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e58d" w14:textId="b3de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8 желтоқсандағы № 399 және Қазақстан Республикасы Ұлттық экономика министрінің 2021 жылғы 9 желтоқсандағы № 105 бірлескен бұйрығы. Қазақстан Республикасының Әділет министрлігінде 2021 жылғы 23 желтоқсанда № 25936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ff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БҰЙЫРАМЫЗ:</w:t>
      </w:r>
    </w:p>
    <w:bookmarkStart w:name="z0" w:id="0"/>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17674 болып тіркелген) мынадай өзгерістер енгізiлсiн:</w:t>
      </w:r>
    </w:p>
    <w:bookmarkEnd w:id="0"/>
    <w:bookmarkStart w:name="z1"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Қазақстан Республикасының телерадио хабарларын тарату туралы заңнамасының сақталуына тәуекел дәрежесін бағалау 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телерадио хабарларын тарату туралы заңнамасының сақталуына тәуекел дәрежесін бағалау өлшемшарттары (бұдан әрі – Өлшемшарттары) Қазақстан Республикасының Кәсіпкерлік кодексі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3-бөлігіне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тіркелді) сәйкес әзірленді.".</w:t>
      </w:r>
    </w:p>
    <w:bookmarkStart w:name="z4" w:id="3"/>
    <w:p>
      <w:pPr>
        <w:spacing w:after="0"/>
        <w:ind w:left="0"/>
        <w:jc w:val="both"/>
      </w:pPr>
      <w:r>
        <w:rPr>
          <w:rFonts w:ascii="Times New Roman"/>
          <w:b w:val="false"/>
          <w:i w:val="false"/>
          <w:color w:val="000000"/>
          <w:sz w:val="28"/>
        </w:rPr>
        <w:t xml:space="preserve">
      Көрсетілген бұйрықпен бекітілген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өлшемшарттар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тексеру парағы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Көрсетілген бұйрықпен бекітілген телерадио хабарларын тарату ператорларына қатысты Қазақстан Республикасының телерадио хабарларын тарату туралы заңнамасының сақталуын мемлекеттік бақылау саласындағы тексеру парағы осы бұйрыққа 3-қосымшаға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Ақпарат және қоғамдық даму вице-министріне жүктелсін. </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Ұлттық экономика министрі</w:t>
      </w:r>
    </w:p>
    <w:p>
      <w:pPr>
        <w:spacing w:after="0"/>
        <w:ind w:left="0"/>
        <w:jc w:val="both"/>
      </w:pPr>
      <w:r>
        <w:rPr>
          <w:rFonts w:ascii="Times New Roman"/>
          <w:b w:val="false"/>
          <w:i w:val="false"/>
          <w:color w:val="000000"/>
          <w:sz w:val="28"/>
        </w:rPr>
        <w:t>__________А. Иргалиев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Ақпарат және қоғамдық даму министрі</w:t>
      </w:r>
    </w:p>
    <w:p>
      <w:pPr>
        <w:spacing w:after="0"/>
        <w:ind w:left="0"/>
        <w:jc w:val="both"/>
      </w:pPr>
      <w:r>
        <w:rPr>
          <w:rFonts w:ascii="Times New Roman"/>
          <w:b w:val="false"/>
          <w:i w:val="false"/>
          <w:color w:val="000000"/>
          <w:sz w:val="28"/>
        </w:rPr>
        <w:t>__________А. Балаева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жөнiндегi</w:t>
      </w:r>
    </w:p>
    <w:p>
      <w:pPr>
        <w:spacing w:after="0"/>
        <w:ind w:left="0"/>
        <w:jc w:val="both"/>
      </w:pPr>
      <w:r>
        <w:rPr>
          <w:rFonts w:ascii="Times New Roman"/>
          <w:b w:val="false"/>
          <w:i w:val="false"/>
          <w:color w:val="000000"/>
          <w:sz w:val="28"/>
        </w:rPr>
        <w:t>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105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2021 жылғы 8 желтоқсандағы</w:t>
            </w:r>
            <w:r>
              <w:br/>
            </w:r>
            <w:r>
              <w:rPr>
                <w:rFonts w:ascii="Times New Roman"/>
                <w:b w:val="false"/>
                <w:i w:val="false"/>
                <w:color w:val="000000"/>
                <w:sz w:val="20"/>
              </w:rPr>
              <w:t>№ 399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өлшемшарттар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хабарларды тарату операторларының спутниктік телерадио хабарларын тарату арқылы жиіліктер белдеулерін, радиожиіліктерді (радиожиілік арналарын) пайдалануға рұқсат және теле-, радиоарналарды тарату жөніндегі қызметпен айналысу үшін лицензия болмаған кезде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xml:space="preserve">
балаларды өміріне және (немесе) денсаулығына қатер төндіретін әрекеттер жасауға, оның ішінде суицидке итермелейтін; </w:t>
            </w:r>
          </w:p>
          <w:p>
            <w:pPr>
              <w:spacing w:after="20"/>
              <w:ind w:left="20"/>
              <w:jc w:val="both"/>
            </w:pPr>
            <w:r>
              <w:rPr>
                <w:rFonts w:ascii="Times New Roman"/>
                <w:b w:val="false"/>
                <w:i w:val="false"/>
                <w:color w:val="000000"/>
                <w:sz w:val="20"/>
              </w:rPr>
              <w:t xml:space="preserve">
балаларды қоғамға жат және құқыққа қайшы әрекеттерге арандататын; </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xml:space="preserve">
 нормативтік емес лексиканы қамтитын; </w:t>
            </w:r>
          </w:p>
          <w:p>
            <w:pPr>
              <w:spacing w:after="20"/>
              <w:ind w:left="20"/>
              <w:jc w:val="both"/>
            </w:pPr>
            <w:r>
              <w:rPr>
                <w:rFonts w:ascii="Times New Roman"/>
                <w:b w:val="false"/>
                <w:i w:val="false"/>
                <w:color w:val="000000"/>
                <w:sz w:val="20"/>
              </w:rPr>
              <w:t>
балалар арасында таратуға Қазақстан Республикасының өзге де заңдарымен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 трансляциялаудың және (немесе) ретрансляциялаудың ұлттық телерадио хабарларын тарату операторында, сондай-ақ кабельдік телерадио хабарларын тарату операторлары мен міндетті теле–, радиоарнаның құқық иесі-теле -, радиокомпания арасындағы өзара есепке алу негізінде кабельдік телерадио хабарларын тарату операторларында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жарнамалауға тыйым салынған тауарлардың (жұмыстардың, көрсетілетін қызметтердің)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both"/>
      </w:pPr>
      <w:r>
        <w:rPr>
          <w:rFonts w:ascii="Times New Roman"/>
          <w:b w:val="false"/>
          <w:i w:val="false"/>
          <w:color w:val="000000"/>
          <w:sz w:val="28"/>
        </w:rPr>
        <w:t>
      *Ескертпе: Телерадио хабарларын тарату субъектілерін (объектілерін) бақылауды телерадио хабарларын таратуды техникалық сүйемелдеу саласындағы уәкілетті орган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105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2021 жылғы 8 желтоқсандағы</w:t>
            </w:r>
            <w:r>
              <w:br/>
            </w:r>
            <w:r>
              <w:rPr>
                <w:rFonts w:ascii="Times New Roman"/>
                <w:b w:val="false"/>
                <w:i w:val="false"/>
                <w:color w:val="000000"/>
                <w:sz w:val="20"/>
              </w:rPr>
              <w:t>№ 399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тексеру парағы</w:t>
      </w:r>
    </w:p>
    <w:bookmarkEnd w:id="13"/>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саласында/аясында 138-бабына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етілмейді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көлемінің елу пайыздан кем болатын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аспайтын және телебағдарламалардағы мәтiндiк немесе ақпараттық материалды бұзбайтын коммерциялық жарнама сипатындағы қосымша ақпараттың мөлшері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тәулік ішінде берілетін хабарлардың жалпы көлемінің жиырма пайызынан асатын, жарнама сипаттындағы хабарлар мен материалдарға мамандандырылмаған теле-, радиоарналардағы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хабарларға және материалдарға мамандандырылмаған телеарналарда тәулік ішінде жарнама таратудың жалпы көлемінің отыз пайызынан асатын телесауданы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өз атауын жарияламай шығуына жол бермеу, ал үздіксіз хабар тарату кезінде тәулігіне кемінде төрт рет эфирге шығуы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 көлемі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болмайтын қазақ тіліндегі жарнаманың жергілікті уақыт нөл сағаттан бастап есептелетін, әрбір алты сағат сайын уақыт аралықтарындағы көлемі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өткізуге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xml:space="preserve">
Балалардың өміріне және (немесе) денсаулығына қатер төндіретін әрекеттер жасауға, оның ішінде суицидке итермелейтін; </w:t>
            </w:r>
          </w:p>
          <w:p>
            <w:pPr>
              <w:spacing w:after="20"/>
              <w:ind w:left="20"/>
              <w:jc w:val="both"/>
            </w:pPr>
            <w:r>
              <w:rPr>
                <w:rFonts w:ascii="Times New Roman"/>
                <w:b w:val="false"/>
                <w:i w:val="false"/>
                <w:color w:val="000000"/>
                <w:sz w:val="20"/>
              </w:rPr>
              <w:t xml:space="preserve">
балаларды қоғамға жат және құқыққа қайшы әрекеттерге арандататын; </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xml:space="preserve">
 нормативтік емес лексиканы қамтитын; </w:t>
            </w:r>
          </w:p>
          <w:p>
            <w:pPr>
              <w:spacing w:after="20"/>
              <w:ind w:left="20"/>
              <w:jc w:val="both"/>
            </w:pPr>
            <w:r>
              <w:rPr>
                <w:rFonts w:ascii="Times New Roman"/>
                <w:b w:val="false"/>
                <w:i w:val="false"/>
                <w:color w:val="000000"/>
                <w:sz w:val="20"/>
              </w:rPr>
              <w:t>
балалар арасында таратуға Қазақстан Республикасының өзге де заңдарымен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 хабарларын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таратуға тыйым салу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жарнамасын таратуға тыйым салу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жарнамасын таратуға тыйым салу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 жарнамасын таратуға тыйым салу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таратпау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радиобағдарламаларды беру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құлақтандырудан бас тартуы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 толық немесе ішінара мемлекеттік акциялар (қатысу үлестері, пайлар) пакеті бар Қазақстан Республикасының аумағындағы шетелдік теле-, радиоарналардың меншік иелерінің, сондай-ақ олармен үлестес тұлғалардың - Қазақстан Республикасының аумағында жарғылық капиталына шетелдік заңды тұлғалар акцияларының (қатысу үлестерінің, пайларының) пакеті жиырма пайыздан аспай қатысатын заңды тұлғаның қызметі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бөлуге жол бермеу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хабарламаларын, анықтамаларын, нұсқамаларын, ұйғарымдарын, қорытындыларын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жарнамалауға тыйым салынған тауарлардың (жұмыстардың, көрсетілетін қызметтердің) жарнамасын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хабарсыз таратпау жөніндегі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таратуға тыйым салу жөніндегі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көрсете отырып,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 таратпау бойынша талаптың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Радиобағдарламаларда таратылатын әлеуметтік жарнамада демеушілер туралы айту ұзақтығы – әрқайсысы туралы үш секундтан, телебағдарламаларда, кино және бейне қызмет көрсету кезінде таратылатын әлеуметтік жарнамада әрқайсысы туралы үш секундтан аспауға тиіс және мұндай айтуға – кадр алаңының жетіден аспайтын пайызы, ал басқа да тәсілдермен таратылатын әлеуметтік жарнамада жарнама алаңының (кеңістігінің) бестен аспайтын пайызы бөлінуге тиіс. Көрсетілген шектеулер әлеуметтік жарнамада өмірлік қиын жағдайда жүрген немесе емделуге мұқтаж, өздеріне қайырымдылық көмек көрсетілу мақсатындағы жеке тұлғалар туралы айтуға қолданылмайтын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бағдарламаның дыбысы дауыстап жарнамаларды трансляциялау кезінде дыбысты көтермеу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айтылмай, әлеуметтік жарнамаларды тарату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Телерадио хабарларын тарату субъектілерін (объектілерін) бақылауды телерадио хабарларын таратуды техникалық сүйемелдеу саласындағы уәкілетті орган жүзеге асырады.</w:t>
      </w:r>
    </w:p>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105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2021 жылғы 8 желтоқсандағы</w:t>
            </w:r>
            <w:r>
              <w:br/>
            </w:r>
            <w:r>
              <w:rPr>
                <w:rFonts w:ascii="Times New Roman"/>
                <w:b w:val="false"/>
                <w:i w:val="false"/>
                <w:color w:val="000000"/>
                <w:sz w:val="20"/>
              </w:rPr>
              <w:t>№ 399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сақталуын мемлекеттік бақылау саласындағы тексеру парағы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етілмейді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 трансляциялаудың және (немесе) ретрансляциялаудың ұлттық телерадио хабарларын тарату операторында, сондай-ақ кабельдік телерадио хабарларын тарату операторлары мен міндетті теле–, радиоарнаның құқық иесі-теле -, радиокомпания арасындағы өзара есепке алу негізінде кабельдік телерадио хабарларын тарату операторларында болмауы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Телерадио хабарларын тарату операторлары Республикасының аумағында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таратпау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хабарларын тарату арқылы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спутниктік телерадио хабарларын тарату арқылы жиіліктер белдеулерін, радиожиіліктерді (радиожиілік арналарын) пайдалануға рұқсат және теле-, радиоарналарды тарату жөніндегі қызметпен айналысу үшін лицензия болмаған кезде теле-, радиоарналарды таратпауы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құлақтандырудан бас тартуы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хабарламаларын, анықтамаларын, ұсынымдарын, нұсқамаларын, қорытындыларын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Телерадио хабарларын тарату субъектілерін (объектілерін) бақылауды телерадио хабарларын таратуды техникалық сүйемелдеу саласындағы уәкілетті орган жүзеге асырады.</w:t>
      </w:r>
    </w:p>
    <w:p>
      <w:pPr>
        <w:spacing w:after="0"/>
        <w:ind w:left="0"/>
        <w:jc w:val="both"/>
      </w:pPr>
      <w:r>
        <w:rPr>
          <w:rFonts w:ascii="Times New Roman"/>
          <w:b w:val="false"/>
          <w:i w:val="false"/>
          <w:color w:val="000000"/>
          <w:sz w:val="28"/>
        </w:rPr>
        <w:t>
      Лауазымды адам (адамдар)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