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ce1c" w14:textId="6e5c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22 қарашадағы № 437 бұйрығы. Қазақстан Республикасының Әділет министрлігінде 2021 жылғы 24 қарашада № 25356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Еңбек және халықты әлеуметтік қорғау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Цифрландыру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тармақтарында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Ақпарат және қоғамдық даму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22 қарашадағы</w:t>
            </w:r>
            <w:r>
              <w:br/>
            </w:r>
            <w:r>
              <w:rPr>
                <w:rFonts w:ascii="Times New Roman"/>
                <w:b w:val="false"/>
                <w:i w:val="false"/>
                <w:color w:val="000000"/>
                <w:sz w:val="20"/>
              </w:rPr>
              <w:t>№ 437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кейбір бұйрықтарының тізбесі</w:t>
      </w:r>
    </w:p>
    <w:bookmarkStart w:name="z9" w:id="7"/>
    <w:p>
      <w:pPr>
        <w:spacing w:after="0"/>
        <w:ind w:left="0"/>
        <w:jc w:val="both"/>
      </w:pPr>
      <w:r>
        <w:rPr>
          <w:rFonts w:ascii="Times New Roman"/>
          <w:b w:val="false"/>
          <w:i w:val="false"/>
          <w:color w:val="000000"/>
          <w:sz w:val="28"/>
        </w:rPr>
        <w:t xml:space="preserve">
      1. "Ашық деректердің интернет-порталында орналастырылатын Қазақстан Республикасы Еңбек және халықты әлеуметтік қорғау министрлігінің ашық деректер тізбесін бекіту туралы" Қазақстан Республикасы Еңбек және халықты әлеуметтік қорғау министрі 2018 жылғы 16 мамырдағы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17073 болып тіркелген).</w:t>
      </w:r>
    </w:p>
    <w:bookmarkEnd w:id="7"/>
    <w:bookmarkStart w:name="z10" w:id="8"/>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11 қазандағы № 433 бұйрығымен (Нормативтік құқықтық актілерді мемлекеттік тіркеу тізілімінде № 17646 болып тіркелген)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 енгізілетін кейбір бұйрықтары тізбесінің </w:t>
      </w:r>
      <w:r>
        <w:rPr>
          <w:rFonts w:ascii="Times New Roman"/>
          <w:b w:val="false"/>
          <w:i w:val="false"/>
          <w:color w:val="000000"/>
          <w:sz w:val="28"/>
        </w:rPr>
        <w:t>6-тармағы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3. "Ашық деректердің интернет-порталында орналастырылатын Қазақстан Республикасы Еңбек және халықты әлеуметтік қорғау министрлігінің ашық деректер тізбесін бекіту туралы" Қазақстан Республикасы Еңбек және халықты әлеуметтік қорғау министрінің 2018 жылғы 16 мамырдағы № 188 бұйрығына өзгеріс енгізу туралы" Қазақстан Республикасы Еңбек және халықты әлеуметтік қорғау министрінің 2019 жылғы 3 шілдедегі № 354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18986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