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47fc" w14:textId="cc44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15 қарашадағы № 1179 бұйрығы. Қазақстан Республикасының Әділет министрлігінде 2021 жылғы 17 қарашада № 25178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5" w:id="4"/>
    <w:p>
      <w:pPr>
        <w:spacing w:after="0"/>
        <w:ind w:left="0"/>
        <w:jc w:val="both"/>
      </w:pPr>
      <w:r>
        <w:rPr>
          <w:rFonts w:ascii="Times New Roman"/>
          <w:b w:val="false"/>
          <w:i w:val="false"/>
          <w:color w:val="000000"/>
          <w:sz w:val="28"/>
        </w:rPr>
        <w:t>
      01 "Тауарлар мен қызметтерге шығындар" деген сыныбында:</w:t>
      </w:r>
    </w:p>
    <w:bookmarkEnd w:id="4"/>
    <w:bookmarkStart w:name="z6" w:id="5"/>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5"/>
    <w:bookmarkStart w:name="z7" w:id="6"/>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6"/>
    <w:bookmarkStart w:name="z8"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bookmarkStart w:name="z9" w:id="8"/>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азаматтық-құқықтық мәмілелерден басқа: банк қызметтеріне ақы төлеу кезінде; соманы айырбастау және кейіннен Қазақстан Республикасы Сауда және интеграция министрлігі әкімшісі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Ұлттық экономика министрлігі, Қазақстан Республикасы Еңбек және халықты әлеуметтік қорғау министрлігі, Қазақстан Республикасы Индустрия жəне инфрақұрылымдық даму министрлігі, Қазақстан Республикасы Ауыл шаруашылығы министрлігі, Қазақстан Республикасы Сыртқы істер министрлігі, Қазақстан Республикасы Қаржы министрлігі, Қазақстан Республикасы энергетика министрлігі, Қазақстан Республикасы Экология, Геология және табиғи ресурстар министрлігі, Қазақстан Республикасы Сауда және интеграция министрлігі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бағдарламасы бойынша, Қазақстан Республикасының Денсаулық сақтау министрлігі, Қазақстан Республикасының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бағдарламасы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Адам құқықтары жөніндегі ұлттық орталық әкімшісі болып табылатын "Азаптаулардың алдын алу жөніндегі Ұлттық алдын алу тетігін нығайту"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әкімшісі Қазақстан Республикасы Экология, геология және табиғи ресурстар министрлігі болып табылатын "Тұран жолбарысын реинтродукциялау үшін жағдайлар жасау және Ұлытау таулы алқабының табиғи және тарихи-мәдени объектілерін сақтауға жәрдем көрсету" бюджеттік бағдарламасы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 Экология, геология және табиғи ресурстар министрлігінің Орман шаруашылығы және жануарлар дүниесі комитеті арасында жасалған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Мемлекеттік қызмет істері агенттігі әкімшісі болып табылатын "Мемлекеттік қызмет саласындағы өңірлік хабты институционалдық қолдау"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Заңына сәйкес Инвестициялық дауларды реттеу жөніндегі Халықаралық орталықтың шығыстарына ақы төлеу кезінде, әкімшісі Қазақстан Республикасы Қаржы министрлігі болып табылатын "Бюджеттік жоспарлауды, мемлекеттік бюджеттің атқарылуын және оның атқарылуын бақылауды қамтамасыз ету жөніндегі қызметтер" бюджеттік бағдарламасының салық мақсаттарында ақпарат алмасуды жүзеге асыруға ақпараттық платформаны пайдаланғаны үшін шығыстарды төлеу кезінде, халықаралық төрелік органдар мен шетелдік соттардың шешімдері бойынша шығарылған төрелік шығыстар мен сот шығыстарына ақы төлеу кезінде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8"/>
    <w:p>
      <w:pPr>
        <w:spacing w:after="0"/>
        <w:ind w:left="0"/>
        <w:jc w:val="both"/>
      </w:pPr>
      <w:r>
        <w:rPr>
          <w:rFonts w:ascii="Times New Roman"/>
          <w:b w:val="false"/>
          <w:i w:val="false"/>
          <w:color w:val="000000"/>
          <w:sz w:val="28"/>
        </w:rPr>
        <w:t>
      Мемлекеттік шығармашылық және спорттық тапсырыстар арқылы іске асырылатын шығармашылық және спорттық тапсырыстарды жан басына шаққандағы нормативтік қаржыландыру шығыстарын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Start w:name="z10" w:id="9"/>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10"/>
    <w:bookmarkStart w:name="z12"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3"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