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15264" w14:textId="e4152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маңызы бар автомобиль жолының Шымкент – Қызылорда учаскесін ақылы негізде пайдалану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Индустрия және инфрақұрылымдық даму министрінің м.а. 2021 жылғы 10 қарашадағы № 582 бұйрығы. Қазақстан Республикасының Әділет министрлігінде 2021 жылғы 11 қарашада № 25113 болып тіркелді.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маңызы бар автомобиль жолының Шымкент – Қызылорда учаскесін ақылы негізде пайдалану туралы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"Автомобиль жолдары туралы" Қазақстан Республикасы Заңының 12-бабы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29)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І-б санатты Ресей Федерациясының шекарасы (Самараға) - Шымкент республикалық маңызы бар жалпыға ортақ пайдаланылатын автомобиль жолының Шымкент - Қызылорда 2252 + 000 километр (бұдан әрі - км) – 1805 + 500 км учаскесі (бұдан әрі – ақылы жол (учаске)) ақылы негізде пайдаланылатыны;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жүріп өту мынадай баламалы жол арқылы жүзеге асырылуы мүмкін: облыстық маңызы бар Қызылорда – Айдарлы – Тартоғай автомобиль жолы, облыстық маңызы бар Шиелі – Қарғалы – Байкенже – Жаңақорған автомобиль жолы, облыстық маңызы бар Самара – Шымкент – Жаңақорған – Түгіскен – Келінтөбе автомобиль жолының Жаңақорған – Түгіскен – Келінтөбе учаскесі, облыстық маңызы бар Келінтөбе – Қандөз автомобиль жолы, облыстық маңызы бар Қандөз – Көктөбе автомобиль жолы, Түркістан-Шәуілдір-Төрткөл облыстық маңызы бар автомобиль жолының "Балтакөл-Шәуілдір" учаскесі, Шәуілдір – Ақдала облыстық маңызы бар автомобиль жолы, облыстық маңызы бар Шардара – Арыс – Темірлан автомобиль жолының Ақдала – Мамаевка учаскесі, облыстық маңызы бар Алтынтөбе – Бадам –Бөген – Төрткөл автомобиль жолының Мамаевка – Алтынтөбе учаскесі;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ақылы жолдың (учаскенің) бастапқы пункті – 2252+000 км, ақылы жолдың (учаскенің) соңғы пункті – 1805+500 км;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ақылы жолдың (учаскенің) басқа автомобиль жолдарымен қиылысулар және басқа автомобиль жолдарына қосылулар тізбесі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ақылы жолдың (учаскенің) техникалық сыныптамасы – І-б санаты, ақылы жолдың (учаскенің) негізгі параметрлері: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 жолымен жүріп өту белдеуінің ені – кемінде 3,75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 жолы бойынша қозғалыс белдеулерінің саны – екі бағытта 4 белдеу;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ақылы жолдың (учаскенің) ұзындығы-425 км 500 метр;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ақылы автомобиль жолы арқылы жүріп өту үшін төлем мөлшерлемелері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айқындалатыны;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басқа автомобиль жолымен баламалы түрде жүре алмайтын, іргелес елді мекендердің тізбесі осы бұйрыққа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ақылы жолды (учаскені) ақылы негізде пайдалану мерзімі – 20 жыл деп белгіленсін.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ҚР Көлік министрінің 09.01.2025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Индустрия және инфрақұрылымдық даму министрлігінің Автомобиль жолдары комитеті заңнамада белгіленген тәртіппен: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Индустрия және инфрақұрылымдық даму министрлігінің интернет-ресурсында орналастыруды қамтамасыз етсін.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Индустрия және инфрақұрылымдық даму вице-министріне жүктелсін.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Индустрия және инфрақұрылымдық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даму министрінің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Ішкі істер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инфрақұрылымдық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 міндетін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582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Ақылы жолдың (учаскенің) басқа автомобиль жолдарымен қиылысулар және басқа автомобиль жолдарына қосылулар тізбесі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Қиылысулар мен қосылулар мекенжайы км + метр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қиылысу мен қосылу бойынша елді мекендердің атауы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2271-2080 км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Шорнақ көлік айрығы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 км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Түркістан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айрығы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 км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 км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көлік айрығы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2115-2120 км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Ынтымақ кенті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 км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Икан көлік айрығы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 км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Икан көлік айрығы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2149-2151 км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Ордабасы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2169-2171 км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Жайылма кенті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2172-2173 км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Көкарал кенті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 км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Шәуілдір-Төрткөл көлік айрығы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2176-2179 км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Төрткөл кенті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2181-2185 км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Сыпатаев кенті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Бәйдібек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 км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Жиенқұм кенті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2199-2102 км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Екпінді кенті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 км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Қызылкөпір көлік айрығы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Ордабасы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 км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Темірлан көлік айрығы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 км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 көлік айрығы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 км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Телемост көлік айрығы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 км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 көлік айрығы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 км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Таскешу кенті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 км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Қайнар бұлақ кенті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 км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Бозарық кенті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Индустрия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инфрақұрылымдық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 министрінің міндетін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582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Ақылы автомобиль жолы (учаскесі) бойынша жүріп өту үшін төлем мөлшемелері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ҚР Көлік министрінің 09.01.2025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І-б санатты "Ресей Федерациясының шекарасы (Самараға) – Шымкент" республикалық маңызы бар жалпыға ортақ пайдаланылатын автомобиль жолының "Шымкент – Қызылорда" 2252 + 000 километр (бұдан әрі-км) – 1805 + 500 км учаскесі: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Айлық есептік көрсеткіш (бұдан әрі – АЕК)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автокөліктер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орынға дейінгі автобустар және жүк көтергіштігі 2,5 тоннаға (бұдан әрі – тн) дейін жүк автомобильдері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орынға дейінгі автобустар және жүк көтергіштігі 5,5 тн дейін жүк автомобильдері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төлем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төлем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төлем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төлем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төлем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төлем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2252+000 км - 2234+500 км (17 км 500 метр)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2234+500 км - 2218+750 км (15 км 750 метр)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2218+750 км - 2184+700 км (34 км 050 метр)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0,0191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2184+700 км - 2137+700 км (47 км)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2137+700 км - 2116+000 км (21 км 700 метр)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2095+000 км - 2077+400 км (17 км 600 метр)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2077+400 км - 2056+900 км (20 км 500 метр)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2056+900 км - 2007+900 км (49 км)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2007+900 км - 1958+940 км (48 км 960 метр)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1958+940 км - 1912+990 км (45 км 950 метр)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1912+990 км - 1825+960 км (87 км 030 метр)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1825+960 км - 1805+500 км (20 км 460 метр)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бағыттағы барлық маршрут бойынша жиыны (425 км 500 метр)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0,2384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1,9745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1,6793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орыннан асатын автобустар және жүк көтергіштігі 10 тн дейін автопоездар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10 тн жоғары 15 тн дейінгі жүк автомобильдері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15 тн жоғары жүк автокөліктер, оның ішінде тіркемелері бар, ершікті тартқыштар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төлем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2,9550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3,9653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3,3694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4,2037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Автокөлік құралының түріне және жүк көтергіштігіне байланысты жергілікті автокөлік үшін абонементтердің келесі түрлері көзделеді: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 айға (күнтізбелік 30 күн):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түрі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автокөліктер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орынға дейінгі автобустар және жүк көтергіштігі 2,5 тоннаға (бұдан әрі - тн) дейін жүк автомобильдері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орынға дейінгі автобустар және жүк көтергіштігі 5,5 тн дейін жүк автомобильдері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орыннан асатын автобустар және жүк көтергіштігі 10 тн дейін автопоездар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10 тн жоғары 15 тн дейінгі жүк автомобильдері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15 тн жоғары жүк автокөліктері, оның ішінде тіркелгіш және ершікті тартқыштар үшін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Абоненттік төлемнің құны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қарастырылмаған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АЕК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АЕК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 жылға (күнтізбелік 365 күн):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түрі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автокөліктер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орынға дейінгі автобустар және жүк көтергіштігі 2,5 тоннаға (бұдан әрі - тн) дейін жүк автомобильдері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орынға дейінгі автобустар және жүк көтергіштігі 5,5 тн дейін жүк автомобильдері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орыннан асатын автобустар және жүк көтергіштігі 10 тн дейін автопоездар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10 тн жоғары 15 тн дейінгі жүк автомобильдері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15 тн жоғары жүк автокөліктері, оның ішінде тіркелгіш және ершікті тартқыштар үшін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Абоненттік төлемнің құны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1АЕК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АЕК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АЕК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аббревиатуралардың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АЕК - айлық есептік көрсеткіш;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км - километр;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- тонна.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