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de6cc" w14:textId="2cde6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Кәдеге жарату төлемін есептеу әдістемесін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м.а. 2021 жылғы 2 қарашадағы № 448 бұйрығы. Қазақстан Республикасының Әділет министрлігінде 2021 жылғы 10 қарашада № 25100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5" w:id="0"/>
    <w:p>
      <w:pPr>
        <w:spacing w:after="0"/>
        <w:ind w:left="0"/>
        <w:jc w:val="both"/>
      </w:pPr>
      <w:r>
        <w:rPr>
          <w:rFonts w:ascii="Times New Roman"/>
          <w:b w:val="false"/>
          <w:i w:val="false"/>
          <w:color w:val="000000"/>
          <w:sz w:val="28"/>
        </w:rPr>
        <w:t xml:space="preserve">
      Қазақстан Республикасының Экология кодексінің 386-бабының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xml:space="preserve">
      1. Қоса беріліп отырған Кәдеге жарату төлемін есептеу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кейбір нормативтік құқықтық актілердің күші жойылды деп танылсын.</w:t>
      </w:r>
    </w:p>
    <w:bookmarkEnd w:id="2"/>
    <w:bookmarkStart w:name="z8" w:id="3"/>
    <w:p>
      <w:pPr>
        <w:spacing w:after="0"/>
        <w:ind w:left="0"/>
        <w:jc w:val="both"/>
      </w:pPr>
      <w:r>
        <w:rPr>
          <w:rFonts w:ascii="Times New Roman"/>
          <w:b w:val="false"/>
          <w:i w:val="false"/>
          <w:color w:val="000000"/>
          <w:sz w:val="28"/>
        </w:rPr>
        <w:t>
      3. Қазақстан Республикасы Экология, геология және табиғи ресурстар министрлігінің Қалдықтарды басқаруда мемлекеттік саясат департаменті Қазақстан Республикасының заңнамасында белгіленген тәртіппен:</w:t>
      </w:r>
    </w:p>
    <w:bookmarkEnd w:id="3"/>
    <w:bookmarkStart w:name="z9"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10"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5"/>
    <w:bookmarkStart w:name="z11" w:id="6"/>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End w:id="6"/>
    <w:bookmarkStart w:name="z12"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7"/>
    <w:bookmarkStart w:name="z13" w:id="8"/>
    <w:p>
      <w:pPr>
        <w:spacing w:after="0"/>
        <w:ind w:left="0"/>
        <w:jc w:val="both"/>
      </w:pPr>
      <w:r>
        <w:rPr>
          <w:rFonts w:ascii="Times New Roman"/>
          <w:b w:val="false"/>
          <w:i w:val="false"/>
          <w:color w:val="000000"/>
          <w:sz w:val="28"/>
        </w:rPr>
        <w:t>
      5. Осы бұйрық алғашқы ресми жарияланған күннен кейін күнтізбелік алпыс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геология және табиғи</w:t>
            </w:r>
          </w:p>
          <w:p>
            <w:pPr>
              <w:spacing w:after="20"/>
              <w:ind w:left="20"/>
              <w:jc w:val="both"/>
            </w:pPr>
            <w:r>
              <w:rPr>
                <w:rFonts w:ascii="Times New Roman"/>
                <w:b w:val="false"/>
                <w:i/>
                <w:color w:val="000000"/>
                <w:sz w:val="20"/>
              </w:rPr>
              <w:t xml:space="preserve">ресурстар министрдің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Кожаниязов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"КЕЛІСЛІЛДІ"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"КЕЛІСЛІЛДІ"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Қаржы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"КЕЛІСЛІЛДІ"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Сауда және интреграция</w:t>
            </w:r>
          </w:p>
          <w:p>
            <w:pPr>
              <w:spacing w:after="20"/>
              <w:ind w:left="20"/>
              <w:jc w:val="both"/>
            </w:pPr>
            <w:r>
              <w:rPr>
                <w:rFonts w:ascii="Times New Roman"/>
                <w:b w:val="false"/>
                <w:i/>
                <w:color w:val="000000"/>
                <w:sz w:val="20"/>
              </w:rPr>
              <w:t>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"КЕЛІСЛІЛДІ"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Ұлттық экономика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w:t>
            </w:r>
            <w:r>
              <w:br/>
            </w:r>
            <w:r>
              <w:rPr>
                <w:rFonts w:ascii="Times New Roman"/>
                <w:b w:val="false"/>
                <w:i w:val="false"/>
                <w:color w:val="000000"/>
                <w:sz w:val="20"/>
              </w:rPr>
              <w:t>министрдің м.а.</w:t>
            </w:r>
            <w:r>
              <w:br/>
            </w:r>
            <w:r>
              <w:rPr>
                <w:rFonts w:ascii="Times New Roman"/>
                <w:b w:val="false"/>
                <w:i w:val="false"/>
                <w:color w:val="000000"/>
                <w:sz w:val="20"/>
              </w:rPr>
              <w:t>2021 жылғы 2 қарашадағы</w:t>
            </w:r>
            <w:r>
              <w:br/>
            </w:r>
            <w:r>
              <w:rPr>
                <w:rFonts w:ascii="Times New Roman"/>
                <w:b w:val="false"/>
                <w:i w:val="false"/>
                <w:color w:val="000000"/>
                <w:sz w:val="20"/>
              </w:rPr>
              <w:t>№ 448 бұйрығымен</w:t>
            </w:r>
            <w:r>
              <w:br/>
            </w:r>
            <w:r>
              <w:rPr>
                <w:rFonts w:ascii="Times New Roman"/>
                <w:b w:val="false"/>
                <w:i w:val="false"/>
                <w:color w:val="000000"/>
                <w:sz w:val="20"/>
              </w:rPr>
              <w:t>бекітілген</w:t>
            </w:r>
          </w:p>
        </w:tc>
      </w:tr>
    </w:tbl>
    <w:bookmarkStart w:name="z20" w:id="9"/>
    <w:p>
      <w:pPr>
        <w:spacing w:after="0"/>
        <w:ind w:left="0"/>
        <w:jc w:val="left"/>
      </w:pPr>
      <w:r>
        <w:rPr>
          <w:rFonts w:ascii="Times New Roman"/>
          <w:b/>
          <w:i w:val="false"/>
          <w:color w:val="000000"/>
        </w:rPr>
        <w:t xml:space="preserve"> Кәдеге жарату төлемін есептеу әдістемесі</w:t>
      </w:r>
    </w:p>
    <w:bookmarkEnd w:id="9"/>
    <w:bookmarkStart w:name="z21" w:id="10"/>
    <w:p>
      <w:pPr>
        <w:spacing w:after="0"/>
        <w:ind w:left="0"/>
        <w:jc w:val="both"/>
      </w:pPr>
      <w:r>
        <w:rPr>
          <w:rFonts w:ascii="Times New Roman"/>
          <w:b w:val="false"/>
          <w:i w:val="false"/>
          <w:color w:val="000000"/>
          <w:sz w:val="28"/>
        </w:rPr>
        <w:t xml:space="preserve">
      1. Осы Кәдеге жарату төлемін есептеу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Экология кодексінің (бұдан әрі – Экология кодексі) 386-бабының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Экология кодекстің 386-бабы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Өндірушілердің (импорттаушылардың) кеңейтілген міндеттемелерін іске асыруы үшін кәдеге жарату төлемінің мөлшерін есептеуге арналған.</w:t>
      </w:r>
    </w:p>
    <w:bookmarkEnd w:id="10"/>
    <w:bookmarkStart w:name="z22" w:id="11"/>
    <w:p>
      <w:pPr>
        <w:spacing w:after="0"/>
        <w:ind w:left="0"/>
        <w:jc w:val="both"/>
      </w:pPr>
      <w:r>
        <w:rPr>
          <w:rFonts w:ascii="Times New Roman"/>
          <w:b w:val="false"/>
          <w:i w:val="false"/>
          <w:color w:val="000000"/>
          <w:sz w:val="28"/>
        </w:rPr>
        <w:t>
      2. Өндірушілердің (импорттаушылардың) кеңейтілген міндеттемелері қолданылатын өндірілетін (импортталатын) өнімге (тауарларға) және оның (олардың) орамасына қатысты кәдеге жарату төлемін (Сөнім) есептеу мынадай формула бойынша жүргізіледі:</w:t>
      </w:r>
    </w:p>
    <w:bookmarkEnd w:id="11"/>
    <w:bookmarkStart w:name="z23"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2197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971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 w:id="13"/>
    <w:p>
      <w:pPr>
        <w:spacing w:after="0"/>
        <w:ind w:left="0"/>
        <w:jc w:val="both"/>
      </w:pPr>
      <w:r>
        <w:rPr>
          <w:rFonts w:ascii="Times New Roman"/>
          <w:b w:val="false"/>
          <w:i w:val="false"/>
          <w:color w:val="000000"/>
          <w:sz w:val="28"/>
        </w:rPr>
        <w:t>
      мұнда:</w:t>
      </w:r>
    </w:p>
    <w:bookmarkEnd w:id="13"/>
    <w:bookmarkStart w:name="z25" w:id="14"/>
    <w:p>
      <w:pPr>
        <w:spacing w:after="0"/>
        <w:ind w:left="0"/>
        <w:jc w:val="both"/>
      </w:pPr>
      <w:r>
        <w:rPr>
          <w:rFonts w:ascii="Times New Roman"/>
          <w:b w:val="false"/>
          <w:i w:val="false"/>
          <w:color w:val="000000"/>
          <w:sz w:val="28"/>
        </w:rPr>
        <w:t>
      Сөнім – кәдеге жарату төлемі;</w:t>
      </w:r>
    </w:p>
    <w:bookmarkEnd w:id="14"/>
    <w:bookmarkStart w:name="z26" w:id="15"/>
    <w:p>
      <w:pPr>
        <w:spacing w:after="0"/>
        <w:ind w:left="0"/>
        <w:jc w:val="both"/>
      </w:pPr>
      <w:r>
        <w:rPr>
          <w:rFonts w:ascii="Times New Roman"/>
          <w:b w:val="false"/>
          <w:i w:val="false"/>
          <w:color w:val="000000"/>
          <w:sz w:val="28"/>
        </w:rPr>
        <w:t>
      m – өндірілетін (импортталатын) өнім (тауарлар) массасы (тоннамен);</w:t>
      </w:r>
    </w:p>
    <w:bookmarkEnd w:id="15"/>
    <w:bookmarkStart w:name="z27" w:id="16"/>
    <w:p>
      <w:pPr>
        <w:spacing w:after="0"/>
        <w:ind w:left="0"/>
        <w:jc w:val="both"/>
      </w:pPr>
      <w:r>
        <w:rPr>
          <w:rFonts w:ascii="Times New Roman"/>
          <w:b w:val="false"/>
          <w:i w:val="false"/>
          <w:color w:val="000000"/>
          <w:sz w:val="28"/>
        </w:rPr>
        <w:t>
      CАЕК – бір айлық есептік көрсеткіштің сомасы;</w:t>
      </w:r>
    </w:p>
    <w:bookmarkEnd w:id="16"/>
    <w:bookmarkStart w:name="z28" w:id="17"/>
    <w:p>
      <w:pPr>
        <w:spacing w:after="0"/>
        <w:ind w:left="0"/>
        <w:jc w:val="both"/>
      </w:pPr>
      <w:r>
        <w:rPr>
          <w:rFonts w:ascii="Times New Roman"/>
          <w:b w:val="false"/>
          <w:i w:val="false"/>
          <w:color w:val="000000"/>
          <w:sz w:val="28"/>
        </w:rPr>
        <w:t xml:space="preserve">
      k – өндірушілерге (импорттаушыларға) осы Әдістеменнің </w:t>
      </w:r>
      <w:r>
        <w:rPr>
          <w:rFonts w:ascii="Times New Roman"/>
          <w:b w:val="false"/>
          <w:i w:val="false"/>
          <w:color w:val="000000"/>
          <w:sz w:val="28"/>
        </w:rPr>
        <w:t>1-қосымшасына</w:t>
      </w:r>
      <w:r>
        <w:rPr>
          <w:rFonts w:ascii="Times New Roman"/>
          <w:b w:val="false"/>
          <w:i w:val="false"/>
          <w:color w:val="000000"/>
          <w:sz w:val="28"/>
        </w:rPr>
        <w:t xml:space="preserve"> сәйкес айқындалатын өндірушілердің (импорттаушылардың) кеңейтілген міндеттемелері қолданылатын өнімдер (тауарлар) үшін кәдеге жарату төлемін есептеуге арналған коэффициент.</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Экология және табиғи ресурстар министрінің м.а. 13.10.2023 </w:t>
      </w:r>
      <w:r>
        <w:rPr>
          <w:rFonts w:ascii="Times New Roman"/>
          <w:b w:val="false"/>
          <w:i w:val="false"/>
          <w:color w:val="000000"/>
          <w:sz w:val="28"/>
        </w:rPr>
        <w:t>№ 281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18"/>
    <w:p>
      <w:pPr>
        <w:spacing w:after="0"/>
        <w:ind w:left="0"/>
        <w:jc w:val="both"/>
      </w:pPr>
      <w:r>
        <w:rPr>
          <w:rFonts w:ascii="Times New Roman"/>
          <w:b w:val="false"/>
          <w:i w:val="false"/>
          <w:color w:val="000000"/>
          <w:sz w:val="28"/>
        </w:rPr>
        <w:t xml:space="preserve">
      4. Экология кодексінің 386-бабы </w:t>
      </w:r>
      <w:r>
        <w:rPr>
          <w:rFonts w:ascii="Times New Roman"/>
          <w:b w:val="false"/>
          <w:i w:val="false"/>
          <w:color w:val="000000"/>
          <w:sz w:val="28"/>
        </w:rPr>
        <w:t>7-тармағына</w:t>
      </w:r>
      <w:r>
        <w:rPr>
          <w:rFonts w:ascii="Times New Roman"/>
          <w:b w:val="false"/>
          <w:i w:val="false"/>
          <w:color w:val="000000"/>
          <w:sz w:val="28"/>
        </w:rPr>
        <w:t xml:space="preserve">с сәйкес Қазақстан Республикасының Үкіметі бекіткен Өндірушілердің (импорттаушылардың) кеңейтілген міндеттемелерін іске асыру қағидаларына сәйкес орамадағы өнімді (тауарларды) өндірушілер мен импорттаушылар кәдеге жарату төлемінің сомасын есептеу үшін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өндірушілердің (импорттаушылардың) кеңейтілген міндеттемелері қолданылатын өнімнің (тауарлардың) тізбесінде көзделген өнімнің (тауарлардың) және (немесе) өнім (тауарлар) орамасының бірліктері массасының орташаланған көрсеткіштерінің анықтамалығынан (бұдан әрі –анықтамалық) алынған ақпаратты пайдаланады.</w:t>
      </w:r>
    </w:p>
    <w:bookmarkEnd w:id="18"/>
    <w:bookmarkStart w:name="z36" w:id="19"/>
    <w:p>
      <w:pPr>
        <w:spacing w:after="0"/>
        <w:ind w:left="0"/>
        <w:jc w:val="both"/>
      </w:pPr>
      <w:r>
        <w:rPr>
          <w:rFonts w:ascii="Times New Roman"/>
          <w:b w:val="false"/>
          <w:i w:val="false"/>
          <w:color w:val="000000"/>
          <w:sz w:val="28"/>
        </w:rPr>
        <w:t xml:space="preserve">
      Өндірушілердің (импорттаушылардың) кеңейтілген міндеттемелері қолданылатын өнімдер (тауарлар) тізбесінде көзделген өнім (тауарлар) бірліктері массасының және (немесе) өнім (тауарлар) орамасының орташаланған көрсеткіштерінің анықтамалығын қолдану туралы ақпарат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ресімделеді.</w:t>
      </w:r>
    </w:p>
    <w:bookmarkEnd w:id="19"/>
    <w:bookmarkStart w:name="z37" w:id="20"/>
    <w:p>
      <w:pPr>
        <w:spacing w:after="0"/>
        <w:ind w:left="0"/>
        <w:jc w:val="both"/>
      </w:pPr>
      <w:r>
        <w:rPr>
          <w:rFonts w:ascii="Times New Roman"/>
          <w:b w:val="false"/>
          <w:i w:val="false"/>
          <w:color w:val="000000"/>
          <w:sz w:val="28"/>
        </w:rPr>
        <w:t xml:space="preserve">
      5. Автомобиль көлік құралдарының және өздігінен жүретін ауыл шаруашылығы техникасының өндірушілері (импорттаушылары) үшін кәдеге жарату төлемінің сомасын өндірушілер (импорттаушылар) өздігінен осы Әдістеменің </w:t>
      </w:r>
      <w:r>
        <w:rPr>
          <w:rFonts w:ascii="Times New Roman"/>
          <w:b w:val="false"/>
          <w:i w:val="false"/>
          <w:color w:val="000000"/>
          <w:sz w:val="28"/>
        </w:rPr>
        <w:t>8-тармағына</w:t>
      </w:r>
      <w:r>
        <w:rPr>
          <w:rFonts w:ascii="Times New Roman"/>
          <w:b w:val="false"/>
          <w:i w:val="false"/>
          <w:color w:val="000000"/>
          <w:sz w:val="28"/>
        </w:rPr>
        <w:t xml:space="preserve"> сәйкес есептейді.</w:t>
      </w:r>
    </w:p>
    <w:bookmarkEnd w:id="20"/>
    <w:bookmarkStart w:name="z38" w:id="21"/>
    <w:p>
      <w:pPr>
        <w:spacing w:after="0"/>
        <w:ind w:left="0"/>
        <w:jc w:val="both"/>
      </w:pPr>
      <w:r>
        <w:rPr>
          <w:rFonts w:ascii="Times New Roman"/>
          <w:b w:val="false"/>
          <w:i w:val="false"/>
          <w:color w:val="000000"/>
          <w:sz w:val="28"/>
        </w:rPr>
        <w:t xml:space="preserve">
      6. Автокөлік құралдары мен өздігінен жүретін ауыл шаруашылығы техникасына қатысты кәдеге жарату төлемі Операторға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(бұдан әрі – 4-қосымша) сәйкес автокөлік құралдары мен өздігінен жүретін ауыл шаруашылығы техникасына қатысты кәдеге жарату төлемінің базалық мөлшерлемесіне және коэффициенттеріне сәйкес әрбір автокөлік құралы немесе өздігінен жүретін ауыл шаруашылығы техникасы үшін бір рет төленеді.</w:t>
      </w:r>
    </w:p>
    <w:bookmarkEnd w:id="21"/>
    <w:bookmarkStart w:name="z39" w:id="22"/>
    <w:p>
      <w:pPr>
        <w:spacing w:after="0"/>
        <w:ind w:left="0"/>
        <w:jc w:val="both"/>
      </w:pPr>
      <w:r>
        <w:rPr>
          <w:rFonts w:ascii="Times New Roman"/>
          <w:b w:val="false"/>
          <w:i w:val="false"/>
          <w:color w:val="000000"/>
          <w:sz w:val="28"/>
        </w:rPr>
        <w:t>
      7. Автокөлік құралдары мен өздігінен жүретін ауыл шаруашылығы техникасына қатысты кәдеге жарату төлемінің базалық мөлшерлемелерін, сондай-ақ олардың компоненттеріне қатысты кәдеге жарату төлемінің базалық мөлшерлеме мен коэффициенттерін индустриялық қызметті мемлекеттік қолдау саласындағы уәкілетті орган ұсынады.</w:t>
      </w:r>
    </w:p>
    <w:bookmarkEnd w:id="22"/>
    <w:bookmarkStart w:name="z40" w:id="23"/>
    <w:p>
      <w:pPr>
        <w:spacing w:after="0"/>
        <w:ind w:left="0"/>
        <w:jc w:val="both"/>
      </w:pPr>
      <w:r>
        <w:rPr>
          <w:rFonts w:ascii="Times New Roman"/>
          <w:b w:val="false"/>
          <w:i w:val="false"/>
          <w:color w:val="000000"/>
          <w:sz w:val="28"/>
        </w:rPr>
        <w:t xml:space="preserve">
      8. Беларусь Республикасы немесе Ресей Федерациясын қоспағанда, Қазақстан Республикасында өндірілген немесе басқа мемлекеттерден әкелінетін автокөлік құралдары мен өздігінен жүретін ауыл шаруашылығы техникасына қатысты кәдеге жарату төлемін есептеу автокөлік құралдары мен өздігінен жүретін ауыл шаруашылығы техникасының әрбір түрі және санаты бойынша </w:t>
      </w:r>
      <w:r>
        <w:rPr>
          <w:rFonts w:ascii="Times New Roman"/>
          <w:b w:val="false"/>
          <w:i w:val="false"/>
          <w:color w:val="000000"/>
          <w:sz w:val="28"/>
        </w:rPr>
        <w:t>4-қосымшаға</w:t>
      </w:r>
      <w:r>
        <w:rPr>
          <w:rFonts w:ascii="Times New Roman"/>
          <w:b w:val="false"/>
          <w:i w:val="false"/>
          <w:color w:val="000000"/>
          <w:sz w:val="28"/>
        </w:rPr>
        <w:t xml:space="preserve"> сәйкес мынадай түрде жүргізіледі:</w:t>
      </w:r>
    </w:p>
    <w:bookmarkEnd w:id="23"/>
    <w:p>
      <w:pPr>
        <w:spacing w:after="0"/>
        <w:ind w:left="0"/>
        <w:jc w:val="both"/>
      </w:pPr>
      <w:r>
        <w:rPr>
          <w:rFonts w:ascii="Times New Roman"/>
          <w:b w:val="false"/>
          <w:i w:val="false"/>
          <w:color w:val="000000"/>
          <w:sz w:val="28"/>
        </w:rPr>
        <w:t>
      По = Базалық мөлшерлеме *коэффициент 1,</w:t>
      </w:r>
    </w:p>
    <w:p>
      <w:pPr>
        <w:spacing w:after="0"/>
        <w:ind w:left="0"/>
        <w:jc w:val="both"/>
      </w:pPr>
      <w:r>
        <w:rPr>
          <w:rFonts w:ascii="Times New Roman"/>
          <w:b w:val="false"/>
          <w:i w:val="false"/>
          <w:color w:val="000000"/>
          <w:sz w:val="28"/>
        </w:rPr>
        <w:t>
      мұнда По – өндірушілердің (импорттаушылардың) төлеуіне жататын автокөлік құралының немесе өздігінен жүретін ауыл шаруашылығы техникасының бір бірлігіне қатысты кәдеге жарату төлемі.</w:t>
      </w:r>
    </w:p>
    <w:p>
      <w:pPr>
        <w:spacing w:after="0"/>
        <w:ind w:left="0"/>
        <w:jc w:val="both"/>
      </w:pPr>
      <w:r>
        <w:rPr>
          <w:rFonts w:ascii="Times New Roman"/>
          <w:b w:val="false"/>
          <w:i w:val="false"/>
          <w:color w:val="000000"/>
          <w:sz w:val="28"/>
        </w:rPr>
        <w:t xml:space="preserve">
      Беларусь Республикасы немесе Ресей Федерациясын қоспағанда, Қазақстан Республикасында өндірілген немесе басқа мемлекеттерден әкелінетін автокөлік құралдары мен өздігінен жүретін ауыл шаруашылығы техникасына қатысты кәдеге жарату төлемін есептеу автокөлік құралдары мен өздігінен жүретін ауыл шаруашылығы техникасының әрбір түрі және санаты бойынша </w:t>
      </w:r>
      <w:r>
        <w:rPr>
          <w:rFonts w:ascii="Times New Roman"/>
          <w:b w:val="false"/>
          <w:i w:val="false"/>
          <w:color w:val="000000"/>
          <w:sz w:val="28"/>
        </w:rPr>
        <w:t>4-қосымшаға</w:t>
      </w:r>
      <w:r>
        <w:rPr>
          <w:rFonts w:ascii="Times New Roman"/>
          <w:b w:val="false"/>
          <w:i w:val="false"/>
          <w:color w:val="000000"/>
          <w:sz w:val="28"/>
        </w:rPr>
        <w:t xml:space="preserve"> сәйкес мынадай түрде жүргізіледі:</w:t>
      </w:r>
    </w:p>
    <w:p>
      <w:pPr>
        <w:spacing w:after="0"/>
        <w:ind w:left="0"/>
        <w:jc w:val="both"/>
      </w:pPr>
      <w:r>
        <w:rPr>
          <w:rFonts w:ascii="Times New Roman"/>
          <w:b w:val="false"/>
          <w:i w:val="false"/>
          <w:color w:val="000000"/>
          <w:sz w:val="28"/>
        </w:rPr>
        <w:t>
      По = Базалық мөлшерлеме *коэффициент 2,</w:t>
      </w:r>
    </w:p>
    <w:p>
      <w:pPr>
        <w:spacing w:after="0"/>
        <w:ind w:left="0"/>
        <w:jc w:val="both"/>
      </w:pPr>
      <w:r>
        <w:rPr>
          <w:rFonts w:ascii="Times New Roman"/>
          <w:b w:val="false"/>
          <w:i w:val="false"/>
          <w:color w:val="000000"/>
          <w:sz w:val="28"/>
        </w:rPr>
        <w:t>
      мұнда По – өндірушілердің (импорттаушылардың) төлеуіне жататын автокөлік құралының немесе өздігінен жүретін ауыл шаруашылығы техникасының бір бірлігіне қатысты кәдеге жарату төлемі.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Экология және табиғи ресурстар министрінің 20.03.2026 </w:t>
      </w:r>
      <w:r>
        <w:rPr>
          <w:rFonts w:ascii="Times New Roman"/>
          <w:b w:val="false"/>
          <w:i w:val="false"/>
          <w:color w:val="000000"/>
          <w:sz w:val="28"/>
        </w:rPr>
        <w:t>№ 54</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Кәдеге жарату төлемін</w:t>
            </w:r>
            <w:r>
              <w:br/>
            </w:r>
            <w:r>
              <w:rPr>
                <w:rFonts w:ascii="Times New Roman"/>
                <w:b w:val="false"/>
                <w:i w:val="false"/>
                <w:color w:val="000000"/>
                <w:sz w:val="20"/>
              </w:rPr>
              <w:t>есептеу әдістемесіне</w:t>
            </w:r>
            <w:r>
              <w:br/>
            </w:r>
            <w:r>
              <w:rPr>
                <w:rFonts w:ascii="Times New Roman"/>
                <w:b w:val="false"/>
                <w:i w:val="false"/>
                <w:color w:val="000000"/>
                <w:sz w:val="20"/>
              </w:rPr>
              <w:t>1-қосымша</w:t>
            </w:r>
          </w:p>
        </w:tc>
      </w:tr>
    </w:tbl>
    <w:bookmarkStart w:name="z44" w:id="24"/>
    <w:p>
      <w:pPr>
        <w:spacing w:after="0"/>
        <w:ind w:left="0"/>
        <w:jc w:val="left"/>
      </w:pPr>
      <w:r>
        <w:rPr>
          <w:rFonts w:ascii="Times New Roman"/>
          <w:b/>
          <w:i w:val="false"/>
          <w:color w:val="000000"/>
        </w:rPr>
        <w:t xml:space="preserve"> Өндірушілеріне (импорттаушыларына) өндірушілердің (импорттаушылардың) кеңейтілген міндеттемелері қолданылатын өнім (тауарлар) үшін кәдеге жарату төлемін есептеуге арналған коэффициенттер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коэффициенті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мен тыстар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2-бөлімнен. Каучук, резеңке және олардан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аккумуляторлар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3-бөлімнен. Электр аккумуляторлар және оларға арналған сепараторларды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майлау, ашық түсті, вазелин майлары және жетектерге, репродукторларға және гидравликалық мақсаттарға арналған майлар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4-бөлімнен. Битумды жыныстардан алынған мұнай және мұнай өнімдері (шикілерден басқасы) және басқа жерде аталмаған немесе қосылмаған, құрамында 70 және одан артық массалық пайыз мұнай немесе мұнай өнімдері бар, битумды жыныстардан алынған өнімдер, бұл ретте осы мұнай өнімдері құрамында биодизель және пайдаланылған мұнай өнімдері барларын қоспағанда, өнімдердің негізгі құрауыштары болып табылады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сұйықтықтар, гидравликалық, антифриздер және мұздануға қарсы сұйықтықтар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5-бөлімнен. Өзге де химиялық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картон орама, қағаздан және картоннан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6-бөлімнен. Полимер, шыны, қағаз, картон, металл орамалары, құрамдастырылған материалдардан жасалған орама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орама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6-бөлімнен. Полимер, шыны, қағаз, картон, металл орамалары, құрамдастырылған материалдардан жасалған орама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материалдардан жасалған орама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6-бөлімнен. Полимер, шыны, қағаз, картон, металл орамалары, құрамдастырылған материалдардан жасалған орама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орама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6-бөлімнен. Полимер, шыны, қағаз, картон, металл орамалары, құрамдастырылған материалдардан жасалған орама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Құрамдастырылған материалдардан жасалған орама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6-бөлімнен. Полимер, шыны, қағаз, картон, металл орамалары, құрамдастырылған материалдардан жасалған орама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7-бөлімнен. Пластмассадан жасалған асхана және ас үй ыдыстары, асхана және ас үй жарақтары, үй тұрмысындағы басқа да заттар және гигиеналық немесе дәретханаға арналған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кітаптары, газеттер, полиграфия өнеркәсібінің басқа да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8-бөлімнен. Иллюстрацияланған немесе иллюстрацияланбаған, құрамында жарнама материалы бар немесе жоқ газеттер, журналдар мен өзге де мерзімді басылымдар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картон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9-бөлімнен. Қолдан жасалған, жылтырлатылмаған, хат жазу, баспа немесе басқа да графикалық мақсаттарда пайдаланатын қағаз және картон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 және батарейкалар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10-бөлімнен. Бастапқы элементтер және бастапқы батареялар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11-бөлімнен. Электрлік қыздыру немесе газразрядтышамдар, герметикалық бағытталған жарықшамдарын қосқанда, сондай-ақ ультракүлгін немесе инфрақызылшамдар; құрамында сынап бар доғалықшамдар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Термометрлер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12-бөлімнен. Құрамында сынап бар медициналық немесе ветеринариялық термометрлер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габаритті электр және электрондық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13-бөлімнен. Ірі габаритті электр және электрондық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тасығыштары бар электр және электрондық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14-бөлімнен. Жылу тасығыштары бар электр және электрондық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Экрандармен және мониторлармен жарақтандырылған электр және электрондық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15-бөлімнен. Экрандармен және мониторлармен жабдықталған электрлік және электрондық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габаритті электр және электрондық жабдық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16-бөлімнен. Ұсақ габаритті электр және электрондық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ақпараттық электр және электрондық жабдық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17-бөлімнен. Шағын ақпараттық электр және электрондық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картон орама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16-бөлімнен. Орамасына өндірушілердің(импорттаушылардың) кеңейтілген міндеттемелері қолданылатын орамадағы (полимер, шыны, қағаз, картон, металл және (немесе) құрамдастырылған материалдардан жасалған) өнім (тауарлар)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орама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материалдардан жасалған орама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орама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Құрамдастырылған материалдардан жасалған орама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немесе 8408 тауар позициясының қозғалтқыштарына арналған бөліктер, жинақтағы немесе трансмиссияның басқа элементтерінен бөлек көпірлер және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5"/>
          <w:p>
            <w:pPr>
              <w:spacing w:after="20"/>
              <w:ind w:left="20"/>
              <w:jc w:val="both"/>
            </w:pPr>
            <w:r>
              <w:rPr>
                <w:rFonts w:ascii="Times New Roman"/>
                <w:b w:val="false"/>
                <w:i w:val="false"/>
                <w:color w:val="000000"/>
                <w:sz w:val="20"/>
              </w:rPr>
              <w:t>
20-бөлімнен. Көлік құралдарына және ауыл шаруашылығы техникасына СЭҚ ТН кодтарына сәйкес келетін компоненттер**:</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8409 99 000 9</w:t>
            </w:r>
          </w:p>
          <w:p>
            <w:pPr>
              <w:spacing w:after="20"/>
              <w:ind w:left="20"/>
              <w:jc w:val="both"/>
            </w:pPr>
            <w:r>
              <w:rPr>
                <w:rFonts w:ascii="Times New Roman"/>
                <w:b w:val="false"/>
                <w:i w:val="false"/>
                <w:color w:val="000000"/>
                <w:sz w:val="20"/>
              </w:rPr>
              <w:t>
8708 50 990 9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7" w:id="26"/>
    <w:p>
      <w:pPr>
        <w:spacing w:after="0"/>
        <w:ind w:left="0"/>
        <w:jc w:val="both"/>
      </w:pPr>
      <w:r>
        <w:rPr>
          <w:rFonts w:ascii="Times New Roman"/>
          <w:b w:val="false"/>
          <w:i w:val="false"/>
          <w:color w:val="000000"/>
          <w:sz w:val="28"/>
        </w:rPr>
        <w:t xml:space="preserve">
      *Ескертпе: Қазақстан Республикасы Экологиялық Кодексінің 386-бабының </w:t>
      </w:r>
      <w:r>
        <w:rPr>
          <w:rFonts w:ascii="Times New Roman"/>
          <w:b w:val="false"/>
          <w:i w:val="false"/>
          <w:color w:val="000000"/>
          <w:sz w:val="28"/>
        </w:rPr>
        <w:t>1-тармағына</w:t>
      </w:r>
      <w:r>
        <w:rPr>
          <w:rFonts w:ascii="Times New Roman"/>
          <w:b w:val="false"/>
          <w:i w:val="false"/>
          <w:color w:val="000000"/>
          <w:sz w:val="28"/>
        </w:rPr>
        <w:t xml:space="preserve"> сәйкес бекітілетін өндірушілердің (импорттаушылардың) кеңейтілген міндеттемелері қолданылатын өнімнің (тауарлардың) тізбесі.</w:t>
      </w:r>
    </w:p>
    <w:bookmarkEnd w:id="26"/>
    <w:bookmarkStart w:name="z48" w:id="27"/>
    <w:p>
      <w:pPr>
        <w:spacing w:after="0"/>
        <w:ind w:left="0"/>
        <w:jc w:val="both"/>
      </w:pPr>
      <w:r>
        <w:rPr>
          <w:rFonts w:ascii="Times New Roman"/>
          <w:b w:val="false"/>
          <w:i w:val="false"/>
          <w:color w:val="000000"/>
          <w:sz w:val="28"/>
        </w:rPr>
        <w:t>
      ** Ескертпе: Еуразиялық экономикалық комиссия кеңесінің 2012 жылғы 16 шілдедегі № 54 шешімімен бекітілген Еуразиялық экономикалық одақтың сыртқы экономикалық қызметі тауар номенклатурасының коды</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Кәдеге жарату төлемін</w:t>
            </w:r>
            <w:r>
              <w:br/>
            </w:r>
            <w:r>
              <w:rPr>
                <w:rFonts w:ascii="Times New Roman"/>
                <w:b w:val="false"/>
                <w:i w:val="false"/>
                <w:color w:val="000000"/>
                <w:sz w:val="20"/>
              </w:rPr>
              <w:t>есептеу әдістемесіне</w:t>
            </w:r>
            <w:r>
              <w:br/>
            </w:r>
            <w:r>
              <w:rPr>
                <w:rFonts w:ascii="Times New Roman"/>
                <w:b w:val="false"/>
                <w:i w:val="false"/>
                <w:color w:val="000000"/>
                <w:sz w:val="20"/>
              </w:rPr>
              <w:t>2-қосымша</w:t>
            </w:r>
          </w:p>
        </w:tc>
      </w:tr>
    </w:tbl>
    <w:bookmarkStart w:name="z50" w:id="28"/>
    <w:p>
      <w:pPr>
        <w:spacing w:after="0"/>
        <w:ind w:left="0"/>
        <w:jc w:val="left"/>
      </w:pPr>
      <w:r>
        <w:rPr>
          <w:rFonts w:ascii="Times New Roman"/>
          <w:b/>
          <w:i w:val="false"/>
          <w:color w:val="000000"/>
        </w:rPr>
        <w:t xml:space="preserve"> Өндірушілердің (импорттаушылардың) кеңейтілген міндеттемелері қолданылатын өнім (тауарлар) тізбесінде көзделген өнімнің (тауарлардың) және (немесе) өнім (тауарлар) орамының бірліктері массасының орташаланған көрсеткіштерінің анықтамалығы</w:t>
      </w:r>
    </w:p>
    <w:bookmarkEnd w:id="28"/>
    <w:p>
      <w:pPr>
        <w:spacing w:after="0"/>
        <w:ind w:left="0"/>
        <w:jc w:val="both"/>
      </w:pPr>
      <w:r>
        <w:rPr>
          <w:rFonts w:ascii="Times New Roman"/>
          <w:b w:val="false"/>
          <w:i w:val="false"/>
          <w:color w:val="ff0000"/>
          <w:sz w:val="28"/>
        </w:rPr>
        <w:t xml:space="preserve">
      Ескерту. 2-қосымша жаңа редакцияда - Қазақстан Республикасы Экология және табиғи ресурстар министрінің м.а. 15.07.2024 </w:t>
      </w:r>
      <w:r>
        <w:rPr>
          <w:rFonts w:ascii="Times New Roman"/>
          <w:b w:val="false"/>
          <w:i w:val="false"/>
          <w:color w:val="ff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(тауардың) не оның орамасының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(тауардың)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сипаттама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массасының орташаланған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Тізбеден өнімнің (тауардың) СЭҚ ТН коды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Металл орама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банкалар, бөтелкелер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текше дециметрлер (бұдан әрі – дм</w:t>
            </w:r>
            <w:r>
              <w:rPr>
                <w:rFonts w:ascii="Times New Roman"/>
                <w:b w:val="false"/>
                <w:i w:val="false"/>
                <w:color w:val="000000"/>
                <w:vertAlign w:val="superscript"/>
              </w:rPr>
              <w:t>3</w:t>
            </w:r>
            <w:r>
              <w:rPr>
                <w:rFonts w:ascii="Times New Roman"/>
                <w:b w:val="false"/>
                <w:i w:val="false"/>
                <w:color w:val="000000"/>
                <w:sz w:val="20"/>
              </w:rPr>
              <w:t>) немесе литрлер (бұдан әрі –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текше сантиметрлер (бұдан әрі – см</w:t>
            </w:r>
            <w:r>
              <w:rPr>
                <w:rFonts w:ascii="Times New Roman"/>
                <w:b w:val="false"/>
                <w:i w:val="false"/>
                <w:color w:val="000000"/>
                <w:vertAlign w:val="superscript"/>
              </w:rPr>
              <w:t>3</w:t>
            </w:r>
            <w:r>
              <w:rPr>
                <w:rFonts w:ascii="Times New Roman"/>
                <w:b w:val="false"/>
                <w:i w:val="false"/>
                <w:color w:val="000000"/>
                <w:sz w:val="20"/>
              </w:rPr>
              <w:t>) немесе миллилитрлер (бұдан әрі –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бірлігі массасаның орташаланған көрсеткіші, граммдар (бұдан әрі –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0303, 0304, 0305, 0306, 0307, 0308, 0402, 0403, 0404, 0409 00 000 0, 0811, 0812, 0813, 0814 00 000 0, 0901, 0902, 0903 00 000 0, 0904, 0905, 0906, 907, 0908, 0909, 0910, 1501, 1502, 1504, 1506 00 000 0, 1509, 1510 00, 1512, 1516, 1517, 1602, 1603 00, 1604, 1605, 1805 00 000 0, 1806, 2001, 2002, 2003, 2004, 2005, 2006 00, 2007, 2008, 2009, 2101, 2101, 2103, 2203 00, 3205 00 000 0, 3207, 3208, 3209, 3210 00, 3212, 3213, 3214, 3215, 3303 00, 3304, 3305, 3306, 3307, 3401, 3402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0,236-0,320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0,321-0,365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0,366-0,445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0,446-0,467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0,468-0,478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0,479-0,5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0,941-0,975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941-975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0,976-1,020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976-1020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аса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аса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фольга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миллиметрлер (бұдан әрі –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метрлер (бұдан әрі - м2) фольга массасаның орташаланған көрсеткіші,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1806, 2402, 2403 11 000 0, 2403 99 100 0, 3506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0,006-0,011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0,016-0,035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0,046-0,055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0,056-0,070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0,071-0,090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0,091-0,150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0,151-0,240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Полимер орама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материалдардан жасалған қорап.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дм</w:t>
            </w:r>
            <w:r>
              <w:rPr>
                <w:rFonts w:ascii="Times New Roman"/>
                <w:b w:val="false"/>
                <w:i w:val="false"/>
                <w:color w:val="000000"/>
                <w:vertAlign w:val="superscript"/>
              </w:rPr>
              <w:t>3</w:t>
            </w:r>
            <w:r>
              <w:rPr>
                <w:rFonts w:ascii="Times New Roman"/>
                <w:b w:val="false"/>
                <w:i w:val="false"/>
                <w:color w:val="000000"/>
                <w:sz w:val="20"/>
              </w:rPr>
              <w:t xml:space="preserve"> немесе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см</w:t>
            </w:r>
            <w:r>
              <w:rPr>
                <w:rFonts w:ascii="Times New Roman"/>
                <w:b w:val="false"/>
                <w:i w:val="false"/>
                <w:color w:val="000000"/>
                <w:vertAlign w:val="superscript"/>
              </w:rPr>
              <w:t>3</w:t>
            </w:r>
            <w:r>
              <w:rPr>
                <w:rFonts w:ascii="Times New Roman"/>
                <w:b w:val="false"/>
                <w:i w:val="false"/>
                <w:color w:val="000000"/>
                <w:sz w:val="20"/>
              </w:rPr>
              <w:t xml:space="preserve"> немесе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бірлігі массасаның орташаланған көрсеткіші,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05, 0701, 0703, 0704, 0705, 0706, 0707 00, 0708, 0709, 0710, 0711, 0712, 0713, 0714, 0409 00 000 0, 0801, 0802, 0803, 0804, 0805, 0806, 0807, 0808, 0809, 0810, 0811, 0813, 0814 00 000 0, 1704, 1806, 1905, 3403, 3404, 3405, 3406 00 000 0, 3924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 аса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материалдардан жасалған кішкентай стақандар, лотоктар.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дм</w:t>
            </w:r>
            <w:r>
              <w:rPr>
                <w:rFonts w:ascii="Times New Roman"/>
                <w:b w:val="false"/>
                <w:i w:val="false"/>
                <w:color w:val="000000"/>
                <w:vertAlign w:val="superscript"/>
              </w:rPr>
              <w:t>3</w:t>
            </w:r>
            <w:r>
              <w:rPr>
                <w:rFonts w:ascii="Times New Roman"/>
                <w:b w:val="false"/>
                <w:i w:val="false"/>
                <w:color w:val="000000"/>
                <w:sz w:val="20"/>
              </w:rPr>
              <w:t xml:space="preserve"> немесе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см</w:t>
            </w:r>
            <w:r>
              <w:rPr>
                <w:rFonts w:ascii="Times New Roman"/>
                <w:b w:val="false"/>
                <w:i w:val="false"/>
                <w:color w:val="000000"/>
                <w:vertAlign w:val="superscript"/>
              </w:rPr>
              <w:t>3</w:t>
            </w:r>
            <w:r>
              <w:rPr>
                <w:rFonts w:ascii="Times New Roman"/>
                <w:b w:val="false"/>
                <w:i w:val="false"/>
                <w:color w:val="000000"/>
                <w:sz w:val="20"/>
              </w:rPr>
              <w:t xml:space="preserve"> немесе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бірлігі массасаның орташаланған көрсеткіші,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0409 00 000 0, 0803, 0804, 0805, 0806, 0807, 0808, 0809, 0810, 0811, 0813, 0814 00 000 0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 аса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материалдардан жасалған банкалар, бөтелкелер, канистрлер, тубалар, шелектер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дм</w:t>
            </w:r>
            <w:r>
              <w:rPr>
                <w:rFonts w:ascii="Times New Roman"/>
                <w:b w:val="false"/>
                <w:i w:val="false"/>
                <w:color w:val="000000"/>
                <w:vertAlign w:val="superscript"/>
              </w:rPr>
              <w:t>3</w:t>
            </w:r>
            <w:r>
              <w:rPr>
                <w:rFonts w:ascii="Times New Roman"/>
                <w:b w:val="false"/>
                <w:i w:val="false"/>
                <w:color w:val="000000"/>
                <w:sz w:val="20"/>
              </w:rPr>
              <w:t xml:space="preserve"> немесе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см</w:t>
            </w:r>
            <w:r>
              <w:rPr>
                <w:rFonts w:ascii="Times New Roman"/>
                <w:b w:val="false"/>
                <w:i w:val="false"/>
                <w:color w:val="000000"/>
                <w:vertAlign w:val="superscript"/>
              </w:rPr>
              <w:t>3</w:t>
            </w:r>
            <w:r>
              <w:rPr>
                <w:rFonts w:ascii="Times New Roman"/>
                <w:b w:val="false"/>
                <w:i w:val="false"/>
                <w:color w:val="000000"/>
                <w:sz w:val="20"/>
              </w:rPr>
              <w:t xml:space="preserve"> немесе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бірлігі массасаның орташаланған көрсеткіші,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0303, 0304, 0305, 0306, 0307, 0308, 0409 00 000 0, 0801, 0802, 0811, 0813, 0814 00 000 0, 2201, 2202, 2203 00, 3205 00 000 0, 3207, 3208, 3209, 3210 00, 3212, 3213, 3214, 3215, 3304, 3305, 3306, 3307, 3401, 3402, 3403, 3404, 3405, 3406 00 000 0, 3501, 3504 00, 3707, 3819 00 000 0, 3820 00 000 0, 3918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 аса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материалдардан жасалған пакет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дм</w:t>
            </w:r>
            <w:r>
              <w:rPr>
                <w:rFonts w:ascii="Times New Roman"/>
                <w:b w:val="false"/>
                <w:i w:val="false"/>
                <w:color w:val="000000"/>
                <w:vertAlign w:val="superscript"/>
              </w:rPr>
              <w:t>3</w:t>
            </w:r>
            <w:r>
              <w:rPr>
                <w:rFonts w:ascii="Times New Roman"/>
                <w:b w:val="false"/>
                <w:i w:val="false"/>
                <w:color w:val="000000"/>
                <w:sz w:val="20"/>
              </w:rPr>
              <w:t xml:space="preserve"> немесе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см</w:t>
            </w:r>
            <w:r>
              <w:rPr>
                <w:rFonts w:ascii="Times New Roman"/>
                <w:b w:val="false"/>
                <w:i w:val="false"/>
                <w:color w:val="000000"/>
                <w:vertAlign w:val="superscript"/>
              </w:rPr>
              <w:t>3</w:t>
            </w:r>
            <w:r>
              <w:rPr>
                <w:rFonts w:ascii="Times New Roman"/>
                <w:b w:val="false"/>
                <w:i w:val="false"/>
                <w:color w:val="000000"/>
                <w:sz w:val="20"/>
              </w:rPr>
              <w:t xml:space="preserve"> немесе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бірлігі массасаның орташаланған көрсеткіші,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0304, 0305, 0306, 0307, 0308, 0405, 0406, 0701, 0702 00 000, 0703, 0704, 0705, 0706, 0707 00, 0708, 0709, 0710, 0711, 0712, 0713, 0714, 0801, 0802, 0803, 0804, 0805, 0806, 0807, 0808, 0809, 0810, 0811, 0813, 0814 00 000 0, 1005, 1006, 1008, 1101, 1102, 1103, 1104, 1105, 1106, 1107, 1108, 1201, 1202, 1206 00, 1208, 1517, 1601 00, 1701, 1702, 1704, 1805 00 000 0, 1806, 1902, 1901, 1904, 1905, 2102, 2101, 2103, 2105 00, 2501 00, 2523 30 000 0, 2523 90 000 0, 3501, 3604, 3605 00 000 0, 3701, 3702, 3703, 3704 00, 3705 00, 3706, 5006 00, 5109, 5207, 5406 00 000 0, 5511, 5601 21, 5601 22, 5601 29 000 0, 5701, 5702, 5703, 5704, 5705 00, 6101, 6102, 6103, 6104, 6105, 6106, 6107, 6108, 6109, 6110, 6111, 6112, 6113 00, 6114, 6115, 6116, 6117, 6201, 6202, 6203, 6204, 6205, 6206, 6207, 6208, 6209, 6210, 6211, 6212, 6213, 6214, 6215, 6216 00 000 0, 6217, 6301, 6302, 6303, 6304, 6305, 6306, 6307, 6401, 6402, 6403, 6404, 6405, 6501 00 000 0, 6502 00 000 0, 6504 00 000 0, 6505 00, 6506, 6507 00 000 0, 6603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0,276-0,325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0,326-0,369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0,370-0,521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0,522-0,971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0,972-1,854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972-1854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1,855-2,275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1855-2275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2,276-2,3722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2276-2372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2,373-2,951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2373-2951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2,952-3,515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2952-3915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 аса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 аса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материалдардан жасалған қап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дм</w:t>
            </w:r>
            <w:r>
              <w:rPr>
                <w:rFonts w:ascii="Times New Roman"/>
                <w:b w:val="false"/>
                <w:i w:val="false"/>
                <w:color w:val="000000"/>
                <w:vertAlign w:val="superscript"/>
              </w:rPr>
              <w:t>3</w:t>
            </w:r>
            <w:r>
              <w:rPr>
                <w:rFonts w:ascii="Times New Roman"/>
                <w:b w:val="false"/>
                <w:i w:val="false"/>
                <w:color w:val="000000"/>
                <w:sz w:val="20"/>
              </w:rPr>
              <w:t xml:space="preserve"> немесе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см</w:t>
            </w:r>
            <w:r>
              <w:rPr>
                <w:rFonts w:ascii="Times New Roman"/>
                <w:b w:val="false"/>
                <w:i w:val="false"/>
                <w:color w:val="000000"/>
                <w:vertAlign w:val="superscript"/>
              </w:rPr>
              <w:t>3</w:t>
            </w:r>
            <w:r>
              <w:rPr>
                <w:rFonts w:ascii="Times New Roman"/>
                <w:b w:val="false"/>
                <w:i w:val="false"/>
                <w:color w:val="000000"/>
                <w:sz w:val="20"/>
              </w:rPr>
              <w:t xml:space="preserve"> немесе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бірлігі массасаның орташаланған көрсеткіші,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0702 00 000, 0703, 0704, 0705, 0706, 0707 00, 0708, 0709, 0710, 0711, 0712, 0713, 0714, 0801, 0802, 0803, 0804, 0805, 0806, 0807, 0808, 0809, 0810, 0811, 0813, 0814 00 000 0, 1005, 1006, 1008, 1101, 1102, 1103, 1104, 1105, 1106, 1107, 1108, 1201, 1202, 1206 00, 1208, 1517, 1701, 1702, 1704, 1805 00 000 0, 1806, 1902, 1901, 1904, 1905, 2102, 2101, 2103, 2105 00, 2501 00, 2523 30 000 0, 2523 90 000 0, 3501, 3604, 3605 00 000 0, 3701, 3702, 3703, 3704 00, 3705 00, 3706, 5006 00, 5109, 5207, 5406 00 000 0, 5511, 5601 21, 5601 22, 5601 29 000 0, 5701, 5702, 5703, 5704, 5705 00, 6306, 6307, 6401, 6402, 6403, 6404, 6405, 6501 00 000 0, 6502 00 000 0, 6504 00 000 0, 6505 00, 6506, 6507 00 000 0, 6603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10001-20000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20001-30000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30001-40000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40001-50000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50001-60000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 аса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қабыршақ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бірлігі массасаның орташаланған көрсеткіші,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0303, 0304, 0305, 0306, 0307, 0308, 0405, 0406, 0407, 0408, 0701, 0702 00 000, 0703, 0704, 0705, 0706, 0707 00, 0708, 0709, 0710, 0711, 0712, 0713, 0714, 1501, 1502, 1504, 1506 00 000 0, 1510 00, 1512, 1516, 1517, 1601 00, 1806, 1905, 2104, 2402, 2403 11 000 0, 2403 99 100 0, 3604, 3605 00 000 0, 3701, 3702, 3703, 3704 00, 3705 00, 3706, 3922, 3924, 3925, 3926, 4014, 4015, 4201 00 000 0, 4202, 4203, 4205 00, 4206 00 000 0, 4303, 4304 00 000 0, 4414 00, 4417 00 000 0, 4419, 4420, 4421, 4601, 4602, 4801 00 000 0, 4802, 4803, 4804, 4805, 4806, 4807 00, 4808, 4809, 4810, 4811, 4812 00 000 0, 4813, 4814, 4816, 4817, 4818, 4819, 4820, 4821, 4822, 4823, 4901, 4902, 4903 00 000 0, 4904 00 000 0, 4905, 4906 00 000 0, 4907 00, 4908, 4909 00 000 0, 4910 00 000 0, 4911, 5006 00, 5109, 5207, 5406 00 000 0, 5511, 5601 21, 5601 22, 5601 29 000 0, 5701, 5702, 5703, 5704, 5705 00, 6101, 6102, 6103, 6104, 6105, 6106, 6107, 6108, 6109, 6110, 6111, 6112, 6113 00, 6114, 6115, 6116, 6117, 6201, 6202, 6203, 6204, 6205, 6206, 6207, 6208, 6209, 6210, 6211, 6212, 6213, 6214, 6215, 6216 00 000 0, 6217, 6301, 6302, 6303, 6304, 6305, 6306, 6307, 6401, 6402, 6403, 6404, 6405, 6501 00 000 0, 6502 00 000 0, 6504 00 000 0, 6505 00, 6506, 6507 00 000 0, 6603, 6702, 6704, 6804, 6905, 6907, 6910, 6911, 6912 00, 6913, 6914, 7009, 7013, 7113, 7114, 7115, 7116, 7117, 7318, 7319, 7323, 7324, 7325, 7415, 8201, 8202, 8203, 8204, 8205, 8206, 8207, 8208, 8209, 8210, 8211, 8212, 8213, 8214, 8215, 8302, 8308, 9101, 9102, 9103, 9105, 9401, 9402, 9403, 9404, 9406, 9504, 9505, 9507, 9603, 9608, 9609, 9613, 9614 00, 9615, 9616, 9617 00 000 1, 8539 31, 8539 32, 8539 39 000 0, 8539 41 000 0, 8539 49 000 0, 9025 11 200, 7321 11, 8418, 8422 11 000 0, 8422 19 000 0, 8450, 8451 21 000, 8451 29 000 0, 8516 60 10, 8415 10, 8443 31, 8443 32, 8443 39 100, 8443 39 310 0, 8452 10, 8508, 8509, 8516 10, 8516 21 000 0, 8516 29, 8467, 8471, 8516 50 000 0, 8516 60 500 0, 8516 60 900 0, 8516 60 700 0, 8516 60 800 0, 8516 71 000 0, 8519, 8521, 8527, 8528, 9504 50 000, 8470 10 000 0, 8510, 8516 31 000, 8516 40 000 0, 8516 79, 8516 72 000 0, 8517 11 000 0, 8517 12 000 0, 8517 69, 8517 18 000 0, 8525 80 300 0, 9006 40 000 0, 9006 51 000 0, 9006 52 000, 9006 53, 9006 59 000, 9006 61 000, 9006 69 000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Шыны орама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 банка Тамақ өнеркәсібінің өнімдері, консервілер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дм</w:t>
            </w:r>
            <w:r>
              <w:rPr>
                <w:rFonts w:ascii="Times New Roman"/>
                <w:b w:val="false"/>
                <w:i w:val="false"/>
                <w:color w:val="000000"/>
                <w:vertAlign w:val="superscript"/>
              </w:rPr>
              <w:t>3</w:t>
            </w:r>
            <w:r>
              <w:rPr>
                <w:rFonts w:ascii="Times New Roman"/>
                <w:b w:val="false"/>
                <w:i w:val="false"/>
                <w:color w:val="000000"/>
                <w:sz w:val="20"/>
              </w:rPr>
              <w:t xml:space="preserve"> немесе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см</w:t>
            </w:r>
            <w:r>
              <w:rPr>
                <w:rFonts w:ascii="Times New Roman"/>
                <w:b w:val="false"/>
                <w:i w:val="false"/>
                <w:color w:val="000000"/>
                <w:vertAlign w:val="superscript"/>
              </w:rPr>
              <w:t>3</w:t>
            </w:r>
            <w:r>
              <w:rPr>
                <w:rFonts w:ascii="Times New Roman"/>
                <w:b w:val="false"/>
                <w:i w:val="false"/>
                <w:color w:val="000000"/>
                <w:sz w:val="20"/>
              </w:rPr>
              <w:t xml:space="preserve"> немесе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бірлігі массасаның орташаланған көрсеткіші,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0210, 0303, 0304, 0305, 0306, 0307, 0308, 1602, 1603 00, 1604, 1605, 2009, 2101, 2201, 2202, 2203 00, 2204 2205, 2206, 2207, 2208, 2209, 1501, 1502, 1504, 1506 00 000 0, 1509, 1510 00, 1512, 1516, 1517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0,251-0,350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аса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 банка Тамақ өнеркәсібінің өнімдері, сұйықтықтар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дм</w:t>
            </w:r>
            <w:r>
              <w:rPr>
                <w:rFonts w:ascii="Times New Roman"/>
                <w:b w:val="false"/>
                <w:i w:val="false"/>
                <w:color w:val="000000"/>
                <w:vertAlign w:val="superscript"/>
              </w:rPr>
              <w:t>3</w:t>
            </w:r>
            <w:r>
              <w:rPr>
                <w:rFonts w:ascii="Times New Roman"/>
                <w:b w:val="false"/>
                <w:i w:val="false"/>
                <w:color w:val="000000"/>
                <w:sz w:val="20"/>
              </w:rPr>
              <w:t xml:space="preserve"> немесе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см</w:t>
            </w:r>
            <w:r>
              <w:rPr>
                <w:rFonts w:ascii="Times New Roman"/>
                <w:b w:val="false"/>
                <w:i w:val="false"/>
                <w:color w:val="000000"/>
                <w:vertAlign w:val="superscript"/>
              </w:rPr>
              <w:t>3</w:t>
            </w:r>
            <w:r>
              <w:rPr>
                <w:rFonts w:ascii="Times New Roman"/>
                <w:b w:val="false"/>
                <w:i w:val="false"/>
                <w:color w:val="000000"/>
                <w:sz w:val="20"/>
              </w:rPr>
              <w:t xml:space="preserve"> немесе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бірлігі массасаның орташаланған көрсеткіші,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0401, 0402, 0403, 0404, 0409 00 000 0, 2009, 2101, 2201, 2202, 2203 00, 2204, 2205, 2206, 2207, 2208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аса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 банка Тамақ өнеркәсібінің өнімдері қышқыл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дм</w:t>
            </w:r>
            <w:r>
              <w:rPr>
                <w:rFonts w:ascii="Times New Roman"/>
                <w:b w:val="false"/>
                <w:i w:val="false"/>
                <w:color w:val="000000"/>
                <w:vertAlign w:val="superscript"/>
              </w:rPr>
              <w:t>3</w:t>
            </w:r>
            <w:r>
              <w:rPr>
                <w:rFonts w:ascii="Times New Roman"/>
                <w:b w:val="false"/>
                <w:i w:val="false"/>
                <w:color w:val="000000"/>
                <w:sz w:val="20"/>
              </w:rPr>
              <w:t xml:space="preserve"> немесе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см</w:t>
            </w:r>
            <w:r>
              <w:rPr>
                <w:rFonts w:ascii="Times New Roman"/>
                <w:b w:val="false"/>
                <w:i w:val="false"/>
                <w:color w:val="000000"/>
                <w:vertAlign w:val="superscript"/>
              </w:rPr>
              <w:t>3</w:t>
            </w:r>
            <w:r>
              <w:rPr>
                <w:rFonts w:ascii="Times New Roman"/>
                <w:b w:val="false"/>
                <w:i w:val="false"/>
                <w:color w:val="000000"/>
                <w:sz w:val="20"/>
              </w:rPr>
              <w:t xml:space="preserve"> немесе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бірлігі массасаның орташаланған көрсеткіші,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бөтелке, банка, құты Косметика және парфюмерия өнеркәсібі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дм</w:t>
            </w:r>
            <w:r>
              <w:rPr>
                <w:rFonts w:ascii="Times New Roman"/>
                <w:b w:val="false"/>
                <w:i w:val="false"/>
                <w:color w:val="000000"/>
                <w:vertAlign w:val="superscript"/>
              </w:rPr>
              <w:t>3</w:t>
            </w:r>
            <w:r>
              <w:rPr>
                <w:rFonts w:ascii="Times New Roman"/>
                <w:b w:val="false"/>
                <w:i w:val="false"/>
                <w:color w:val="000000"/>
                <w:sz w:val="20"/>
              </w:rPr>
              <w:t xml:space="preserve"> немесе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см</w:t>
            </w:r>
            <w:r>
              <w:rPr>
                <w:rFonts w:ascii="Times New Roman"/>
                <w:b w:val="false"/>
                <w:i w:val="false"/>
                <w:color w:val="000000"/>
                <w:vertAlign w:val="superscript"/>
              </w:rPr>
              <w:t>3</w:t>
            </w:r>
            <w:r>
              <w:rPr>
                <w:rFonts w:ascii="Times New Roman"/>
                <w:b w:val="false"/>
                <w:i w:val="false"/>
                <w:color w:val="000000"/>
                <w:sz w:val="20"/>
              </w:rPr>
              <w:t xml:space="preserve"> немесе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бірлігі массасаның орташаланған көрсеткіші,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3303 00, 3304, 3305, 3306, 3307, 3401, 3402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 аса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аса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банка, ампула, құты. Химия өнеркәсібі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дм</w:t>
            </w:r>
            <w:r>
              <w:rPr>
                <w:rFonts w:ascii="Times New Roman"/>
                <w:b w:val="false"/>
                <w:i w:val="false"/>
                <w:color w:val="000000"/>
                <w:vertAlign w:val="superscript"/>
              </w:rPr>
              <w:t>3</w:t>
            </w:r>
            <w:r>
              <w:rPr>
                <w:rFonts w:ascii="Times New Roman"/>
                <w:b w:val="false"/>
                <w:i w:val="false"/>
                <w:color w:val="000000"/>
                <w:sz w:val="20"/>
              </w:rPr>
              <w:t xml:space="preserve"> немесе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см</w:t>
            </w:r>
            <w:r>
              <w:rPr>
                <w:rFonts w:ascii="Times New Roman"/>
                <w:b w:val="false"/>
                <w:i w:val="false"/>
                <w:color w:val="000000"/>
                <w:vertAlign w:val="superscript"/>
              </w:rPr>
              <w:t>3</w:t>
            </w:r>
            <w:r>
              <w:rPr>
                <w:rFonts w:ascii="Times New Roman"/>
                <w:b w:val="false"/>
                <w:i w:val="false"/>
                <w:color w:val="000000"/>
                <w:sz w:val="20"/>
              </w:rPr>
              <w:t xml:space="preserve"> немесе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бірлігі массасаның орташаланған көрсеткіші,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2707, 3205 00 000 0, 3207, 3208, 3209, 3210 00, 3212, 3213, 3214, 3215, 3502, 3504 00, 3819 00 000 0, 3820 00 000 0, 3918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аса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Қағаз және картон орама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жасалған пакеттер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дм</w:t>
            </w:r>
            <w:r>
              <w:rPr>
                <w:rFonts w:ascii="Times New Roman"/>
                <w:b w:val="false"/>
                <w:i w:val="false"/>
                <w:color w:val="000000"/>
                <w:vertAlign w:val="superscript"/>
              </w:rPr>
              <w:t>3</w:t>
            </w:r>
            <w:r>
              <w:rPr>
                <w:rFonts w:ascii="Times New Roman"/>
                <w:b w:val="false"/>
                <w:i w:val="false"/>
                <w:color w:val="000000"/>
                <w:sz w:val="20"/>
              </w:rPr>
              <w:t xml:space="preserve"> немесе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см</w:t>
            </w:r>
            <w:r>
              <w:rPr>
                <w:rFonts w:ascii="Times New Roman"/>
                <w:b w:val="false"/>
                <w:i w:val="false"/>
                <w:color w:val="000000"/>
                <w:vertAlign w:val="superscript"/>
              </w:rPr>
              <w:t>3</w:t>
            </w:r>
            <w:r>
              <w:rPr>
                <w:rFonts w:ascii="Times New Roman"/>
                <w:b w:val="false"/>
                <w:i w:val="false"/>
                <w:color w:val="000000"/>
                <w:sz w:val="20"/>
              </w:rPr>
              <w:t xml:space="preserve"> немесе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бірлігі массасаның орташаланған көрсеткіші,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 0802, 0811, 0813, 0814 00 000 0, 0901, 0902, 0903 00 000 0, 0904, 0905, 0906, 0907, 0908, 0909, 0910, 1005, 1006, 1008, 1101, 1102, 1103, 1104, 1105, 1106, 1107, 1108, 1201, 1202, 1206 00, 1208, 1701, 1702, 1704, 3505, 3604, 3605 00 000 0, 3701, 3702, 3703, 3704 00, 3705 00, 3706, 3707, 4801 00 000 0, 4802, 4803, 4804, 4805, 4806, 4807 00, 4808, 4809, 4810, 4811, 4812 00 000 0, 4813, 4814, 4816, 4817, 4818, 4819, 4820, 4821, 4822, 4823, 4901, 4902, 4903 00 000 0, 4904 00 000 0, 4905, 4906 00 000 0, 4907 00, 4908, 4909 00 000 0, 4910 00 000 0, 4911, 6905, 6907, 6910, 6911, 6912 00, 6913, 6914, 7009, 7013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0,255-0,275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0,276-0,325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0,326-0,369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0,370-0,521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0,522-0,971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0,972-1,854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972-1854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1,855-2,275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1855-2275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2,276-2,3722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2276-2372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2,373-2,951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2373-2951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2,952-3,515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2952-3515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 аса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 аса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Қағаздан/картоннан жасалған жәшіктер мен қораптар.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дм</w:t>
            </w:r>
            <w:r>
              <w:rPr>
                <w:rFonts w:ascii="Times New Roman"/>
                <w:b w:val="false"/>
                <w:i w:val="false"/>
                <w:color w:val="000000"/>
                <w:vertAlign w:val="superscript"/>
              </w:rPr>
              <w:t>3</w:t>
            </w:r>
            <w:r>
              <w:rPr>
                <w:rFonts w:ascii="Times New Roman"/>
                <w:b w:val="false"/>
                <w:i w:val="false"/>
                <w:color w:val="000000"/>
                <w:sz w:val="20"/>
              </w:rPr>
              <w:t xml:space="preserve"> немесе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см</w:t>
            </w:r>
            <w:r>
              <w:rPr>
                <w:rFonts w:ascii="Times New Roman"/>
                <w:b w:val="false"/>
                <w:i w:val="false"/>
                <w:color w:val="000000"/>
                <w:vertAlign w:val="superscript"/>
              </w:rPr>
              <w:t>3</w:t>
            </w:r>
            <w:r>
              <w:rPr>
                <w:rFonts w:ascii="Times New Roman"/>
                <w:b w:val="false"/>
                <w:i w:val="false"/>
                <w:color w:val="000000"/>
                <w:sz w:val="20"/>
              </w:rPr>
              <w:t xml:space="preserve"> немесе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бірлігі массасаның орташаланған көрсеткіші,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0303, 0304, 0305, 0306, 0307, 0308, 0701, 0702 00 000, 0703, 0704, 0705, 0706, 0707 00, 0708, 0709, 0710, 0711, 0712, 0713, 0714, 0801, 0802, 0803, 0804, 0805, 0806, 0807, 0808, 0809, 0810, 0811, 0812, 0813, 0814 00 000 0, 0901, 0902, 0903 00 000 0, 0904, 0905, 0906, 0907, 0908, 0909, 0910, 1005, 1006, 1008, 1101, 1102, 1103, 1104, 1105, 1106, 1107, 1108, 1201, 1202, 1206 00, 1208, 1701, 1702, 1704, 1805 00 000 0, 1806, 1905, 2402, 2403 11 000 0, 2403 99 100 0, 3304, 3305, 3306, 3307, 3401, 3402, 3403, 3404, 3405, 3406 00 000 0, 3502, 3503 00, 3505, 3506, 3506, 3604, 3605 00 000 0, 3701, 3702, 3703, 3704 00, 3705 00, 3706, 3922, 3924, 3925, 3926, 4014, 4015, 4201 00 000 0, 4202, 4203, 4205 00, 4206 00 000 0, 4303, 4304 00 000 0, 4414 00, 4417 00 000 0, 4419, 4420, 4421, 4601, 4602, 4801 00 000 0, 4802, 4803, 4804, 4805, 4806, 4807 00, 4808, 4809, 4810, 4811, 4812 00 000 0, 4813, 4814, 4816, 4817, 4818, 4819, 4820, 4821, 4822, 4823, 4901, 4902, 4903 00 000 0, 4904 00 000 0, 4905, 4906 00 000 0, 4907 00, 4908, 4909 00 000 0, 4910 00 000 0, 4911, 5006 00, 5109, 5207, 5406 00 000 0, 5511, 5601 21, 5601 22, 5601 29 000 0, 5701, 5702, 5703, 5704, 5705 00, 6101, 6102, 6103, 6104, 6105, 6106, 6107, 6108, 6109, 6110, 6111, 6112, 6113 00, 6114, 6115, 6116, 6117, 6201, 6202, 6203, 6204, 6205, 6206, 6207, 6208, 6209, 6210, 6211, 6212, 6213, 6214, 6215, 6216 00 000 0, 6217, 6301, 6302, 6303, 6304, 6305, 6306, 6307, 6401, 6402, 6403, 6404, 6405, 6501 00 000 0, 6502 00 000 0, 6504 00 000 0, 6505 00, 6506, 6507 00 000 0, 6603, 6702, 6704, 6804, 6905, 6907, 6910, 6911, 6912 00, 6913, 6914, 7009, 7013, 7113, 7114, 7115, 7116, 7117, 7318, 7319, 7323,7324, 7325, 7415, 7418, 7419, 7615, 8201, 8202, 8203, 8204, 8205, 8206, 8207, 8208, 8209, 8210, 8211, 8212, 8213, 8214, 8215, 8302, 8308, 9101, 9102, 9103, 9105, 9401, 9402, 9403, 9404, 9405, 9406, 9504, 9505, 9507, 9603, 9608, 9609, 9613, 9614 00, 9615, 9616, 9617 00 000 1, 8539 31, 8539 32, 8539 39 000 0, 8539 41 000 0, 8539 49 000 0, 9025 11 200, 7321 11, 8418, 8422 11 000 0, 8422 19 000 0, 8450, 8451 21 000, 8451 29 000 0, 8516 60 10, 8415 10, 8443 31, 8443 32, 8443 39 100, 8443 39 310 0, 8452 10, 8508, 8509, 8516 10, 8516 21 000 0, 8516 29, 8467, 8471, 8516 50 000 0, 8516 60 500 0, 8516 60 900 0, 8516 60 700 0, 8516 60 800 0, 8516 71 000 0, 8519, 8521, 8527, 8528, 9504 50 000, 8470 10 000 0, 8510, 8516 31 000, 8516 40 000 0, 8516 79, 8516 72 000 0, 8517 11 000 0, 8517 12 000 0, 8517 69, 8517 18 000 0, 8525 80 300 0, 9006 40 000 0, 9006 51 000 0, 9006 52 000, 9006 53, 9006 59 000, 9006 61 000, 9006 69 000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5001-6000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Орауыш қағаз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маркасы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бірлігі массасаның орташаланған көрсеткіші,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0210, 0305, 0306, 0307, 0308, 0801, 0802, 6905, 6907, 6910, 6911, 6912 00, 6913, 6914, 7009, 7013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қағаз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қағаз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маркалы қағаз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64,167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маркалы қағаз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маркалы қағаз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64,167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 маркалы қағаз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маркалы қағаз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маркалы қағаз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маркалы қағаз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Құрамдастырылған материалдардан жасалған орама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Құрамдастырылған материалдардан жасалған қорап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дм</w:t>
            </w:r>
            <w:r>
              <w:rPr>
                <w:rFonts w:ascii="Times New Roman"/>
                <w:b w:val="false"/>
                <w:i w:val="false"/>
                <w:color w:val="000000"/>
                <w:vertAlign w:val="superscript"/>
              </w:rPr>
              <w:t>3</w:t>
            </w:r>
            <w:r>
              <w:rPr>
                <w:rFonts w:ascii="Times New Roman"/>
                <w:b w:val="false"/>
                <w:i w:val="false"/>
                <w:color w:val="000000"/>
                <w:sz w:val="20"/>
              </w:rPr>
              <w:t xml:space="preserve"> немесе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см</w:t>
            </w:r>
            <w:r>
              <w:rPr>
                <w:rFonts w:ascii="Times New Roman"/>
                <w:b w:val="false"/>
                <w:i w:val="false"/>
                <w:color w:val="000000"/>
                <w:vertAlign w:val="superscript"/>
              </w:rPr>
              <w:t>3</w:t>
            </w:r>
            <w:r>
              <w:rPr>
                <w:rFonts w:ascii="Times New Roman"/>
                <w:b w:val="false"/>
                <w:i w:val="false"/>
                <w:color w:val="000000"/>
                <w:sz w:val="20"/>
              </w:rPr>
              <w:t xml:space="preserve"> немесе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бірлігі массасаның орташаланған көрсеткіші,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 0811, 0813, 0814 00 000 0, 1806, 2009, 2101, 2204, 2205, 2206, 2207, 2208, 2209, 3403, 3404, 3405, 3406 00 000 0, 6905, 6907, 6910, 6911, 6912 00, 6913, 6914, 7009, 7013, 9401, 9402, 9403, 9404, 9406, 9504, 9505, 9507, 9603, 9608, 9609, 9613, 9614 00, 9615, 9616, 7321 11, 8418, 8422 11 000 0, 8422 19 000 0, 8450, 8451 21 000, 8451 29 000 0, 8516 60 10, 8415 10, 8443 31, 8443 32, 8443 39 100, 8443 39 310 0, 8452 10, 8508, 8509, 8516 10, 8516 21 000 0, 8516 29, 8467, 8471, 8516 50 000 0, 8516 60 500 0, 8516 60 900 0, 8516 60 700 0, 8516 60 800 0, 8516 71 000 0, 8519, 8521, 8527, 8528, 9504 50 000, 8470 10 000 0, 8510, 8516 31 000, 8516 40 000 0, 8516 79, 8516 72 000 0, 8517 11 000 0, 8517 12 000 0, 8517 69, 8517 18 000 0, 8525 80 300 0, 9006 40 000 0, 9006 51 000 0, 9006 52 000, 9006 53, 9006 59 000, 9006 61 000, 9006 69 000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 аса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Құрамдастырылған материалдардан жасалған пакет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дм</w:t>
            </w:r>
            <w:r>
              <w:rPr>
                <w:rFonts w:ascii="Times New Roman"/>
                <w:b w:val="false"/>
                <w:i w:val="false"/>
                <w:color w:val="000000"/>
                <w:vertAlign w:val="superscript"/>
              </w:rPr>
              <w:t>3</w:t>
            </w:r>
            <w:r>
              <w:rPr>
                <w:rFonts w:ascii="Times New Roman"/>
                <w:b w:val="false"/>
                <w:i w:val="false"/>
                <w:color w:val="000000"/>
                <w:sz w:val="20"/>
              </w:rPr>
              <w:t xml:space="preserve"> немесе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см</w:t>
            </w:r>
            <w:r>
              <w:rPr>
                <w:rFonts w:ascii="Times New Roman"/>
                <w:b w:val="false"/>
                <w:i w:val="false"/>
                <w:color w:val="000000"/>
                <w:vertAlign w:val="superscript"/>
              </w:rPr>
              <w:t>3</w:t>
            </w:r>
            <w:r>
              <w:rPr>
                <w:rFonts w:ascii="Times New Roman"/>
                <w:b w:val="false"/>
                <w:i w:val="false"/>
                <w:color w:val="000000"/>
                <w:sz w:val="20"/>
              </w:rPr>
              <w:t xml:space="preserve"> немесе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бірлігі массасаның орташаланған көрсеткіші,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0403, 0404, 0405, 0406, 0811, 0813, 0814 00 000 0, 0901, 0902, 0903 00 000 0, 0904, 0905, 0906, 0907, 0908, 0909, 0910, 1005, 1006, 1008, 1101, 1102, 1103, 1104, 1105, 1106, 1107, 1108, 1201, 1202, 1206 00, 1208, 1517, 1701, 1702, 1704, 1805 00 000 0, 1806, 1902, 1901, 1904, 2007, 2008, 2009, 2101, 2103, 2105 00, 2204, 2205, 2206, 2207, 2208, 2209, 2501 00, 3501, 3503 00, 3506, 3506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0,255-0,275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0,276-0,325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0,326-0,369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0,370-0,521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0,522-0,971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0,972-1,854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972-1854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1,855-2,275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1855-2275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2,276-2,3722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2276-2372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2,373-2,951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2373-2951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2,952-3,515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2952-3515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 аса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 аса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(тауардың) не оның орамасының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(тауардың)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массасының орташаланған көрсеткіші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Тізбеден өнімнің (тауардың) СЭҚ ТН коды*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Автомобиль шиналары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автомобильдерге арналған шиналар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шинаның орташа өлшенген салмағы,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жинағының орташа өлшенген салмағы,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орамасының орташа өлшенген салмағы,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4011 10 000, 4012 11 000 0, 4012 20 000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R13-R13,99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R14-R14,99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R15-R15,99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R16-R16,99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R17-R17,99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R18-R19,99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R20 және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автомобильдерге арналған шиналар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шинаның орташа өлшенген салмағы,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жинағының орташа өлшенген салмағы,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орамасының орташа өлшенген салмағы,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4011 20, 4012 12 000 0, 4012 20 000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8.40-R15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R16C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8.25/80 R20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9.00/80 R20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10.00/80 R20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11.00/80 R18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12,00/80 R20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425/85R21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12,00/80 R22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Автобустарға арналған шиналар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шинаның орташа өлшенген салмағы,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жинағының орташа өлшенген салмағы,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орамасының орташа өлшенген салмағы,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4011 20, 4012 12 000 0, 4012 20 000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R22,5-16PR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8.25R20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R-20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185/75R16С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275/70 R22,5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Микроавтобустарға арналған шиналар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шинаның орташа өлшенген салмағы,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жинағының орташа өлшенген салмағы,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орамасының орташа өлшенген салмағы,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4011 20, 4012 12 000 0, 4012 20 000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185/75R16C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225/75R16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кемелерінде пайдалануға арналған шиналар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шинаның орташа өлшенген салмағы,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жинағының/орамасының орташа өлшенген салмағы,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4011 30 000 0, 4012 13 000, 4012 20 000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30X8.8 R15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Airbus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93X93X30.5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46х17 R20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121X121X46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66X66X20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Boeing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94X94X35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113X113X42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78.7X78.7X33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124X124X46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78.7X78.7X33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108Х108X44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124X124X46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61X61X20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Embraer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38x13 R18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96.5X96.5X33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48X48X11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Bombardier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67X67X23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54Х54X16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82Х82X22.48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61X61X20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Fokker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82Х82X22.48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Мотоциклдерге арналған шиналар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шинаның орташа өлшенген салмағы,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жинағының/орамасының орташа өлшенген салмағы,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4011 40 000 0, 4012 20 000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Велосипедтерге арналған шиналар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шинаның орташа өлшенген салмағы,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жинағының/орамасының орташа өлшенген салмағы,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4011 50 000, 4012 20 000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орман шаруашылығы көлік құралдарына арналған шиналар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шинаның орташа өлшенген салмағы,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жинағының/орамасының орташа өлшенген салмағы,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4011 70 000 0, 4012 20 000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өнеркәсіпке арналған шиналар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шинаның орташа өлшенген салмағы,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жинағының/орамасының орташа өлшенген салмағы,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4011 80 000 0, 4012 20 000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габаритті шиналар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шинаның орташа өлшенген салмағы,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жинағының/орамасының орташа өлшенген салмағы,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4011 80 000 0, 4012 20 000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бастап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габаритті шиналар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шинаның орташа өлшенген салмағы,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жинағының/орамасының орташа өлшенген салмағы,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4011 80 000 0, 4012 20 000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63"бастап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31 935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шиналар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шинаның орташа өлшенген салмағы,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жинағының/орамасының орташа өлшенген салмағы,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4011 90 000 0, 4012 19, 4012 20 000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16,5"-17,49"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бастап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Аккумуляторлар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Поршеньді қозғалтқыштарды іске қосуға арналған қорғасыннан жасалған. Жеңіл автомобильдерге арналған аккумуляторлар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сыйымдылығы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Аккумулятордың орташа өлшенген салмағы,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Аккумуляторлар орамасының орташа өлшенген салмағы,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45- Ah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55 - Ah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60 - Ah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65 - Ah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70 - Ah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90 және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Поршеньді қозғалтқыштарды іске қосуға арналған қорғасыннан жасалған. Жүк автомобильдерге арналған аккумуляторлар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сыйымдылығы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Аккумулятордың орташа өлшенген салмағы,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Аккумуляторлар орамасының орташа өлшенген салмағы,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60 - Ah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75 - Ah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90 - Ah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165 - Ah 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190 және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Поршеньді қозғалтқыштарды іске қосуға арналған қорғасыннан жасалған. Автобустарға арналған аккумуляторлар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сыйымдылығы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Аккумулятордың орташа өлшенген салмағы,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Аккумуляторлар орамасының орташа өлшенген салмағы,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75 - Ah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110 - Ah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180 – Ah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200 - Ah 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220 - Ah 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300 және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Поршеньді қозғалтқыштарды іске қосуға арналған қорғасыннан жасалған. Микроавтобустарға арналған аккумуляторлар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сыйымдылығы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Аккумулятордың орташа өлшенген салмағы,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Аккумуляторлар орамасының орташа өлшенген салмағы,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65 - Ah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75 және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(тауардың) не оның орамасының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(тауардың)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сипаттама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массасының орташаланған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Тізбеден өнімнің (тауардың) СЭҚ ТН коды*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қорғасын аккумуляторлар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сыйымдылығы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Аккумулятордың орташа өлшенген салмағы,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Ah - Ah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Ah Ah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Ah - Ah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Ah - Ah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Ah - Ah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Ah - Ah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Ah - Ah 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Ah – Ah 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Ah - Ah 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Ah - Ah 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Ah - Ah 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Ah - Ah 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Ah - Ah 899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Ah – Ah 999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Ah - Ah 1099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Ah - Ah 1199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Ah - Ah 1299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Ah - Ah 1499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1500Ah және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Никель-кадмийлі аккумуляторлар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сыйымдылығы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Аккумулятордың орташа өлшенген салмағы,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Ah - Ah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Ah - Ah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Ah - Ah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Ah - Ah 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Ah - Ah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Ah - Ah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Ah - Ah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Ah - Ah 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Ah және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Никель-темір аккумуляторлар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сыйымдылығы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Аккумулятордың орташа өлшенген салмағы,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8507 40 000 0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mAh-800 mAh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Аh - 10 Аh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Аh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Аh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Гидридті-никельді аккумуляторлар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сыйымдылығы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Аккумулятордың орташа өлшенген салмағы,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8507 50 000 0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Ah - Ah 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Ah - Ah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Ah - Ah 1,59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Ah - Ah 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Ah - Ah 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Ah - Ah 4,49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Ah - Ah 7,19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Ah - Ah 9,99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Ah және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Литий-иондық аккумуляторлар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сыйымдылығы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Аккумулятордың орташа өлшенген салмағы,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8507 60 000 0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Ah - Ah 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Ah - Ah 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Ah - Ah 5,49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Ah - Ah 21,99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Ah және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аккумуляторлар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сыйымдылығы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Аккумулятордың орташа өлшенген салмағы,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8507 80 000 0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mAh - mAh 16,69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mAh - mAh 26,39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mAh - mAh 36,39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mAh - mAh 39,99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mAh - mAh 54,99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mAh - mAh 80,29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mAh - mAh 145,49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 mAh - mAh 569,99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mAh және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Автомобиль майлары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майы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майының маркасы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г /см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орташа өлшенген массасы (бөтелке) кг-мен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2710 19 820 0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майдың маркасы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г /см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орташа өлшенген массасы (бөтелке) кг-мен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2710 19 820 0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КП-8С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КЗ-10Н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КС-19П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Турбиналық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Турбиналық майдың маркасы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г /см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орташа өлшенген массасы (бөтелке) кг-мен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2710 19 820 0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Тп-22С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Тп-22Б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мақсаттарға арналған сұйықтықтар (гидравликалық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майдың маркасы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г /см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орташа өлшенген массасы (бөтелке) кг-мен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2710 19 840 0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HP-32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ВМГЗ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HLP32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HLP22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HLP46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HLP68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HVLP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МГЕ-46В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HVLP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HVLP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HLP150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вазелин майлары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майдың маркасы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г /см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орташа өлшенген массасы (бөтелке) кг-мен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2710 19 860 0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Тістегеріштерге және редукторларға арналған майлар (трансмиссиялық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Трансмиссиялық майдың маркасы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г /см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орташа өлшенген массасы (бөтелке) кг-мен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2710 19 880 0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Антифриз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Антифриз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Антифриз маркасы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г /см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орташа өлшенген массасы (бөтелке) кг-мен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3820 00 000 0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 Тежегіш сұйықтық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сұйықтық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сұйықтық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г /см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орташа өлшенген массасы (бөтелке) кг-мен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3819 00 000 0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xml:space="preserve">
      *Ескертпе: Қазақстан Республикасы Экологиялық Кодексінің 386-бабының </w:t>
      </w:r>
      <w:r>
        <w:rPr>
          <w:rFonts w:ascii="Times New Roman"/>
          <w:b w:val="false"/>
          <w:i w:val="false"/>
          <w:color w:val="000000"/>
          <w:sz w:val="28"/>
        </w:rPr>
        <w:t>1-тармағына</w:t>
      </w:r>
      <w:r>
        <w:rPr>
          <w:rFonts w:ascii="Times New Roman"/>
          <w:b w:val="false"/>
          <w:i w:val="false"/>
          <w:color w:val="000000"/>
          <w:sz w:val="28"/>
        </w:rPr>
        <w:t xml:space="preserve"> сәйкес бекітілетін өндірушілердің (импорттаушылардың) кеңейтілген міндеттемелері қолданылатын өнімнің (тауарлардың) тізбесі.</w:t>
      </w:r>
    </w:p>
    <w:p>
      <w:pPr>
        <w:spacing w:after="0"/>
        <w:ind w:left="0"/>
        <w:jc w:val="both"/>
      </w:pPr>
      <w:r>
        <w:rPr>
          <w:rFonts w:ascii="Times New Roman"/>
          <w:b w:val="false"/>
          <w:i w:val="false"/>
          <w:color w:val="000000"/>
          <w:sz w:val="28"/>
        </w:rPr>
        <w:t>
      **Ескертпе: "Орауыш қағаз. Техникалық шарттар" МЕМСТ 8273-75 мемлекетаралық стандартына сәйкес.</w:t>
      </w:r>
    </w:p>
    <w:p>
      <w:pPr>
        <w:spacing w:after="0"/>
        <w:ind w:left="0"/>
        <w:jc w:val="both"/>
      </w:pPr>
      <w:r>
        <w:rPr>
          <w:rFonts w:ascii="Times New Roman"/>
          <w:b w:val="false"/>
          <w:i w:val="false"/>
          <w:color w:val="000000"/>
          <w:sz w:val="28"/>
        </w:rPr>
        <w:t>
      *** Импорттаушы (өндіруші) бойынша әкелінген (өндірілген) шинаның түрі және (немесе) мөлшері туралы Нормативтік құқықтық актілерде айқындалған уәкілетті органдар ұсынатын мәліметтерде Оператор анықтамалықтан шиналардың ең жоғары салмағын қолданады өнімнің (тауардың) СЭҚ ТН кодына сәйкес:</w:t>
      </w:r>
    </w:p>
    <w:p>
      <w:pPr>
        <w:spacing w:after="0"/>
        <w:ind w:left="0"/>
        <w:jc w:val="both"/>
      </w:pPr>
      <w:r>
        <w:rPr>
          <w:rFonts w:ascii="Times New Roman"/>
          <w:b w:val="false"/>
          <w:i w:val="false"/>
          <w:color w:val="000000"/>
          <w:sz w:val="28"/>
        </w:rPr>
        <w:t>
      1) шиналардың түрі туралы ақпарат болған кезде-шиналардың көрсетілген санатынан ең көп масса;</w:t>
      </w:r>
    </w:p>
    <w:p>
      <w:pPr>
        <w:spacing w:after="0"/>
        <w:ind w:left="0"/>
        <w:jc w:val="both"/>
      </w:pPr>
      <w:r>
        <w:rPr>
          <w:rFonts w:ascii="Times New Roman"/>
          <w:b w:val="false"/>
          <w:i w:val="false"/>
          <w:color w:val="000000"/>
          <w:sz w:val="28"/>
        </w:rPr>
        <w:t>
      2) шиналардың түрі туралы ақпарат болмаған жағдайда – "Аса үлкен габаритті шиналар" түріне жататын максималды масса.</w:t>
      </w:r>
    </w:p>
    <w:p>
      <w:pPr>
        <w:spacing w:after="0"/>
        <w:ind w:left="0"/>
        <w:jc w:val="both"/>
      </w:pPr>
      <w:r>
        <w:rPr>
          <w:rFonts w:ascii="Times New Roman"/>
          <w:b w:val="false"/>
          <w:i w:val="false"/>
          <w:color w:val="000000"/>
          <w:sz w:val="28"/>
        </w:rPr>
        <w:t xml:space="preserve">
      Оператор импорттаушылардан (өндірушілерден) шиналардың салмағын растай отырып, Қазақстан Республикасы Үкіметінің 2021 жылғы 25 қазандағы № 763 қаулысымен бекітілген өндірушілердің (импорттаушылардың) кеңейтілген міндеттемелерін іске асыру </w:t>
      </w:r>
      <w:r>
        <w:rPr>
          <w:rFonts w:ascii="Times New Roman"/>
          <w:b w:val="false"/>
          <w:i w:val="false"/>
          <w:color w:val="000000"/>
          <w:sz w:val="28"/>
        </w:rPr>
        <w:t>қағидаларында</w:t>
      </w:r>
      <w:r>
        <w:rPr>
          <w:rFonts w:ascii="Times New Roman"/>
          <w:b w:val="false"/>
          <w:i w:val="false"/>
          <w:color w:val="000000"/>
          <w:sz w:val="28"/>
        </w:rPr>
        <w:t xml:space="preserve"> көрсетілген құжаттарды алған кезде шинаның салмағын, Қазақстан Республикасының Әкімшілік рәсімдік-процестік кодексінің </w:t>
      </w:r>
      <w:r>
        <w:rPr>
          <w:rFonts w:ascii="Times New Roman"/>
          <w:b w:val="false"/>
          <w:i w:val="false"/>
          <w:color w:val="000000"/>
          <w:sz w:val="28"/>
        </w:rPr>
        <w:t>76-бабында</w:t>
      </w:r>
      <w:r>
        <w:rPr>
          <w:rFonts w:ascii="Times New Roman"/>
          <w:b w:val="false"/>
          <w:i w:val="false"/>
          <w:color w:val="000000"/>
          <w:sz w:val="28"/>
        </w:rPr>
        <w:t xml:space="preserve"> айқындалған мерзімдерде түзетуді жүзеге асырады.</w:t>
      </w:r>
    </w:p>
    <w:p>
      <w:pPr>
        <w:spacing w:after="0"/>
        <w:ind w:left="0"/>
        <w:jc w:val="both"/>
      </w:pPr>
      <w:r>
        <w:rPr>
          <w:rFonts w:ascii="Times New Roman"/>
          <w:b w:val="false"/>
          <w:i w:val="false"/>
          <w:color w:val="000000"/>
          <w:sz w:val="28"/>
        </w:rPr>
        <w:t>
      **** Импорттаушы (өндіруші) бойынша әкелінген (өндірілген) аккумулятордың түрі және (немесе) сыйымдылығы туралы Нормативтік құқықтық актілерде айқындалған уәкілетті органдар беретін мәліметтерде Оператор анықтамалықтан аккумулятордың ең жоғары салмағын қолданады өнімнің (тауардың) СЭҚ ТН кодына сәйкес:</w:t>
      </w:r>
    </w:p>
    <w:p>
      <w:pPr>
        <w:spacing w:after="0"/>
        <w:ind w:left="0"/>
        <w:jc w:val="both"/>
      </w:pPr>
      <w:r>
        <w:rPr>
          <w:rFonts w:ascii="Times New Roman"/>
          <w:b w:val="false"/>
          <w:i w:val="false"/>
          <w:color w:val="000000"/>
          <w:sz w:val="28"/>
        </w:rPr>
        <w:t>
      1) аккумулятордың түрі туралы ақпарат болған кезде-аккумулятордың көрсетілген түрінен максималды масса;</w:t>
      </w:r>
    </w:p>
    <w:p>
      <w:pPr>
        <w:spacing w:after="0"/>
        <w:ind w:left="0"/>
        <w:jc w:val="both"/>
      </w:pPr>
      <w:r>
        <w:rPr>
          <w:rFonts w:ascii="Times New Roman"/>
          <w:b w:val="false"/>
          <w:i w:val="false"/>
          <w:color w:val="000000"/>
          <w:sz w:val="28"/>
        </w:rPr>
        <w:t>
      2) батарея түрі туралы ақпарат болмаған жағдайда-батареялардың барлық түрлерінің ең көп массасы.</w:t>
      </w:r>
    </w:p>
    <w:p>
      <w:pPr>
        <w:spacing w:after="0"/>
        <w:ind w:left="0"/>
        <w:jc w:val="both"/>
      </w:pPr>
      <w:r>
        <w:rPr>
          <w:rFonts w:ascii="Times New Roman"/>
          <w:b w:val="false"/>
          <w:i w:val="false"/>
          <w:color w:val="000000"/>
          <w:sz w:val="28"/>
        </w:rPr>
        <w:t xml:space="preserve">
      Оператор импорттаушылардан (өндірушілерден) аккумулятордың салмағын растай отырып, Қазақстан Республикасы Үкіметінің 2021 жылғы 25 қазандағы № 763 қаулысымен бекітілген өндірушілердің (импорттаушылардың) кеңейтілген міндеттемелерін іске асыру </w:t>
      </w:r>
      <w:r>
        <w:rPr>
          <w:rFonts w:ascii="Times New Roman"/>
          <w:b w:val="false"/>
          <w:i w:val="false"/>
          <w:color w:val="000000"/>
          <w:sz w:val="28"/>
        </w:rPr>
        <w:t>қағидаларында</w:t>
      </w:r>
      <w:r>
        <w:rPr>
          <w:rFonts w:ascii="Times New Roman"/>
          <w:b w:val="false"/>
          <w:i w:val="false"/>
          <w:color w:val="000000"/>
          <w:sz w:val="28"/>
        </w:rPr>
        <w:t xml:space="preserve"> көрсетілген құжаттарды алған кезде аккумулятордың салмағын Қазақстан Республикасының Әкімшілік рәсімдік-процестік кодексінің </w:t>
      </w:r>
      <w:r>
        <w:rPr>
          <w:rFonts w:ascii="Times New Roman"/>
          <w:b w:val="false"/>
          <w:i w:val="false"/>
          <w:color w:val="000000"/>
          <w:sz w:val="28"/>
        </w:rPr>
        <w:t>76-бабында</w:t>
      </w:r>
      <w:r>
        <w:rPr>
          <w:rFonts w:ascii="Times New Roman"/>
          <w:b w:val="false"/>
          <w:i w:val="false"/>
          <w:color w:val="000000"/>
          <w:sz w:val="28"/>
        </w:rPr>
        <w:t xml:space="preserve"> айқындалған мерзімдерде түзетуді жүзеге асырады.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Кәдеге жарату төлемін</w:t>
            </w:r>
            <w:r>
              <w:br/>
            </w:r>
            <w:r>
              <w:rPr>
                <w:rFonts w:ascii="Times New Roman"/>
                <w:b w:val="false"/>
                <w:i w:val="false"/>
                <w:color w:val="000000"/>
                <w:sz w:val="20"/>
              </w:rPr>
              <w:t>есептеу әдістемесіне</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63" w:id="29"/>
    <w:p>
      <w:pPr>
        <w:spacing w:after="0"/>
        <w:ind w:left="0"/>
        <w:jc w:val="left"/>
      </w:pPr>
      <w:r>
        <w:rPr>
          <w:rFonts w:ascii="Times New Roman"/>
          <w:b/>
          <w:i w:val="false"/>
          <w:color w:val="000000"/>
        </w:rPr>
        <w:t xml:space="preserve"> Өндірушілердің (импорттаушылардың) кеңейтілген міндеттемелері қолданылатын өнім (тауарлар) тізбесінде көзделген өнімнің (тауарлардың) және (немесе) өнім (тауарлар) орамының бірліктері массасының орташаланған көрсеткіштерінің анықтамалығын қолдану туралы ақпарат</w:t>
      </w:r>
    </w:p>
    <w:bookmarkEnd w:id="29"/>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Заңды тұлғаның / дара кәсіпкердің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БСН/ЖСН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Әкелу күні</w:t>
      </w:r>
    </w:p>
    <w:bookmarkStart w:name="z65" w:id="30"/>
    <w:p>
      <w:pPr>
        <w:spacing w:after="0"/>
        <w:ind w:left="0"/>
        <w:jc w:val="both"/>
      </w:pPr>
      <w:r>
        <w:rPr>
          <w:rFonts w:ascii="Times New Roman"/>
          <w:b w:val="false"/>
          <w:i w:val="false"/>
          <w:color w:val="000000"/>
          <w:sz w:val="28"/>
        </w:rPr>
        <w:t>
      Қаптамада өндірілген / импортталған тауарлар туралы мәліметтер:</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Импортталатын орамадағы тауардың СЭҚТН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Импортталатын тауар орамасының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бірліктерінің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бірлігінің сыйымдылығы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бірлігі массасының орташаланған көрсеткіші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Ораманың жиынтық массасы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 ______________________</w:t>
      </w:r>
    </w:p>
    <w:p>
      <w:pPr>
        <w:spacing w:after="0"/>
        <w:ind w:left="0"/>
        <w:jc w:val="both"/>
      </w:pPr>
      <w:r>
        <w:rPr>
          <w:rFonts w:ascii="Times New Roman"/>
          <w:b w:val="false"/>
          <w:i w:val="false"/>
          <w:color w:val="000000"/>
          <w:sz w:val="28"/>
        </w:rPr>
        <w:t>
      (Басшының тегі, аты, әкесінің аты (бар болған жағдайда)) (қолы, мөрі)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(Ақпаратты жасау үшін жауапты адамның тегі, аты, әкесінің аты (бар болған жағдайда))</w:t>
      </w:r>
    </w:p>
    <w:p>
      <w:pPr>
        <w:spacing w:after="0"/>
        <w:ind w:left="0"/>
        <w:jc w:val="both"/>
      </w:pPr>
      <w:r>
        <w:rPr>
          <w:rFonts w:ascii="Times New Roman"/>
          <w:b w:val="false"/>
          <w:i w:val="false"/>
          <w:color w:val="000000"/>
          <w:sz w:val="28"/>
        </w:rPr>
        <w:t>
       Жасау күні 20__ жылғы "__"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Кәдеге жарату төлемін</w:t>
            </w:r>
            <w:r>
              <w:br/>
            </w:r>
            <w:r>
              <w:rPr>
                <w:rFonts w:ascii="Times New Roman"/>
                <w:b w:val="false"/>
                <w:i w:val="false"/>
                <w:color w:val="000000"/>
                <w:sz w:val="20"/>
              </w:rPr>
              <w:t>есептеу әдістемесіне</w:t>
            </w:r>
            <w:r>
              <w:br/>
            </w:r>
            <w:r>
              <w:rPr>
                <w:rFonts w:ascii="Times New Roman"/>
                <w:b w:val="false"/>
                <w:i w:val="false"/>
                <w:color w:val="000000"/>
                <w:sz w:val="20"/>
              </w:rPr>
              <w:t>4-қосымша</w:t>
            </w:r>
          </w:p>
        </w:tc>
      </w:tr>
    </w:tbl>
    <w:bookmarkStart w:name="z72" w:id="31"/>
    <w:p>
      <w:pPr>
        <w:spacing w:after="0"/>
        <w:ind w:left="0"/>
        <w:jc w:val="left"/>
      </w:pPr>
      <w:r>
        <w:rPr>
          <w:rFonts w:ascii="Times New Roman"/>
          <w:b/>
          <w:i w:val="false"/>
          <w:color w:val="000000"/>
        </w:rPr>
        <w:t xml:space="preserve"> Автокөлік құралдарына және өздігінен жүретін ауыл шаруашылығы техникасына қатысты кәдеге жарату төлемінің базалық мөлшерлемесі және коэффициенттері</w:t>
      </w:r>
    </w:p>
    <w:bookmarkEnd w:id="31"/>
    <w:p>
      <w:pPr>
        <w:spacing w:after="0"/>
        <w:ind w:left="0"/>
        <w:jc w:val="both"/>
      </w:pPr>
      <w:r>
        <w:rPr>
          <w:rFonts w:ascii="Times New Roman"/>
          <w:b w:val="false"/>
          <w:i w:val="false"/>
          <w:color w:val="ff0000"/>
          <w:sz w:val="28"/>
        </w:rPr>
        <w:t xml:space="preserve">
      Ескерту. 4-қосымша жаңа редакцияда - ҚР Экология және табиғи ресурстар министрінің 20.03.2026 </w:t>
      </w:r>
      <w:r>
        <w:rPr>
          <w:rFonts w:ascii="Times New Roman"/>
          <w:b w:val="false"/>
          <w:i w:val="false"/>
          <w:color w:val="ff0000"/>
          <w:sz w:val="28"/>
        </w:rPr>
        <w:t>№ 54</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құралдарының және өздігінен жүретін ауыл шаруашылығы техникасының түрлері және санаттары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мөлшерлеме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1 (Беларусь Республикасы мен Ресей Федерациясын қоспағанда, Қазақстан Республикасында өндірілген немесе басқа мемлекеттерден әкелінетін автокөлік құралдарына немесе өздігінен жүретін ауыл шаруашылығы техникасына қатысты)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2 (Беларусь Республикасы мен Ресей Федерациясынан әкелінетін автокөлік құралдары немесе өздігінен жүретін ауыл шаруашылығы техникасына қатысты)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М1 санаттағы, оның ішінде өтімділігі жоғары G санаттағы көлік құралдары, сондай-ақ квадроциклдерді, қарбалшықтажүргіш, қар жүргіштерді, мотовездеходтарды және трициклдерді қоспағанда, СЭҚ ТН 8703 кодтары тобына енгізілген өзге де қозғалыс құралдары: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 күш қондырғысы бар көлік құралдарын қоспағанда, электр қозғалтқыштары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жұмыс көлемімен: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см3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см3 до 2 000 см3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 см3 до 3 000 см3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 см3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N1, N2, N3 санатындағы, оның ішінде G санатындағы жүріп өту мүмкіндігі жоғары көлік құралдары, сондай-ақ СЭҚ ТН 8701 20 101, 8701 20 901, 8704 және 8705 кодтарының топтарына енгізілген өзге де қозғалыс құралдары ("X" санатындағы коммуналдық-жинау машиналарын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 күш қондырғысы бар көлік құралдарын қоспағанда, электр қозғалтқыштары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(техникалық рұқсат етілген ең жоғары) массасы: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тоннаға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 тоннадан 3,5 тоннаға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 тоннадан 5 тоннаға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тоннадан 8 тоннаға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тоннадан 12 тоннаға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ершікті тартқыштардан басқа, 12,01 тоннадан 20 тоннаға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ершікті тартқыштардан басқа, 20,01 тоннадан 50 тоннаға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ершікті тартқыштар 12 тоннадан 50 тоннаға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М2, М3 санатындағы, оның ішінде G санатындағы жүріп өту мүмкіндігі жоғары көлік құралдары, сондай-ақ СЭҚ ТН 8702 кодтары тобына енгізілген өзге де қозғалыс құралдары: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 күш қондырғысы бар көлік құралдарын қоспағанда, электр қозғалтқыштары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жұмыс көлемімен: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см3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2 501 см3 до 5 000 см3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5 001 см3до 10 000 см3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10 001 см3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Қозғалтқыштың номиналды қуаты бар тракторлар: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а.к.-ге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а.к.-дан 130 а.к.-ге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а.к.-дан 220 а.к.-ге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а.к.-дан 340 а.к.-ге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а.к.-дан 380 а.к.-ге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а.к.-дан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Қозғалтқышының номиналды қуаты бар астық жинайтын комбайндар, жемшөп жинайтын комбайндар: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а.к.-ге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а.к.-дан 220 а.к.-ге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а.к.-дан 255 а.к.-ге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а.к.-дан 325 а.к.-ге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а.к.-дан 400 а.к.-ге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а.к.-дан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bl>
    <w:p>
      <w:pPr>
        <w:spacing w:after="0"/>
        <w:ind w:left="0"/>
        <w:jc w:val="both"/>
      </w:pPr>
      <w:r>
        <w:rPr>
          <w:rFonts w:ascii="Times New Roman"/>
          <w:b w:val="false"/>
          <w:i w:val="false"/>
          <w:color w:val="000000"/>
          <w:sz w:val="28"/>
        </w:rPr>
        <w:t>
      Ескертпе: * автомобиль көлігі саласында мемлекеттік бақылауды жүзеге асыратын уәкілетті орган берген жүктердің халықаралық автомобиль тасымалдарын жүзеге асыруға рұқсат куәлігі болған кезде көлік компаниялары импорттайтын халықаралық тасымалдар үшін пайдаланылатын ершікті тартқыштарға қатысты 2025 жылғы 1 қаңтарға дейін 0 коэффициенті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министрдің м.а.</w:t>
            </w:r>
            <w:r>
              <w:br/>
            </w:r>
            <w:r>
              <w:rPr>
                <w:rFonts w:ascii="Times New Roman"/>
                <w:b w:val="false"/>
                <w:i w:val="false"/>
                <w:color w:val="000000"/>
                <w:sz w:val="20"/>
              </w:rPr>
              <w:t>2021 жылғы 2 қарашадағы</w:t>
            </w:r>
            <w:r>
              <w:br/>
            </w:r>
            <w:r>
              <w:rPr>
                <w:rFonts w:ascii="Times New Roman"/>
                <w:b w:val="false"/>
                <w:i w:val="false"/>
                <w:color w:val="000000"/>
                <w:sz w:val="20"/>
              </w:rPr>
              <w:t>№ 448 бұйрығына</w:t>
            </w:r>
            <w:r>
              <w:br/>
            </w:r>
            <w:r>
              <w:rPr>
                <w:rFonts w:ascii="Times New Roman"/>
                <w:b w:val="false"/>
                <w:i w:val="false"/>
                <w:color w:val="000000"/>
                <w:sz w:val="20"/>
              </w:rPr>
              <w:t>қосымша</w:t>
            </w:r>
          </w:p>
        </w:tc>
      </w:tr>
    </w:tbl>
    <w:bookmarkStart w:name="z75" w:id="32"/>
    <w:p>
      <w:pPr>
        <w:spacing w:after="0"/>
        <w:ind w:left="0"/>
        <w:jc w:val="left"/>
      </w:pPr>
      <w:r>
        <w:rPr>
          <w:rFonts w:ascii="Times New Roman"/>
          <w:b/>
          <w:i w:val="false"/>
          <w:color w:val="000000"/>
        </w:rPr>
        <w:t xml:space="preserve"> Күші жойылды деп тануға жататын кейбір нормативтік құқықтық актілердің тізбесі</w:t>
      </w:r>
    </w:p>
    <w:bookmarkEnd w:id="32"/>
    <w:bookmarkStart w:name="z76" w:id="33"/>
    <w:p>
      <w:pPr>
        <w:spacing w:after="0"/>
        <w:ind w:left="0"/>
        <w:jc w:val="both"/>
      </w:pPr>
      <w:r>
        <w:rPr>
          <w:rFonts w:ascii="Times New Roman"/>
          <w:b w:val="false"/>
          <w:i w:val="false"/>
          <w:color w:val="000000"/>
          <w:sz w:val="28"/>
        </w:rPr>
        <w:t xml:space="preserve">
      1. "Қалдықтарды жинауды, тасымалдауды, қайта өңдеуді, залалсыздандыруды, пайдалануды және (немесе) кәдеге жаратуды ұйымдастырғаны үшін төлемақыны есептеу әдістемесін бекіту туралы" Қазақстан Республикасы Энергетика министрінің 2015 жылғы 25 желтоқсандағы № 762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2015 жылғы 31 желтоқсанда № 12753 болып тіркелген, 2016 жылғы 19 қаңтарда "Әділет" Қазақстан Республикасы нормативтік құқықтық актілерінің ақпараттық–құқықтық жүйесінде жарияланған).</w:t>
      </w:r>
    </w:p>
    <w:bookmarkEnd w:id="33"/>
    <w:bookmarkStart w:name="z77" w:id="34"/>
    <w:p>
      <w:pPr>
        <w:spacing w:after="0"/>
        <w:ind w:left="0"/>
        <w:jc w:val="both"/>
      </w:pPr>
      <w:r>
        <w:rPr>
          <w:rFonts w:ascii="Times New Roman"/>
          <w:b w:val="false"/>
          <w:i w:val="false"/>
          <w:color w:val="000000"/>
          <w:sz w:val="28"/>
        </w:rPr>
        <w:t xml:space="preserve">
      2. "Қалдықтарды жинауды, тасымалдауды, қайта өңдеуді, залалсыздандыруды, пайдалануды және (немесе) кәдеге жаратуды ұйымдастырғаны үшін төлемақыны есептеу әдістемесін бекіту туралы" Қазақстан Республикасы Энергетика министрінің 2015 жылғы 25 желтоқсандағы № 762 бұйрығына толықтыру енгізу туралы" Қазақстан Республикасы Энергетика министрінің 2016 жылғы 28 желтоқсандағы № 573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2017 жылғы 7 ақпанда № 14767 болып тіркелген, 2017 жылғы 20 ақпанда" ҚР НҚА электрондық түрде эталондық бақылау банкі ақпараттық–құқықтық жүйесінде жарияланған).</w:t>
      </w:r>
    </w:p>
    <w:bookmarkEnd w:id="34"/>
    <w:bookmarkStart w:name="z78" w:id="35"/>
    <w:p>
      <w:pPr>
        <w:spacing w:after="0"/>
        <w:ind w:left="0"/>
        <w:jc w:val="both"/>
      </w:pPr>
      <w:r>
        <w:rPr>
          <w:rFonts w:ascii="Times New Roman"/>
          <w:b w:val="false"/>
          <w:i w:val="false"/>
          <w:color w:val="000000"/>
          <w:sz w:val="28"/>
        </w:rPr>
        <w:t xml:space="preserve">
      3. "Қалдықтарды жинауды, тасымалдауды, қайта өңдеуді, залалсыздандыруды, пайдалануды және (немесе) кәдеге жаратуды ұйымдастырғаны үшін төлемақыны есептеу әдістемесін бекіту туралы" Қазақстан Республикасы Энергетика министрінің 2015 жылғы 25 желтоқсандағы № 762 бұйрығына өзгеріс енгізу туралы" Қазақстан Республикасы Энергетика министрінің 2019 жылғы 2 мамырдағы № 149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2019 жылғы 4 мамырда № 18626 болып тіркелген, 2019 жылғы 13 мамырда" ҚР НҚА электрондық түрде эталондық бақылау банкі ақпараттық–құқықтық жүйесінде жарияланған).</w:t>
      </w:r>
    </w:p>
    <w:bookmarkEnd w:id="35"/>
    <w:bookmarkStart w:name="z79" w:id="36"/>
    <w:p>
      <w:pPr>
        <w:spacing w:after="0"/>
        <w:ind w:left="0"/>
        <w:jc w:val="both"/>
      </w:pPr>
      <w:r>
        <w:rPr>
          <w:rFonts w:ascii="Times New Roman"/>
          <w:b w:val="false"/>
          <w:i w:val="false"/>
          <w:color w:val="000000"/>
          <w:sz w:val="28"/>
        </w:rPr>
        <w:t xml:space="preserve">
      4. "Қазақстан Республикасы Энергетика министрлігінің кейбір бұйрықтарына өзгерістер мен толықтырулар енгізу туралы" Қазақстан Республикасы Экология, Геология және табиғи ресурстар министрінің м. а. 2019 жылғы 5 желтоқсандағы № 95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2019 жылғы 4 мамырда № 19706 болып тіркелген, 2019 жылғы 12 желтоқсанда "ҚР НҚА электрондық түрдегі эталондық бақылау банкі" ақпараттық–құқықтық жүйесінде жарияланған).</w:t>
      </w:r>
    </w:p>
    <w:bookmarkEnd w:id="36"/>
    <w:bookmarkStart w:name="z80" w:id="37"/>
    <w:p>
      <w:pPr>
        <w:spacing w:after="0"/>
        <w:ind w:left="0"/>
        <w:jc w:val="both"/>
      </w:pPr>
      <w:r>
        <w:rPr>
          <w:rFonts w:ascii="Times New Roman"/>
          <w:b w:val="false"/>
          <w:i w:val="false"/>
          <w:color w:val="000000"/>
          <w:sz w:val="28"/>
        </w:rPr>
        <w:t xml:space="preserve">
      5. "Қалдықтарды жинауды, тасымалдауды, қайта өңдеуді, залалсыздандыруды, пайдалануды және (немесе) кәдеге жаратуды ұйымдастырғаны үшін төлемақыны есептеу әдістемесін бекіту туралы" Қазақстан Республикасы Энергетика министрінің 2015 жылғы 25 желтоқсандағы № 762 бұйрығына өзгерістер мен толықтырулар енгізу туралы" Қазақстан Республикасы Экология, Геология және табиғи ресурстар министрінің м. а. 2019 жылғы 26 желтоқсандағы № 122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2020 жылғы 5 қаңтарда № 19822 болып тіркелген, 2020 жылғы 6 қаңтарда" "ҚР НҚА электрондық түрдегі эталондық бақылау банкі" ақпараттық–құқықтық жүйесінде жарияланған).</w:t>
      </w:r>
    </w:p>
    <w:bookmarkEnd w:id="37"/>
    <w:bookmarkStart w:name="z81" w:id="38"/>
    <w:p>
      <w:pPr>
        <w:spacing w:after="0"/>
        <w:ind w:left="0"/>
        <w:jc w:val="both"/>
      </w:pPr>
      <w:r>
        <w:rPr>
          <w:rFonts w:ascii="Times New Roman"/>
          <w:b w:val="false"/>
          <w:i w:val="false"/>
          <w:color w:val="000000"/>
          <w:sz w:val="28"/>
        </w:rPr>
        <w:t xml:space="preserve">
      6. "Өндірушілердің (импорттаушылардың) кеңейтілген міндеттемелері қолданылатын өнімнің (тауарлардың) тізбесін бекіту туралы" Қазақстан Республикасы Энергетика министрінің міндетін атқарушының 2015 жылғы 4 желтоқсандағы № 695 бұйрығына және "Қалдықтарды жинауды, тасымалдауды, қайта өңдеуді, залалсыздандыруды, пайдалануды және (немесе) кәдеге жаратуды ұйымдастырғаны үшін ақы төлеуді есептеу әдістемесін бекіту туралы" Қазақстан Республикасы Энергетика министрінің 2015 жылғы 25 желтоқсандағы № 762 бұйрығына толықтырулар енгізу туралы" Қазақстан Республикасы Экология, геология және табиғи ресурстар министрінің м.а. 2021 жылғы 20 сәуірдегі № 110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2021 жылғы 22 сәуірде № 22594 болып тіркелген, 2021 жылғы 1 маусымда "ҚР НҚА электрондық түрдегі эталондық бақылау банкі" ақпараттық–құқықтық жүйесінде жарияланған).</w:t>
      </w:r>
    </w:p>
    <w:bookmarkEnd w:id="38"/>
    <w:bookmarkStart w:name="z82" w:id="39"/>
    <w:p>
      <w:pPr>
        <w:spacing w:after="0"/>
        <w:ind w:left="0"/>
        <w:jc w:val="both"/>
      </w:pPr>
      <w:r>
        <w:rPr>
          <w:rFonts w:ascii="Times New Roman"/>
          <w:b w:val="false"/>
          <w:i w:val="false"/>
          <w:color w:val="000000"/>
          <w:sz w:val="28"/>
        </w:rPr>
        <w:t xml:space="preserve">
      7. "Өндірушілердің (импорттаушылардың) кеңейтілген міндеттемелері қолданылатын өнімнің (тауарлардың) тізбесін бекіту туралы" Қазақстан Республикасы Энергетика министрінің міндетін атқарушының 2015 жылғы 4 желтоқсандағы № 695 бұйрығына және "Қалдықтары жинауды, тасымалдауды, қайта өңдеуді, залалсыздандыруды, пайдалануды және (немесе) кәдеге жаратуды ұйымдастырғаны үшін төлемақыны есептеу әдістемесін бекіту туралы" Қазақстан Республикасы Энергетика министрінің 2015 жылғы 25 желтоқсандағы № 762 бұйрығына өзгерістер мен толықтырулар енгізу туралы" Қазақстан Республикасы Экология, геология және табиғи ресурстар министрінің 2021 жылғы 13 мамырдағы № 136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2021 жылғы 18 мамырда № 22767 болып тіркелген, 2021 жылғы 24 мамырда "ҚР НҚА электрондық түрдегі эталондық бақылау банкі" ақпараттық–құқықтық жүйесінде жарияланған).</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