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49ff" w14:textId="f984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Туристендіру картасын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2021 жылғы 27 қазандағы № 332 бұйрығы. Қазақстан Республикасының Әділет министрлігінде 2021 жылғы 29 қазанда № 24950 болып тіркелді. Күші жойылды - Қазақстан Республикасы Туризм және спорт министрінің 2026 жылғы 9 маусымдағы № 97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Туризм және спорт министрінің 09.06.2026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2023 жылғы 4 қазандағы № 865 қаулысымен бекітілген Қазақстан Республикасы Туризм және спорт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Туризм және спорт министрінің м.а. 15.07.2025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туристендіру </w:t>
      </w:r>
      <w:r>
        <w:rPr>
          <w:rFonts w:ascii="Times New Roman"/>
          <w:b w:val="false"/>
          <w:i w:val="false"/>
          <w:color w:val="000000"/>
          <w:sz w:val="28"/>
        </w:rPr>
        <w:t>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іс-шаралардың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Туристендіру картасы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Туристендіру картасы жаңа редакцияда - ҚР Туризм және спорт министрінің 28.03.2025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деңгейдегі туристік аумақтардың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"Тарбағатай" мемлекеттік ұлттық табиғи паркі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Алакөл көлінің жағалауы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Щучинск-Бурабай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Зеренді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Ақкөл туристік дестинациясы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қаласын қоса алғанда, Алматы облысының Қапшағай су қоймасының жағалауы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"Түрген" тау-шаңғы курорты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"Oi-Qaragai Lesnaya Skazka" Mountain Resort тау курорт-қонақ үйі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"Ақбулақ" халықаралық туристік орталығы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"Хан Тенгри" халықаралық альпинистік лагері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"Арасан" санаториялық-курорттық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"Шарын" мемлекеттік ұлттық табиғи паркі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"Іле-Алатау" мемлекеттік ұлттық табиғи паркі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"Көлсай көлдері" мемлекеттік ұлттық табиғи паркі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"Sokol" спорттық-техникалық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"Ортағасырлық Сарайшық"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"Катон-Қарағай" мемлекеттік ұлттық табиғи паркі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Сібе көлдері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"Марқакөл" көлі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Балқаш, Приозерск қалаларын қоса алғанда, Қарағанды облысының Балхаш көлінің жағалауы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"Алтын-Емел" мемлекеттік ұлттық табиғи паркі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Балқаш көлінің жағалауы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"Жоңғар-Алатау" мемлекеттік ұлттық табиғи паркі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Алакөл көлінің жағалау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"Байқоңыр" ғарыш айлағы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"Сығанақ" көне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Geopark Aral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Каспий теңізінің жағалауы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"Кендірлі"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Түркістан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Отырар қалашығы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"Арыстанбаб"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Сауран қалашығы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"Ордабасы" ұлттық тарихи-мәдени қорығы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Кентау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Сайрам-Өгем мемлекеттік ұлттық табиғи паркінің аумағы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"Сарыағаш"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"Ақмешіт" үңгірі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"Ақсу" шатқалы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Баянауыл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Имантау-Шалқар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"Ұлытау" мемлекеттік ұлттық табиғи паркі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деңгейдегі туристік аумақтардың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Шошқалы көлінің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"Абай-Шәкәрім" кесенелер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Абайдың "Жидебай-Бөрілі" мемлекеттік тарихи-мәдени және әдеби-мемориалдық қорық-мұражайы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"Қозы Көрпеш - Баян Сұлу"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Қарғалы су қоймасының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"Ақтолағай" тау жотасы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"Барқын" құмдары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"Аққұм" құмдары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"Қасқыр" сарқырамасы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"Мылқау"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"Мыңжылдық папоротникті" орман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"Аққайын" орманы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"Айдарлыаша" геоморфологиялық кесіндісі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"Орқаш" мемлекеттік табиғи қаумалы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Ырғыз-Торғай мемлекеттік табиғи резерваты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"Жаманшың" метеорит кратері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"Ақбота-Сәңкібай" борлы 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"Эбита" мемлекеттік табиғи қаумалы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"Қобыланды батыр" мемориалдық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"Абат-Байтақ" мемориалдық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Исатай Тайманұлы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"Хан моласы" мемориалдық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"Есет Көкіұлы" мемориалдық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"Хазірет Досжан ишан" мемориалдық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"Ақжайық" мемлекеттік табиғи резерваты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"Лотос алқабы"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"Индер тұзды көлі"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"Нарын құмдары"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"Ақкегершін" борлы таулары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өлкетану мұражайы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Шаймардан Сариев атындағы көркем сурет және қолданбалы сәндік өнер музейі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Мақаш қорымы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Бала Ораз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"Құлшан ата" жер асты мешіті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Ақмешіт қорымы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Аралтөбе қорғаны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"Жұбан ата" мазары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Иманқара үңгірі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Қарашүңгіл қауымы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"Махамбет Өтемісұлы" мазары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Зинеден ауылы Каспий теңізінің жағалау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"Оңай ата" мазары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"Байбақты ата" мазары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"Тас кешу" керуен сарайы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ақын Жұмекен Нәжімеденов Сабырұлы туған жердегі белгі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композитор Құрманғазы Сағырбайұлына арналған белгі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"Таңбалы" мемлекеттік тарихи-мәдени және табиғи қорық музейі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Текелі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Бұрхан-Бұлақ сарқырамасы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Қора шатқалы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Көксу өзенінің шатқалы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Әулиеағаш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Ешкіөлмес петроглифтері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"Рахман қайнарлары" шипажайы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Бұқтырма су қоймасы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Алтай тау шаңғысы кластері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"Ақыртас" сарай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"Айша бибі"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"Қарахан"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"Көне Тараз" тарихи-этномәдени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"Тектұрмас" этно-тарихи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Батыс Қазақстан облыстық "Хан Ордасы" тарихи-мәдени, архитектуралық-этнографиялық музей-қорығы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"Орал қаласының балалар-жасөспірімдер туризмінің кластері"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Қарқаралы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Алтынсарин ауданының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"Ханқожа" көлі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"Қорқыт ата"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Қамысты көлінің курорттық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Жаңақорған балшық курорттары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Сауысқандық шатқалындағы петроглифтер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"Жанкент" көне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Ақтас мешіті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"Хорасан ата"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"Оқшы ата"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Марал ишан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керуен жолдары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киелі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Үстірт түбегі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таулары және шатқалдары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тарих бесігі және мәдениет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Павлодар қаласындағы "Мәшһүр Жүсіп Көпеев"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"Ғабду Уахит Хазірет"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"Исабек Ишан"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"Ақбалық Хазірет"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"Сұлтанмахмұт Торайғыров"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Павлодар қаласындағы "Қаздар қонысы" палеонтологиялық ескерткіші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"Ертіс орталық жағалауы"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"Богатырь" кесіндісінің байқау алаңы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Шалдай қарағайлы орманы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"Жалаулы" көлі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"Черноярская Жемчужина" демалыс базасы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"Мойылды" шипажайы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"Кемпіртас" жартасы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"Қоңыр Әулие" үңгірі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"Бақсылар" шатқалы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"Әбубәкір Хазрет" мешітінің медресесі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"Тұзқала" көлі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"Маралды" көлі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"Жасыбай" көлі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"Сабындыкөл" көлі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"Алдер тоғайы"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киелі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Павлодар қаласындағы Сұлтанмахмұт Торайғыров атындағы облыстық кітапхана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Павлодар қаласындағы Г.Н. Потанин атындағы тарихи-өлкетану мұражайы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Павлодар қаласындағы "Шафер" мұражай үйі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Павлодар қаласындағы "Ertis" мұражайы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Павлодар қаласындағы А.П. Чехов атындағы драма театры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Павлодар қаласындағы "Астана" Мұз сарайы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қаласындағы Мәшһүр Жүсіп атындағы мешіт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академик Қ.И. Сәтбаевтың Баянауыл мемориалдық мұражайы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Шарбақты тарихи-өлкетану мұражайы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"Аппақ Ишан" сәулет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Боралдай петроглифтері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"Ақбура"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"Ысмайл ата"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"Ғайып Ерен Қырық Шілтен" жартасы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"Үкаша ата" кесенесі мен құдығы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"Бәйдібек ата"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"Домалақ ана"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"Қос ана" сәулет-мемориалдық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"Баба түкті Шашты Әзіз"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"Ысқақ баб"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"Ақбикеш" мұнарасы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"Шәммәт ишан" мешіті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Мажратұт мыңжылдық тұт ағашы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"Кеме қалған" монументі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"Жылаған ата" үңгірі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Келіншектау тау жотасы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Сырдария-Түркістан мемлекеттік өңірлік табиғи паркі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"Келте Машат" шатқалы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"Қаратау" мемлекеттік табиғи қорығы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"Ақсу-Жабағылы" мемлекеттік табиғи қорығы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"Жүсіп ата"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"Ұзын ата"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"Ұлытау" ұлттық тарихи-мәдени және музей қорығы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"Жошы хан" тарихи-мәдени 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"Шым қала" тарихи мәдени-кешені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"Ибрагим ата"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"Қарашаш ана"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"Мірәлі баба" кесенесі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"Хызыр" мұнарасы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"Абділ Әзіз баб" кесенесі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