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cd39" w14:textId="ab7c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 өткізу қағидаларын бекіту туралы" Қазақстан Республикасы Экология, геология және табиғи ресурстар министрінің міндетін атқарушы 2021 жылғы 3 тамыздағы № 286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26 қазандағы № 425 бұйрығы. Қазақстан Республикасының Әділет министрлігінде 2021 жылғы 27 қазанда № 24934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Қоғамдық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xml:space="preserve">
      2. "Жобалары қоғамдық тыңдауларға шығарылуға жататын шаруашылық қызмет түрлерінің тізбесін бекіту туралы" Қазақстан Республикасы Энергетика министрінің міндетін атқарушының 2016 жылғы 10 маусымдағы № 240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14058 болып тіркелген)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w:t>
            </w:r>
            <w:r>
              <w:br/>
            </w:r>
            <w:r>
              <w:rPr>
                <w:rFonts w:ascii="Times New Roman"/>
                <w:b w:val="false"/>
                <w:i/>
                <w:color w:val="000000"/>
                <w:sz w:val="20"/>
              </w:rPr>
              <w:t>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26 қазандағы</w:t>
            </w:r>
            <w:r>
              <w:br/>
            </w:r>
            <w:r>
              <w:rPr>
                <w:rFonts w:ascii="Times New Roman"/>
                <w:b w:val="false"/>
                <w:i w:val="false"/>
                <w:color w:val="000000"/>
                <w:sz w:val="20"/>
              </w:rPr>
              <w:t>№ 425 Бұйрыққа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Қоғамдық тыңдауларды өткізу қағидалары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Қоғамдық тыңдауларды өткізу қағидалары (бұдан әрі – Қағидалар) Қазақстан Республикасының Экология кодексінің (бұдан әрі – Кодекс) </w:t>
      </w:r>
      <w:r>
        <w:rPr>
          <w:rFonts w:ascii="Times New Roman"/>
          <w:b w:val="false"/>
          <w:i w:val="false"/>
          <w:color w:val="000000"/>
          <w:sz w:val="28"/>
        </w:rPr>
        <w:t>58-бабының</w:t>
      </w:r>
      <w:r>
        <w:rPr>
          <w:rFonts w:ascii="Times New Roman"/>
          <w:b w:val="false"/>
          <w:i w:val="false"/>
          <w:color w:val="000000"/>
          <w:sz w:val="28"/>
        </w:rPr>
        <w:t xml:space="preserve"> 2-тармағына, </w:t>
      </w:r>
      <w:r>
        <w:rPr>
          <w:rFonts w:ascii="Times New Roman"/>
          <w:b w:val="false"/>
          <w:i w:val="false"/>
          <w:color w:val="000000"/>
          <w:sz w:val="28"/>
        </w:rPr>
        <w:t>73-бабының</w:t>
      </w:r>
      <w:r>
        <w:rPr>
          <w:rFonts w:ascii="Times New Roman"/>
          <w:b w:val="false"/>
          <w:i w:val="false"/>
          <w:color w:val="000000"/>
          <w:sz w:val="28"/>
        </w:rPr>
        <w:t xml:space="preserve"> 1-тармағына сәйкес әзірленді және онда қоғамдық тыңдауларды өткізу тәртібі айқындалады.</w:t>
      </w:r>
    </w:p>
    <w:bookmarkEnd w:id="11"/>
    <w:bookmarkStart w:name="z13" w:id="1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2"/>
    <w:p>
      <w:pPr>
        <w:spacing w:after="0"/>
        <w:ind w:left="0"/>
        <w:jc w:val="both"/>
      </w:pPr>
      <w:r>
        <w:rPr>
          <w:rFonts w:ascii="Times New Roman"/>
          <w:b w:val="false"/>
          <w:i w:val="false"/>
          <w:color w:val="000000"/>
          <w:sz w:val="28"/>
        </w:rPr>
        <w:t>
      жұртшылық – бір немесе бірнеше жеке немесе заңды тұлға, коммерциялық емес ұйымдар, сондай-ақ қауымдастықтар, одақтар немесе өзге де бірлестіктер;</w:t>
      </w:r>
    </w:p>
    <w:p>
      <w:pPr>
        <w:spacing w:after="0"/>
        <w:ind w:left="0"/>
        <w:jc w:val="both"/>
      </w:pPr>
      <w:r>
        <w:rPr>
          <w:rFonts w:ascii="Times New Roman"/>
          <w:b w:val="false"/>
          <w:i w:val="false"/>
          <w:color w:val="000000"/>
          <w:sz w:val="28"/>
        </w:rPr>
        <w:t>
      мүдделі жұртшылық – қоршаған ортаға қатысты мәселелер бойынша қабылданатын шешімдерде мүдделері қозғалатын немесе қозғалуы мүмкін немесе осы шешімдерді қабылдау үдерісіне қатысуға мүдделі жұртшылық;</w:t>
      </w:r>
    </w:p>
    <w:p>
      <w:pPr>
        <w:spacing w:after="0"/>
        <w:ind w:left="0"/>
        <w:jc w:val="both"/>
      </w:pPr>
      <w:r>
        <w:rPr>
          <w:rFonts w:ascii="Times New Roman"/>
          <w:b w:val="false"/>
          <w:i w:val="false"/>
          <w:color w:val="000000"/>
          <w:sz w:val="28"/>
        </w:rPr>
        <w:t>
      ықтимал әсерлер туралы есепті әзірлеуші – қоршаған ортаны қорғау саласындағы жұмыстарды орындауға және қызметтер көрсетуге лицензиясы бар жеке және (немесе) заңды тұлға;</w:t>
      </w:r>
    </w:p>
    <w:p>
      <w:pPr>
        <w:spacing w:after="0"/>
        <w:ind w:left="0"/>
        <w:jc w:val="both"/>
      </w:pPr>
      <w:r>
        <w:rPr>
          <w:rFonts w:ascii="Times New Roman"/>
          <w:b w:val="false"/>
          <w:i w:val="false"/>
          <w:color w:val="000000"/>
          <w:sz w:val="28"/>
        </w:rPr>
        <w:t>
      қоғамдық тыңдаулар – ашық жиналыстар өткізу, Бірыңғай экологиялық порталда (бұдан әрі – Портал) көпшілік талқылауларын жүргізу арқылы қоршаған ортаны қорғау және Қазақстан Республикасының тұрақты дамуы мәселелері қозғалатын мемлекеттік және басқарушылық шешімдерді қабылдауға қоғамның қатысу нысандарының бірі болып табылады.</w:t>
      </w:r>
    </w:p>
    <w:bookmarkStart w:name="z14" w:id="13"/>
    <w:p>
      <w:pPr>
        <w:spacing w:after="0"/>
        <w:ind w:left="0"/>
        <w:jc w:val="both"/>
      </w:pPr>
      <w:r>
        <w:rPr>
          <w:rFonts w:ascii="Times New Roman"/>
          <w:b w:val="false"/>
          <w:i w:val="false"/>
          <w:color w:val="000000"/>
          <w:sz w:val="28"/>
        </w:rPr>
        <w:t xml:space="preserve">
      3. Қоғамдық тыңдаулар бойынша ақпаратты Порталда, облыстардың, республикалық маңызы бар қалалардың, астананың жергілікті атқарушы органдарының және Кодекстің </w:t>
      </w:r>
      <w:r>
        <w:rPr>
          <w:rFonts w:ascii="Times New Roman"/>
          <w:b w:val="false"/>
          <w:i w:val="false"/>
          <w:color w:val="000000"/>
          <w:sz w:val="28"/>
        </w:rPr>
        <w:t>52-бабының</w:t>
      </w:r>
      <w:r>
        <w:rPr>
          <w:rFonts w:ascii="Times New Roman"/>
          <w:b w:val="false"/>
          <w:i w:val="false"/>
          <w:color w:val="000000"/>
          <w:sz w:val="28"/>
        </w:rPr>
        <w:t xml:space="preserve"> 3-тармағында санамаланған салалардағы мемлекеттік бағдарламалардың жобаларын әзірлеуші мемлекеттік органдардың (бұдан әрі – әзірлеуші мемлекеттік орган) ресми интернет-ресурстарында орналастыру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тыңдаулар" арнайы айдары құрылады.</w:t>
      </w:r>
    </w:p>
    <w:bookmarkEnd w:id="13"/>
    <w:bookmarkStart w:name="z15" w:id="14"/>
    <w:p>
      <w:pPr>
        <w:spacing w:after="0"/>
        <w:ind w:left="0"/>
        <w:jc w:val="both"/>
      </w:pPr>
      <w:r>
        <w:rPr>
          <w:rFonts w:ascii="Times New Roman"/>
          <w:b w:val="false"/>
          <w:i w:val="false"/>
          <w:color w:val="000000"/>
          <w:sz w:val="28"/>
        </w:rPr>
        <w:t>
      4. Порталды қоршаған ортаны қорғау саласындағы уәкілетті органның ведомстволық бағынысты ұйымы жүргізеді.</w:t>
      </w:r>
    </w:p>
    <w:bookmarkEnd w:id="14"/>
    <w:bookmarkStart w:name="z16" w:id="15"/>
    <w:p>
      <w:pPr>
        <w:spacing w:after="0"/>
        <w:ind w:left="0"/>
        <w:jc w:val="both"/>
      </w:pPr>
      <w:r>
        <w:rPr>
          <w:rFonts w:ascii="Times New Roman"/>
          <w:b w:val="false"/>
          <w:i w:val="false"/>
          <w:color w:val="000000"/>
          <w:sz w:val="28"/>
        </w:rPr>
        <w:t>
      5. Портал демалыс, мереке күндерін және жөндеу жұмыстарын жүргізуге байланысты техникалық үзілістерді қоспағанда, тәулік бойы жұмыс істейді. Сағат 18.00-ден кейін келіп түскен сұрату хаттары мен қоғамдық тыңдауларды өткізу туралы хабарландыруларды тіркеу келесі жұмыс күні жүзеге асырылады.</w:t>
      </w:r>
    </w:p>
    <w:bookmarkEnd w:id="15"/>
    <w:bookmarkStart w:name="z17" w:id="16"/>
    <w:p>
      <w:pPr>
        <w:spacing w:after="0"/>
        <w:ind w:left="0"/>
        <w:jc w:val="left"/>
      </w:pPr>
      <w:r>
        <w:rPr>
          <w:rFonts w:ascii="Times New Roman"/>
          <w:b/>
          <w:i w:val="false"/>
          <w:color w:val="000000"/>
        </w:rPr>
        <w:t xml:space="preserve"> 2-тарау. Ашық жиналыстар арқылы қоғамдық тыңдауларды өткізу тәртібі</w:t>
      </w:r>
    </w:p>
    <w:bookmarkEnd w:id="16"/>
    <w:bookmarkStart w:name="z18" w:id="17"/>
    <w:p>
      <w:pPr>
        <w:spacing w:after="0"/>
        <w:ind w:left="0"/>
        <w:jc w:val="both"/>
      </w:pPr>
      <w:r>
        <w:rPr>
          <w:rFonts w:ascii="Times New Roman"/>
          <w:b w:val="false"/>
          <w:i w:val="false"/>
          <w:color w:val="000000"/>
          <w:sz w:val="28"/>
        </w:rPr>
        <w:t>
      6. Ашық жиналыс арқылы қоғамдық тыңдаулар мынадай кездерде:</w:t>
      </w:r>
    </w:p>
    <w:bookmarkEnd w:id="17"/>
    <w:bookmarkStart w:name="z19" w:id="1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52-бабының</w:t>
      </w:r>
      <w:r>
        <w:rPr>
          <w:rFonts w:ascii="Times New Roman"/>
          <w:b w:val="false"/>
          <w:i w:val="false"/>
          <w:color w:val="000000"/>
          <w:sz w:val="28"/>
        </w:rPr>
        <w:t xml:space="preserve"> 3-тармағында санамаланған салалардағы мемлекеттік бағдарламалардың жобаларына, аумақтарды дамыту бағдарламаларына және елді мекендердің бас жоспарларына, стратегиялық экологиялық бағалау жөніндегі есептің жобасына қатысты стратегиялық экологиялық бағалау (оның ішінде трансшекаралық әсерлерді бағалау қоса жүргізілетін) жүргізу;</w:t>
      </w:r>
    </w:p>
    <w:bookmarkEnd w:id="18"/>
    <w:bookmarkStart w:name="z20" w:id="19"/>
    <w:p>
      <w:pPr>
        <w:spacing w:after="0"/>
        <w:ind w:left="0"/>
        <w:jc w:val="both"/>
      </w:pPr>
      <w:r>
        <w:rPr>
          <w:rFonts w:ascii="Times New Roman"/>
          <w:b w:val="false"/>
          <w:i w:val="false"/>
          <w:color w:val="000000"/>
          <w:sz w:val="28"/>
        </w:rPr>
        <w:t xml:space="preserve">
      2) ықтимал әсерлер туралы есептердің жобаларына қатысты қоршаған ортаға әсерді бағалау (оның ішінде трансшекаралық әсерлерді бағалау қоса жүргізілетін); </w:t>
      </w:r>
    </w:p>
    <w:bookmarkEnd w:id="19"/>
    <w:bookmarkStart w:name="z21" w:id="20"/>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үш жылдық перспективаға арналған қоршаған ортаны қорғау жөніндегі іс-шаралар жоспарларын әзірлеуі;</w:t>
      </w:r>
    </w:p>
    <w:bookmarkEnd w:id="20"/>
    <w:bookmarkStart w:name="z22" w:id="21"/>
    <w:p>
      <w:pPr>
        <w:spacing w:after="0"/>
        <w:ind w:left="0"/>
        <w:jc w:val="both"/>
      </w:pPr>
      <w:r>
        <w:rPr>
          <w:rFonts w:ascii="Times New Roman"/>
          <w:b w:val="false"/>
          <w:i w:val="false"/>
          <w:color w:val="000000"/>
          <w:sz w:val="28"/>
        </w:rPr>
        <w:t>
      4) мыналар бойынша мемлекеттік экологиялық сараптама объектілеріне қатысты мемлекеттік экологиялық сараптаманы жүзеге асыру:</w:t>
      </w:r>
    </w:p>
    <w:bookmarkEnd w:id="21"/>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объектілерді салу және (немесе) пайдалану жөніндегі жобалау құжаттамалары;</w:t>
      </w:r>
    </w:p>
    <w:bookmarkStart w:name="z23" w:id="22"/>
    <w:p>
      <w:pPr>
        <w:spacing w:after="0"/>
        <w:ind w:left="0"/>
        <w:jc w:val="both"/>
      </w:pPr>
      <w:r>
        <w:rPr>
          <w:rFonts w:ascii="Times New Roman"/>
          <w:b w:val="false"/>
          <w:i w:val="false"/>
          <w:color w:val="000000"/>
          <w:sz w:val="28"/>
        </w:rPr>
        <w:t xml:space="preserve">
      қоршаған ортаға жағымсыз әсер ететін II санаттағы объектілерді, оның ішінде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(бұдан әрі – № 165 қағидалар) бекітілген № 165 қағидалардың 9-тармағының 1), 2), 3) тармақшаларында көзделген өндірістік ғимараттар мен құрылыстардың өнеркәсіптік объектілерін, тұрғын үй-азаматтық мақсаттағы объектілерді қоспағанда, өзге де құрылыстарды салу және (немесе) пайдалану жөніндегі жобалау құжаттамалары бойынша жүргізіледі. </w:t>
      </w:r>
    </w:p>
    <w:bookmarkEnd w:id="22"/>
    <w:bookmarkStart w:name="z24" w:id="23"/>
    <w:p>
      <w:pPr>
        <w:spacing w:after="0"/>
        <w:ind w:left="0"/>
        <w:jc w:val="both"/>
      </w:pPr>
      <w:r>
        <w:rPr>
          <w:rFonts w:ascii="Times New Roman"/>
          <w:b w:val="false"/>
          <w:i w:val="false"/>
          <w:color w:val="000000"/>
          <w:sz w:val="28"/>
        </w:rPr>
        <w:t>
      7. Көзделіп отырған қызмет бір әкімшілік-аумақтық бірліктен (облыстардың, республикалық маңызы бар қалалардың, астананың, аудандардың, облыстық, аудандық маңызы бар қалалардың, ауылдық округтердің, кенттердің, ауылдардың) астам аумаққа әсер етуі мүмкін құжаттар бойынша қоғамдық тыңдаулар әрбір осындай әкімшілік-аумақтық бірліктің аумағында, оның ішінде:</w:t>
      </w:r>
    </w:p>
    <w:bookmarkEnd w:id="23"/>
    <w:bookmarkStart w:name="z25" w:id="24"/>
    <w:p>
      <w:pPr>
        <w:spacing w:after="0"/>
        <w:ind w:left="0"/>
        <w:jc w:val="both"/>
      </w:pPr>
      <w:r>
        <w:rPr>
          <w:rFonts w:ascii="Times New Roman"/>
          <w:b w:val="false"/>
          <w:i w:val="false"/>
          <w:color w:val="000000"/>
          <w:sz w:val="28"/>
        </w:rPr>
        <w:t>
      1) егер бүкіл республиканың аумағына қатысты болса – облыстардың, республикалық маңызы бар қаланың әрбір әкімшілік орталығында және астанада;</w:t>
      </w:r>
    </w:p>
    <w:bookmarkEnd w:id="24"/>
    <w:bookmarkStart w:name="z26" w:id="25"/>
    <w:p>
      <w:pPr>
        <w:spacing w:after="0"/>
        <w:ind w:left="0"/>
        <w:jc w:val="both"/>
      </w:pPr>
      <w:r>
        <w:rPr>
          <w:rFonts w:ascii="Times New Roman"/>
          <w:b w:val="false"/>
          <w:i w:val="false"/>
          <w:color w:val="000000"/>
          <w:sz w:val="28"/>
        </w:rPr>
        <w:t>
      2) егер бірнеше облыстардың, республикалық маңызы бар қалалардың және (немесе) астананың аумағына қатысты болса – облыстардың, республикалық маңызы бар қаланың әрбір әкімшілік орталығында және (немесе) астанада;</w:t>
      </w:r>
    </w:p>
    <w:bookmarkEnd w:id="25"/>
    <w:bookmarkStart w:name="z27" w:id="26"/>
    <w:p>
      <w:pPr>
        <w:spacing w:after="0"/>
        <w:ind w:left="0"/>
        <w:jc w:val="both"/>
      </w:pPr>
      <w:r>
        <w:rPr>
          <w:rFonts w:ascii="Times New Roman"/>
          <w:b w:val="false"/>
          <w:i w:val="false"/>
          <w:color w:val="000000"/>
          <w:sz w:val="28"/>
        </w:rPr>
        <w:t>
      3) егер бірнеше ауданның аумағына қатысты болса – аудандардың әрбір әкімшілік орталығында;</w:t>
      </w:r>
    </w:p>
    <w:bookmarkEnd w:id="26"/>
    <w:bookmarkStart w:name="z28" w:id="27"/>
    <w:p>
      <w:pPr>
        <w:spacing w:after="0"/>
        <w:ind w:left="0"/>
        <w:jc w:val="both"/>
      </w:pPr>
      <w:r>
        <w:rPr>
          <w:rFonts w:ascii="Times New Roman"/>
          <w:b w:val="false"/>
          <w:i w:val="false"/>
          <w:color w:val="000000"/>
          <w:sz w:val="28"/>
        </w:rPr>
        <w:t>
      4) егер бірнеше ауылдың (ауылдық округтің), кенттің, облыстық және аудандық маңызы бар қаланың аумағына қатысты болса – әрбір ауылда (ауылдық округте), кентте, облыстық және аудандық маңызы бар қалада өткізіледі.</w:t>
      </w:r>
    </w:p>
    <w:bookmarkEnd w:id="27"/>
    <w:bookmarkStart w:name="z29" w:id="28"/>
    <w:p>
      <w:pPr>
        <w:spacing w:after="0"/>
        <w:ind w:left="0"/>
        <w:jc w:val="both"/>
      </w:pPr>
      <w:r>
        <w:rPr>
          <w:rFonts w:ascii="Times New Roman"/>
          <w:b w:val="false"/>
          <w:i w:val="false"/>
          <w:color w:val="000000"/>
          <w:sz w:val="28"/>
        </w:rPr>
        <w:t>
      8. Көзделіп отырған қызметтің бастамашысы жұртшылық үшін қолжетімді болатын, ұсынылатын орындарды, қоғамдық тыңдаулардың басталатын күні мен уақытын көрсете отырып, қатысы бар аумақтың шегінде толық немесе ішінара орналасқан тиісті әкімшілік-аумақтық бірліктердің (облыстардың, республикалық маңызы бар қалалардың, астананың) жергілікті атқарушы органдарына (облыстардың, республикалық маңызы бар қалалардың, астананың) Портал арқылы қоғамдық тыңдауларды өткізуге сұрату хатын жібереді.</w:t>
      </w:r>
    </w:p>
    <w:bookmarkEnd w:id="28"/>
    <w:bookmarkStart w:name="z30" w:id="29"/>
    <w:p>
      <w:pPr>
        <w:spacing w:after="0"/>
        <w:ind w:left="0"/>
        <w:jc w:val="both"/>
      </w:pPr>
      <w:r>
        <w:rPr>
          <w:rFonts w:ascii="Times New Roman"/>
          <w:b w:val="false"/>
          <w:i w:val="false"/>
          <w:color w:val="000000"/>
          <w:sz w:val="28"/>
        </w:rPr>
        <w:t xml:space="preserve">
      9. Тиісті әкімшілік-аумақтық бірліктердің (облыстардың, республикалық маңызы бар қалалардың, астананың) жергілікті атқарушы органдары күнтізбелік он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тыңдаулар өткізуге жіберілген сұрату хатын қарап, қоғамдық тыңдаулар өткізуді келіседі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көзделіп отырған қызметтің бастамашысына жауап хатты жібереді.</w:t>
      </w:r>
    </w:p>
    <w:bookmarkEnd w:id="29"/>
    <w:bookmarkStart w:name="z31" w:id="30"/>
    <w:p>
      <w:pPr>
        <w:spacing w:after="0"/>
        <w:ind w:left="0"/>
        <w:jc w:val="both"/>
      </w:pPr>
      <w:r>
        <w:rPr>
          <w:rFonts w:ascii="Times New Roman"/>
          <w:b w:val="false"/>
          <w:i w:val="false"/>
          <w:color w:val="000000"/>
          <w:sz w:val="28"/>
        </w:rPr>
        <w:t>
      10. Осы Қағидалардың 7-тармағына сәйкес өткізу орны көзделіп отырған қызметті жүзеге асыру нәтижесінде ықпал етуі мүмкін әкімшілік-аумақтық бірліктер аумағына жатпайтын, сондай-ақ өткізу күні мен уақыты демалыс және/немесе мереке күндеріне, жұмыс істемейтін уақытқа сәйкес келетін жағдайда, тиісті әкімшілік-аумақтық бірліктердің (облыстардың, республикалық маңызы бар қалалардың, астананың) жергілікті атқарушы органы бас тартудың дәлелді себептерін көрсете отырып, қоғамдық тыңдаулар өткізуді келіспейді.</w:t>
      </w:r>
    </w:p>
    <w:bookmarkEnd w:id="30"/>
    <w:bookmarkStart w:name="z32" w:id="31"/>
    <w:p>
      <w:pPr>
        <w:spacing w:after="0"/>
        <w:ind w:left="0"/>
        <w:jc w:val="both"/>
      </w:pPr>
      <w:r>
        <w:rPr>
          <w:rFonts w:ascii="Times New Roman"/>
          <w:b w:val="false"/>
          <w:i w:val="false"/>
          <w:color w:val="000000"/>
          <w:sz w:val="28"/>
        </w:rPr>
        <w:t>
      11. Көзделіп отырған қызметтің бастамашысы қоғамдық тыңдауларды өткізу орнын, күні мен уақытын келіскеннен кейін қоршаған ортаны қорғау саласындағы уәкілетті органның ведомстволық бағынысты ұйымына портал арқылы мыналарды:</w:t>
      </w:r>
    </w:p>
    <w:bookmarkEnd w:id="31"/>
    <w:bookmarkStart w:name="z33" w:id="32"/>
    <w:p>
      <w:pPr>
        <w:spacing w:after="0"/>
        <w:ind w:left="0"/>
        <w:jc w:val="both"/>
      </w:pPr>
      <w:r>
        <w:rPr>
          <w:rFonts w:ascii="Times New Roman"/>
          <w:b w:val="false"/>
          <w:i w:val="false"/>
          <w:color w:val="000000"/>
          <w:sz w:val="28"/>
        </w:rPr>
        <w:t>
      1) осы Қағидалардың 12-тармағына сәйкес қоғамдық тыңдаулардың тақырыбына байланысты қоғамдық тыңдауларға шығарылатын құжаттар топтамасын;</w:t>
      </w:r>
    </w:p>
    <w:bookmarkEnd w:id="32"/>
    <w:bookmarkStart w:name="z34" w:id="33"/>
    <w:p>
      <w:pPr>
        <w:spacing w:after="0"/>
        <w:ind w:left="0"/>
        <w:jc w:val="both"/>
      </w:pPr>
      <w:r>
        <w:rPr>
          <w:rFonts w:ascii="Times New Roman"/>
          <w:b w:val="false"/>
          <w:i w:val="false"/>
          <w:color w:val="000000"/>
          <w:sz w:val="28"/>
        </w:rPr>
        <w:t>
      2) қоғамдық тыңдауларды өткізуді келісу туралы жауап хатты;</w:t>
      </w:r>
    </w:p>
    <w:bookmarkEnd w:id="33"/>
    <w:bookmarkStart w:name="z35" w:id="34"/>
    <w:p>
      <w:pPr>
        <w:spacing w:after="0"/>
        <w:ind w:left="0"/>
        <w:jc w:val="both"/>
      </w:pPr>
      <w:r>
        <w:rPr>
          <w:rFonts w:ascii="Times New Roman"/>
          <w:b w:val="false"/>
          <w:i w:val="false"/>
          <w:color w:val="000000"/>
          <w:sz w:val="28"/>
        </w:rPr>
        <w:t>
      3) мерзімді баспасөз басылымында қоғамдық тыңдаулар өткізілетіндігі туралы хабарландырудың уақтылы орналастырылғандығын растайтын құжатты (газет);</w:t>
      </w:r>
    </w:p>
    <w:bookmarkEnd w:id="34"/>
    <w:bookmarkStart w:name="z36" w:id="35"/>
    <w:p>
      <w:pPr>
        <w:spacing w:after="0"/>
        <w:ind w:left="0"/>
        <w:jc w:val="both"/>
      </w:pPr>
      <w:r>
        <w:rPr>
          <w:rFonts w:ascii="Times New Roman"/>
          <w:b w:val="false"/>
          <w:i w:val="false"/>
          <w:color w:val="000000"/>
          <w:sz w:val="28"/>
        </w:rPr>
        <w:t>
      4) кемінде бір теле немесе радиоарнада қоғамдық тыңдаулар өткізілетіндігі туралы хабарландырудың уақтылы орналастырылғандығын растайтын құжатты жібереді.</w:t>
      </w:r>
    </w:p>
    <w:bookmarkEnd w:id="35"/>
    <w:bookmarkStart w:name="z37" w:id="36"/>
    <w:p>
      <w:pPr>
        <w:spacing w:after="0"/>
        <w:ind w:left="0"/>
        <w:jc w:val="both"/>
      </w:pPr>
      <w:r>
        <w:rPr>
          <w:rFonts w:ascii="Times New Roman"/>
          <w:b w:val="false"/>
          <w:i w:val="false"/>
          <w:color w:val="000000"/>
          <w:sz w:val="28"/>
        </w:rPr>
        <w:t>
      12. Ашық жиналыс арқылы өткізілетін қоғамдық тыңдаулар үшін мынадай:</w:t>
      </w:r>
    </w:p>
    <w:bookmarkEnd w:id="36"/>
    <w:bookmarkStart w:name="z38" w:id="3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52-бабының</w:t>
      </w:r>
      <w:r>
        <w:rPr>
          <w:rFonts w:ascii="Times New Roman"/>
          <w:b w:val="false"/>
          <w:i w:val="false"/>
          <w:color w:val="000000"/>
          <w:sz w:val="28"/>
        </w:rPr>
        <w:t xml:space="preserve"> 3-тармағында санамаланған салалардағы мемлекеттік бағдарламалардың, аумақтарды дамыту бағдарламаларының және елді мекендердің бас жоспарларының жобалары, стратегиялық экологиялық бағалау жөніндегі есептің жобасы, оның ішінде Кодекстің </w:t>
      </w:r>
      <w:r>
        <w:rPr>
          <w:rFonts w:ascii="Times New Roman"/>
          <w:b w:val="false"/>
          <w:i w:val="false"/>
          <w:color w:val="000000"/>
          <w:sz w:val="28"/>
        </w:rPr>
        <w:t>57-бабы</w:t>
      </w:r>
      <w:r>
        <w:rPr>
          <w:rFonts w:ascii="Times New Roman"/>
          <w:b w:val="false"/>
          <w:i w:val="false"/>
          <w:color w:val="000000"/>
          <w:sz w:val="28"/>
        </w:rPr>
        <w:t xml:space="preserve"> 4-тармағының 1), 2), 3), 4), 5), 6), 7), 8), 9), 10) тармақшалары бойынша қысқаша және жинақталған қорытындыларды қамтитын стратегиялық экологиялық бағалау жөніндегі есептің түйіні (стратегиялық экологиялық бағалау жөніндегі есептерге қатысты стратегиялық экологиялық бағалау, оның ішінде трансшекаралық әсерлерді бағалау қоса жүргізілетін жағдайда);</w:t>
      </w:r>
    </w:p>
    <w:bookmarkEnd w:id="37"/>
    <w:bookmarkStart w:name="z39" w:id="38"/>
    <w:p>
      <w:pPr>
        <w:spacing w:after="0"/>
        <w:ind w:left="0"/>
        <w:jc w:val="both"/>
      </w:pPr>
      <w:r>
        <w:rPr>
          <w:rFonts w:ascii="Times New Roman"/>
          <w:b w:val="false"/>
          <w:i w:val="false"/>
          <w:color w:val="000000"/>
          <w:sz w:val="28"/>
        </w:rPr>
        <w:t xml:space="preserve">
      2) ықтимал әсерлер туралы есеп жобасы, оның ішінде Кодекстің </w:t>
      </w:r>
      <w:r>
        <w:rPr>
          <w:rFonts w:ascii="Times New Roman"/>
          <w:b w:val="false"/>
          <w:i w:val="false"/>
          <w:color w:val="000000"/>
          <w:sz w:val="28"/>
        </w:rPr>
        <w:t>72-бабы</w:t>
      </w:r>
      <w:r>
        <w:rPr>
          <w:rFonts w:ascii="Times New Roman"/>
          <w:b w:val="false"/>
          <w:i w:val="false"/>
          <w:color w:val="000000"/>
          <w:sz w:val="28"/>
        </w:rPr>
        <w:t xml:space="preserve"> 4-тармағының 1), 2), 3), 4), 5), 6), 7), 8), 9), 10), 11), 12) тармақшаларында көрсетілген ақпарат жинақталған, қысқаша техникалық емес түйін (ықтимал әсерлер туралы есептердің жобаларына қатысты қоршаған ортаға әсерді бағалау, оның ішінде трансшекаралық әсерлерді бағалау қоса жүргізілетін жағдайда);</w:t>
      </w:r>
    </w:p>
    <w:bookmarkEnd w:id="38"/>
    <w:bookmarkStart w:name="z40" w:id="39"/>
    <w:p>
      <w:pPr>
        <w:spacing w:after="0"/>
        <w:ind w:left="0"/>
        <w:jc w:val="both"/>
      </w:pPr>
      <w:r>
        <w:rPr>
          <w:rFonts w:ascii="Times New Roman"/>
          <w:b w:val="false"/>
          <w:i w:val="false"/>
          <w:color w:val="000000"/>
          <w:sz w:val="28"/>
        </w:rPr>
        <w:t>
      3) үш жылдық перспективаға әзірленген қоршаған ортаны қорғау жөніндегі іс-шаралар жоспарының жобалары (облыстардың, республикалық маңызы бар қалалардың, астананың жергілікті атқарушы органдары әзірлейтін қоршаған ортаны қорғау жөніндегі іс-шаралар жоспарларына қатысты);</w:t>
      </w:r>
    </w:p>
    <w:bookmarkEnd w:id="39"/>
    <w:bookmarkStart w:name="z41" w:id="40"/>
    <w:p>
      <w:pPr>
        <w:spacing w:after="0"/>
        <w:ind w:left="0"/>
        <w:jc w:val="both"/>
      </w:pPr>
      <w:r>
        <w:rPr>
          <w:rFonts w:ascii="Times New Roman"/>
          <w:b w:val="false"/>
          <w:i w:val="false"/>
          <w:color w:val="000000"/>
          <w:sz w:val="28"/>
        </w:rPr>
        <w:t>
      4) мемлекеттік экологиялық сараптама жүргізілетін объектінің түріне байланысты міндетті мемлекеттік экологиялық сараптама жүргізілетін объектілерге қатысты:</w:t>
      </w:r>
    </w:p>
    <w:bookmarkEnd w:id="40"/>
    <w:bookmarkStart w:name="z42" w:id="41"/>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объектілерді салу және (немесе) пайдаланудың жобалау құжаттамалары;</w:t>
      </w:r>
    </w:p>
    <w:bookmarkEnd w:id="41"/>
    <w:bookmarkStart w:name="z43" w:id="42"/>
    <w:p>
      <w:pPr>
        <w:spacing w:after="0"/>
        <w:ind w:left="0"/>
        <w:jc w:val="both"/>
      </w:pPr>
      <w:r>
        <w:rPr>
          <w:rFonts w:ascii="Times New Roman"/>
          <w:b w:val="false"/>
          <w:i w:val="false"/>
          <w:color w:val="000000"/>
          <w:sz w:val="28"/>
        </w:rPr>
        <w:t>
      қоршаған ортаға жағымсыз әсер ететін II санаттағы объектілерді, оның ішінде № 165 қағидалар Қағидалардың 9-тармағының 1), 2), 3) тармақшаларында көзделген өндірістік ғимараттар мен құрылыстардың өнеркәсіптік объектілерін, өзге де құрылыстарды салу және (немесе) пайдалану жөніндегі жобалау құжаттама топтамасы ұсынылады.</w:t>
      </w:r>
    </w:p>
    <w:bookmarkEnd w:id="42"/>
    <w:bookmarkStart w:name="z44" w:id="43"/>
    <w:p>
      <w:pPr>
        <w:spacing w:after="0"/>
        <w:ind w:left="0"/>
        <w:jc w:val="both"/>
      </w:pPr>
      <w:r>
        <w:rPr>
          <w:rFonts w:ascii="Times New Roman"/>
          <w:b w:val="false"/>
          <w:i w:val="false"/>
          <w:color w:val="000000"/>
          <w:sz w:val="28"/>
        </w:rPr>
        <w:t>
      13. Қоршаған ортаны қорғау саласындағы уәкілетті органның ведомстволық бағынышты ұйымы екі жұмыс күні ішінде осы Қағидалардың 12-тармағында көрсетілген құжаттарды Порталда орналастырады және оларды ресми интернет-ресурста орналастыру үшін тиісті әкімшілік-аумақтық бірліктердің (облыстардың, республикалық маңызы бар қалалардың, астананың) жергілікті атқарушы органдарына жібереді.</w:t>
      </w:r>
    </w:p>
    <w:bookmarkEnd w:id="43"/>
    <w:bookmarkStart w:name="z45" w:id="44"/>
    <w:p>
      <w:pPr>
        <w:spacing w:after="0"/>
        <w:ind w:left="0"/>
        <w:jc w:val="both"/>
      </w:pPr>
      <w:r>
        <w:rPr>
          <w:rFonts w:ascii="Times New Roman"/>
          <w:b w:val="false"/>
          <w:i w:val="false"/>
          <w:color w:val="000000"/>
          <w:sz w:val="28"/>
        </w:rPr>
        <w:t>
      14. Тиісті әкімшілік-аумақтық бірліктердің (облыстардың, республикалық маңызы бар қалалардың, астананың) жергілікті атқарушы органдары осы Қағидалардың 12-тармағында көрсетілген құжаттарды алған күннен бастап бір жұмыс күні ішінде оларды өздерінің ресми интернет-ресурсында орналастырады.</w:t>
      </w:r>
    </w:p>
    <w:bookmarkEnd w:id="44"/>
    <w:bookmarkStart w:name="z46" w:id="45"/>
    <w:p>
      <w:pPr>
        <w:spacing w:after="0"/>
        <w:ind w:left="0"/>
        <w:jc w:val="both"/>
      </w:pPr>
      <w:r>
        <w:rPr>
          <w:rFonts w:ascii="Times New Roman"/>
          <w:b w:val="false"/>
          <w:i w:val="false"/>
          <w:color w:val="000000"/>
          <w:sz w:val="28"/>
        </w:rPr>
        <w:t>
      15. Қоғамдық тыңдауларға шығарылатын құжаттар Порталда және тиісті әкімшілік-аумақтық бірліктердің (облыстардың, республикалық маңызы бар қалалардың, астананың) жергілікті атқарушы органдарының ресми интернет-ресурсында, сондай-ақ әзірлеуші мемлекеттік органның интернет-ресурсында танысу үшін орналастырылған күнінен бастап күнтізбелік отыз күннен кешіктірілмей орналастырылады.</w:t>
      </w:r>
    </w:p>
    <w:bookmarkEnd w:id="45"/>
    <w:bookmarkStart w:name="z47" w:id="46"/>
    <w:p>
      <w:pPr>
        <w:spacing w:after="0"/>
        <w:ind w:left="0"/>
        <w:jc w:val="both"/>
      </w:pPr>
      <w:r>
        <w:rPr>
          <w:rFonts w:ascii="Times New Roman"/>
          <w:b w:val="false"/>
          <w:i w:val="false"/>
          <w:color w:val="000000"/>
          <w:sz w:val="28"/>
        </w:rPr>
        <w:t>
      16. Қоғамдық тыңдауларды ашық жиналыстар нысанында өткізу үшін, көзделіп отырған қызметтің бастамашысы жобаның атауы, қоғамдық тыңдаулар өткізілетін күні, орны мен уақыты міндетті түрде көрсетілген, еркін нысанда құрастырылған, қоғамдық тыңдаулар өткізілетіндігі туралы хабарландыруды бұқаралық ақпарат құралдарында, оның ішінде кемінде бір мерзімді баспасөз басылымында (газет) және қатысы бар аумақтың шегінде толық немесе ішінара орналасқан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кемінде бір теле немесе радиоарна арқылы, сондай-ақ мүдделі жұртшылық үшін қолжетімді орындарда таратуды ұйымдастырады.</w:t>
      </w:r>
    </w:p>
    <w:bookmarkEnd w:id="46"/>
    <w:bookmarkStart w:name="z48" w:id="47"/>
    <w:p>
      <w:pPr>
        <w:spacing w:after="0"/>
        <w:ind w:left="0"/>
        <w:jc w:val="both"/>
      </w:pPr>
      <w:r>
        <w:rPr>
          <w:rFonts w:ascii="Times New Roman"/>
          <w:b w:val="false"/>
          <w:i w:val="false"/>
          <w:color w:val="000000"/>
          <w:sz w:val="28"/>
        </w:rPr>
        <w:t>
      17. Ашық жиналыстар арқылы қоғамдық тыңдауларды өткізу күні бұқаралық ақпарат құралдарында қоғамдық тыңдаулар өткізілетіндігі туралы хабарландыру орналастырылатын күннен бастап жиырма жұмыс күнінен ерте емес уақытқа белгіленеді.</w:t>
      </w:r>
    </w:p>
    <w:bookmarkEnd w:id="47"/>
    <w:bookmarkStart w:name="z49" w:id="48"/>
    <w:p>
      <w:pPr>
        <w:spacing w:after="0"/>
        <w:ind w:left="0"/>
        <w:jc w:val="both"/>
      </w:pPr>
      <w:r>
        <w:rPr>
          <w:rFonts w:ascii="Times New Roman"/>
          <w:b w:val="false"/>
          <w:i w:val="false"/>
          <w:color w:val="000000"/>
          <w:sz w:val="28"/>
        </w:rPr>
        <w:t>
      18. Мүдделі мемлекеттік органдар мен жұртшылық қоршаған ортаны қорғау саласындағы уәкілетті органның ведомстволық бағынышты ұйымына қоғамдық тыңдаулар басталатын күнге дейін үш жұмыс күнінен кешіктірмей, қоғамдық тыңдауларға шығарылатын құжаттарға өз ескертулері мен ұсыныстарын жазбаша нысанда (қағаз немесе электрондық тасымалдағышта) жібереді.</w:t>
      </w:r>
    </w:p>
    <w:bookmarkEnd w:id="48"/>
    <w:bookmarkStart w:name="z50" w:id="49"/>
    <w:p>
      <w:pPr>
        <w:spacing w:after="0"/>
        <w:ind w:left="0"/>
        <w:jc w:val="both"/>
      </w:pPr>
      <w:r>
        <w:rPr>
          <w:rFonts w:ascii="Times New Roman"/>
          <w:b w:val="false"/>
          <w:i w:val="false"/>
          <w:color w:val="000000"/>
          <w:sz w:val="28"/>
        </w:rPr>
        <w:t>
      19. Келіп түскен ескертулер мен ұсыныстар Порталдың "Қоғамдық тыңдаулар" айдарында орналастырылады және тиісті әкімшілік-аумақтық бірліктердің (облыстардың, республикалық маңызы бар қалалардың, астананың) жергілікті атқарушы органдарына ресми интернет-ресурсқа орналастыру үшін жіберіледі.</w:t>
      </w:r>
    </w:p>
    <w:bookmarkEnd w:id="49"/>
    <w:bookmarkStart w:name="z51" w:id="50"/>
    <w:p>
      <w:pPr>
        <w:spacing w:after="0"/>
        <w:ind w:left="0"/>
        <w:jc w:val="both"/>
      </w:pPr>
      <w:r>
        <w:rPr>
          <w:rFonts w:ascii="Times New Roman"/>
          <w:b w:val="false"/>
          <w:i w:val="false"/>
          <w:color w:val="000000"/>
          <w:sz w:val="28"/>
        </w:rPr>
        <w:t>
      20. Тиісті әкімшілік-аумақтық бірліктің (облыстардың, республикалық маңызы бар қалалардың, астананың) жергілікті атқарушы органының немесе әзірлеуші мемлекеттік органның өкілі жеке басын куәландыратын құжатты көрсеткен кезде қоғамдық тыңдауларға қатысушыларды тіркейді.</w:t>
      </w:r>
    </w:p>
    <w:bookmarkEnd w:id="50"/>
    <w:bookmarkStart w:name="z52" w:id="51"/>
    <w:p>
      <w:pPr>
        <w:spacing w:after="0"/>
        <w:ind w:left="0"/>
        <w:jc w:val="both"/>
      </w:pPr>
      <w:r>
        <w:rPr>
          <w:rFonts w:ascii="Times New Roman"/>
          <w:b w:val="false"/>
          <w:i w:val="false"/>
          <w:color w:val="000000"/>
          <w:sz w:val="28"/>
        </w:rPr>
        <w:t>
      21. Қоғамдық тыңдаулар аумағында тыңдаулар өткізілетін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жергілікті атқарушы органы немесе аумағында қоғамдық тыңдаулар өткізілетін тиісті әкімшілік-аумақтық бірліктің (ауылдар, кенттер, ауылдық округтер) әкімі аппараты өкілдерінің, немесе әзірлеуші мемлекеттік орган өкілінің төрағалық етуімен, қоршаған ортаны қорғау саласындағы уәкілетті орган (I санат объектілері үшін), көзделіп отырған қызметтің бастамашысының (оның өкілінің) және мүдделі жұртшылықтың қатысуымен өткізіледі.</w:t>
      </w:r>
    </w:p>
    <w:bookmarkEnd w:id="51"/>
    <w:bookmarkStart w:name="z53" w:id="52"/>
    <w:p>
      <w:pPr>
        <w:spacing w:after="0"/>
        <w:ind w:left="0"/>
        <w:jc w:val="both"/>
      </w:pPr>
      <w:r>
        <w:rPr>
          <w:rFonts w:ascii="Times New Roman"/>
          <w:b w:val="false"/>
          <w:i w:val="false"/>
          <w:color w:val="000000"/>
          <w:sz w:val="28"/>
        </w:rPr>
        <w:t xml:space="preserve">
      22. Тиісті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қоғамдық тыңдаулардың толық бейне-және аудиожазбасын қамтамасыз етеді.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тыңдаулардың бейне және аудиожазбасы бар электрондық тасымалдағыш ашық жиналыстар арқылы өткізілген қоғамдық тыңдаулардың хаттамасына (бұдан әрі – Хаттама) қоса тіркелуі тиіс.</w:t>
      </w:r>
    </w:p>
    <w:bookmarkEnd w:id="52"/>
    <w:bookmarkStart w:name="z54" w:id="53"/>
    <w:p>
      <w:pPr>
        <w:spacing w:after="0"/>
        <w:ind w:left="0"/>
        <w:jc w:val="both"/>
      </w:pPr>
      <w:r>
        <w:rPr>
          <w:rFonts w:ascii="Times New Roman"/>
          <w:b w:val="false"/>
          <w:i w:val="false"/>
          <w:color w:val="000000"/>
          <w:sz w:val="28"/>
        </w:rPr>
        <w:t>
      23. Мүдделі жұртшылық өкілдері болмаған кезде қоғамдық тыңдаулар өткізілмеді деп есептеледі. Тиісті әкімшілік-аумақтық бірліктердің (облыстардың, республикалық маңызы бар қалалардың, астананың) жергілікті атқарушы органдары жеті жұмыс күні ішінде "Қоғамдық тыңдаулар" айдарына өткізілмеген қоғамдық тыңдаулар туралы хабарламаны орналастырады.</w:t>
      </w:r>
    </w:p>
    <w:bookmarkEnd w:id="53"/>
    <w:bookmarkStart w:name="z55" w:id="54"/>
    <w:p>
      <w:pPr>
        <w:spacing w:after="0"/>
        <w:ind w:left="0"/>
        <w:jc w:val="both"/>
      </w:pPr>
      <w:r>
        <w:rPr>
          <w:rFonts w:ascii="Times New Roman"/>
          <w:b w:val="false"/>
          <w:i w:val="false"/>
          <w:color w:val="000000"/>
          <w:sz w:val="28"/>
        </w:rPr>
        <w:t xml:space="preserve">
      24. Қоғамдық тыңдаулардың төрағасы қоғамдық тыңдауларды ашады және қатысушылардың назарына оның регламентін жеткізеді. Қоғамдық тыңдаулардың хатшысы қатысушылар арасынан қарапайым көпшілік даусымен сайланады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регламент бекітіледі.</w:t>
      </w:r>
    </w:p>
    <w:bookmarkEnd w:id="54"/>
    <w:bookmarkStart w:name="z56" w:id="55"/>
    <w:p>
      <w:pPr>
        <w:spacing w:after="0"/>
        <w:ind w:left="0"/>
        <w:jc w:val="both"/>
      </w:pPr>
      <w:r>
        <w:rPr>
          <w:rFonts w:ascii="Times New Roman"/>
          <w:b w:val="false"/>
          <w:i w:val="false"/>
          <w:color w:val="000000"/>
          <w:sz w:val="28"/>
        </w:rPr>
        <w:t>
      25. Қоғамдық тыңдауларды өткізу кезінде барлық қатысушылардың қарапайым көпшілігі даусының нәтижелері бойынша мүдделі мемлекеттік органдар мен жұртшылықтың нақты тұжырымдалмаған және ескертулер мен ұсыныстардың мәнін білдірмейтін немесе қоғамдық тыңдаулардың тақырыбына мүлде қатысы жоқ ескертпелері мен ұсыныстары ескерілмейді.</w:t>
      </w:r>
    </w:p>
    <w:bookmarkEnd w:id="55"/>
    <w:bookmarkStart w:name="z57" w:id="56"/>
    <w:p>
      <w:pPr>
        <w:spacing w:after="0"/>
        <w:ind w:left="0"/>
        <w:jc w:val="both"/>
      </w:pPr>
      <w:r>
        <w:rPr>
          <w:rFonts w:ascii="Times New Roman"/>
          <w:b w:val="false"/>
          <w:i w:val="false"/>
          <w:color w:val="000000"/>
          <w:sz w:val="28"/>
        </w:rPr>
        <w:t>
      26. Қоғамдық тыңдауларды өткізу мерзімі қатарынан бес жұмыс күнінен аспайды.</w:t>
      </w:r>
    </w:p>
    <w:bookmarkEnd w:id="56"/>
    <w:bookmarkStart w:name="z58" w:id="57"/>
    <w:p>
      <w:pPr>
        <w:spacing w:after="0"/>
        <w:ind w:left="0"/>
        <w:jc w:val="both"/>
      </w:pPr>
      <w:r>
        <w:rPr>
          <w:rFonts w:ascii="Times New Roman"/>
          <w:b w:val="false"/>
          <w:i w:val="false"/>
          <w:color w:val="000000"/>
          <w:sz w:val="28"/>
        </w:rPr>
        <w:t>
      27. Ашық жиналыстар арқылы қоғамдық тыңдауларды өткізу нәтижелері бойынша хаттама ресімделеді.</w:t>
      </w:r>
    </w:p>
    <w:bookmarkEnd w:id="57"/>
    <w:bookmarkStart w:name="z59" w:id="58"/>
    <w:p>
      <w:pPr>
        <w:spacing w:after="0"/>
        <w:ind w:left="0"/>
        <w:jc w:val="both"/>
      </w:pPr>
      <w:r>
        <w:rPr>
          <w:rFonts w:ascii="Times New Roman"/>
          <w:b w:val="false"/>
          <w:i w:val="false"/>
          <w:color w:val="000000"/>
          <w:sz w:val="28"/>
        </w:rPr>
        <w:t>
      28. Қоғамдық тыңдаулардың хатшысы хаттаманы ресімдейді.</w:t>
      </w:r>
    </w:p>
    <w:bookmarkEnd w:id="58"/>
    <w:bookmarkStart w:name="z60" w:id="59"/>
    <w:p>
      <w:pPr>
        <w:spacing w:after="0"/>
        <w:ind w:left="0"/>
        <w:jc w:val="both"/>
      </w:pPr>
      <w:r>
        <w:rPr>
          <w:rFonts w:ascii="Times New Roman"/>
          <w:b w:val="false"/>
          <w:i w:val="false"/>
          <w:color w:val="000000"/>
          <w:sz w:val="28"/>
        </w:rPr>
        <w:t xml:space="preserve">
      29. Қоғамдық тыңдаулар аяқталған күннен бастап екі жұмыс күні ішінде хаттамаға қоғамдық тыңдаулардың төрағасы мен хатшысы қол қояды. </w:t>
      </w:r>
    </w:p>
    <w:bookmarkEnd w:id="59"/>
    <w:bookmarkStart w:name="z61" w:id="60"/>
    <w:p>
      <w:pPr>
        <w:spacing w:after="0"/>
        <w:ind w:left="0"/>
        <w:jc w:val="both"/>
      </w:pPr>
      <w:r>
        <w:rPr>
          <w:rFonts w:ascii="Times New Roman"/>
          <w:b w:val="false"/>
          <w:i w:val="false"/>
          <w:color w:val="000000"/>
          <w:sz w:val="28"/>
        </w:rPr>
        <w:t>
      30. Аумағында қоғамдық тыңдаулар өткізілген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хаттамаға қол қойылған күннен бастап екі жұмыс күнінен кешіктірмей, қол қойылған хаттаманы, қоғамдық тыңдаулардың бейне және аудиожазбасын Порталда және өзінің ресми интернет-ресурсында орналастырады.</w:t>
      </w:r>
    </w:p>
    <w:bookmarkEnd w:id="60"/>
    <w:bookmarkStart w:name="z62" w:id="61"/>
    <w:p>
      <w:pPr>
        <w:spacing w:after="0"/>
        <w:ind w:left="0"/>
        <w:jc w:val="both"/>
      </w:pPr>
      <w:r>
        <w:rPr>
          <w:rFonts w:ascii="Times New Roman"/>
          <w:b w:val="false"/>
          <w:i w:val="false"/>
          <w:color w:val="000000"/>
          <w:sz w:val="28"/>
        </w:rPr>
        <w:t>
      31. Төтенше жағдай және (немесе) шектеу іс-шаралары, оның ішінде карантин, әлеуметтік, табиғи және техногендік сипаттағы төтенше жағдайлар енгізілген жағдайда қоғамдық тыңдаулар онлайн режимінде өткізіледі.</w:t>
      </w:r>
    </w:p>
    <w:bookmarkEnd w:id="61"/>
    <w:bookmarkStart w:name="z63" w:id="62"/>
    <w:p>
      <w:pPr>
        <w:spacing w:after="0"/>
        <w:ind w:left="0"/>
        <w:jc w:val="both"/>
      </w:pPr>
      <w:r>
        <w:rPr>
          <w:rFonts w:ascii="Times New Roman"/>
          <w:b w:val="false"/>
          <w:i w:val="false"/>
          <w:color w:val="000000"/>
          <w:sz w:val="28"/>
        </w:rPr>
        <w:t>
      32. Қоғамдық тыңдауларды өткізу кезінде тіркеу басталғаннан бастап қоғамдық тыңдаулардың жабылуына дейін қоғамдық тыңдаулардың қорытындыларын шығара отырып, қоғамдық тыңдаулардың ашық жиналысының барлық барысын үздіксіз жазу қамтамасыз етіледі.</w:t>
      </w:r>
    </w:p>
    <w:bookmarkEnd w:id="62"/>
    <w:bookmarkStart w:name="z64" w:id="63"/>
    <w:p>
      <w:pPr>
        <w:spacing w:after="0"/>
        <w:ind w:left="0"/>
        <w:jc w:val="both"/>
      </w:pPr>
      <w:r>
        <w:rPr>
          <w:rFonts w:ascii="Times New Roman"/>
          <w:b w:val="false"/>
          <w:i w:val="false"/>
          <w:color w:val="000000"/>
          <w:sz w:val="28"/>
        </w:rPr>
        <w:t>
      33. Қоғамдық тыңдаулардың жазбасы хаттамаға қоса тіркелуі (жариялануы) тиіс және Порталда ашық қолжетімді етіп орналастырылады.</w:t>
      </w:r>
    </w:p>
    <w:bookmarkEnd w:id="63"/>
    <w:bookmarkStart w:name="z65" w:id="64"/>
    <w:p>
      <w:pPr>
        <w:spacing w:after="0"/>
        <w:ind w:left="0"/>
        <w:jc w:val="left"/>
      </w:pPr>
      <w:r>
        <w:rPr>
          <w:rFonts w:ascii="Times New Roman"/>
          <w:b/>
          <w:i w:val="false"/>
          <w:color w:val="000000"/>
        </w:rPr>
        <w:t xml:space="preserve"> 3-тарау. Ықтимал әсерлер туралы есептердің жобаларына қатысты қоғамдық тыңдаулар өткізу</w:t>
      </w:r>
    </w:p>
    <w:bookmarkEnd w:id="64"/>
    <w:bookmarkStart w:name="z66" w:id="65"/>
    <w:p>
      <w:pPr>
        <w:spacing w:after="0"/>
        <w:ind w:left="0"/>
        <w:jc w:val="both"/>
      </w:pPr>
      <w:r>
        <w:rPr>
          <w:rFonts w:ascii="Times New Roman"/>
          <w:b w:val="false"/>
          <w:i w:val="false"/>
          <w:color w:val="000000"/>
          <w:sz w:val="28"/>
        </w:rPr>
        <w:t xml:space="preserve">
      34. Хаттамада мүдделі мемлекеттік органдар мен жұртшылықтың ескертулері мен ұсыныстары, сондай-ақ қоғамдық тыңдауларды өткізу барысында авторлары алып тастамаған ескертулер мен ұсыныстар болмаған жағдайда, қоғамдық тыңдаулардың төрағасы екі жұмыс күні ішінде қол қойылған хаттаманы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қоршаған ортаны қорғау саласындағы уәкілетті органға жібереді.</w:t>
      </w:r>
    </w:p>
    <w:bookmarkEnd w:id="65"/>
    <w:bookmarkStart w:name="z67" w:id="66"/>
    <w:p>
      <w:pPr>
        <w:spacing w:after="0"/>
        <w:ind w:left="0"/>
        <w:jc w:val="both"/>
      </w:pPr>
      <w:r>
        <w:rPr>
          <w:rFonts w:ascii="Times New Roman"/>
          <w:b w:val="false"/>
          <w:i w:val="false"/>
          <w:color w:val="000000"/>
          <w:sz w:val="28"/>
        </w:rPr>
        <w:t>
      35. Хаттамада қоғамдық тыңдауларды өткізу барысында авторлары алып тастамаған, мүдделі мемлекеттік органдар мен жұртшылықтың ескертулері мен ұсыныстары болған жағдайда, көзделіп отырған қызметтің бастамашысы осындай ескертулер мен ұсыныстарға сәйкес ықтимал әсерлер туралы есеп жобасын пысықтауды қамтамасыз етеді және ықтимал әсерлер туралы есептің пысықталған жобасын қоршаған ортаны қорғау саласындағы уәкілетті органға жібереді.</w:t>
      </w:r>
    </w:p>
    <w:bookmarkEnd w:id="66"/>
    <w:bookmarkStart w:name="z68" w:id="67"/>
    <w:p>
      <w:pPr>
        <w:spacing w:after="0"/>
        <w:ind w:left="0"/>
        <w:jc w:val="both"/>
      </w:pPr>
      <w:r>
        <w:rPr>
          <w:rFonts w:ascii="Times New Roman"/>
          <w:b w:val="false"/>
          <w:i w:val="false"/>
          <w:color w:val="000000"/>
          <w:sz w:val="28"/>
        </w:rPr>
        <w:t>
      36. Қоршаған ортаны қорғау саласындағы уәкілетті орган немесе облыстардың, республикалық маңызы бар қалалардың, астананың жергілікті атқарушы органдары ықтимал әсерлер туралы есептің пысықталған жобасын алғаннан кейін қоғамдық тыңдаулар қайтадан ұйымдастырылады.</w:t>
      </w:r>
    </w:p>
    <w:bookmarkEnd w:id="67"/>
    <w:bookmarkStart w:name="z69" w:id="68"/>
    <w:p>
      <w:pPr>
        <w:spacing w:after="0"/>
        <w:ind w:left="0"/>
        <w:jc w:val="both"/>
      </w:pPr>
      <w:r>
        <w:rPr>
          <w:rFonts w:ascii="Times New Roman"/>
          <w:b w:val="false"/>
          <w:i w:val="false"/>
          <w:color w:val="000000"/>
          <w:sz w:val="28"/>
        </w:rPr>
        <w:t xml:space="preserve">
      37. Қоғамдық тыңдауларды қайта өткізу кезінде ықтимал әсерлер туралы есептің жобасы бастапқы қоғамдық тыңдаулардың хаттамасына енгізілген ескертулер мен ұсыныстарға сәйкес пысықталған бөлігінде қаралады. Егер қоғамдық тыңдауларға қайта шығарылатын құжаттарды пысықтау кезінде қоғамдық тыңдаулар хаттамасына енгізілген қандай да бір ескертулер мен ұсыныстар ескерілмеген болса, онда қоғамдық тыңдауларды қайтадан өткізу барысында көзделіп отырған қызмет бастамашысының құжаттарды пысықтаудан бас тарту себептері де қаралады. </w:t>
      </w:r>
    </w:p>
    <w:bookmarkEnd w:id="68"/>
    <w:bookmarkStart w:name="z70" w:id="69"/>
    <w:p>
      <w:pPr>
        <w:spacing w:after="0"/>
        <w:ind w:left="0"/>
        <w:jc w:val="both"/>
      </w:pPr>
      <w:r>
        <w:rPr>
          <w:rFonts w:ascii="Times New Roman"/>
          <w:b w:val="false"/>
          <w:i w:val="false"/>
          <w:color w:val="000000"/>
          <w:sz w:val="28"/>
        </w:rPr>
        <w:t xml:space="preserve">
      38. Бастамашы қоғамдық тыңдауларды қайта өткізу барысында авторлары алып тастамаған, мүдделі мемлекеттік органдар мен жұртшылықтың ескертулерімен және ұсыныстарымен келіспеген жағдайда, оның тиісті пікірі қайтадан өткізілген қоғамдық тыңдаулар хаттамасына енгізіледі, содан кейін даулы мәселелер бойынша келіспеушіліктер Кодекстің </w:t>
      </w:r>
      <w:r>
        <w:rPr>
          <w:rFonts w:ascii="Times New Roman"/>
          <w:b w:val="false"/>
          <w:i w:val="false"/>
          <w:color w:val="000000"/>
          <w:sz w:val="28"/>
        </w:rPr>
        <w:t>74-бабына</w:t>
      </w:r>
      <w:r>
        <w:rPr>
          <w:rFonts w:ascii="Times New Roman"/>
          <w:b w:val="false"/>
          <w:i w:val="false"/>
          <w:color w:val="000000"/>
          <w:sz w:val="28"/>
        </w:rPr>
        <w:t xml:space="preserve"> сәйкес шешіледі. </w:t>
      </w:r>
    </w:p>
    <w:bookmarkEnd w:id="69"/>
    <w:bookmarkStart w:name="z71" w:id="70"/>
    <w:p>
      <w:pPr>
        <w:spacing w:after="0"/>
        <w:ind w:left="0"/>
        <w:jc w:val="both"/>
      </w:pPr>
      <w:r>
        <w:rPr>
          <w:rFonts w:ascii="Times New Roman"/>
          <w:b w:val="false"/>
          <w:i w:val="false"/>
          <w:color w:val="000000"/>
          <w:sz w:val="28"/>
        </w:rPr>
        <w:t>
      39. Сараптама комиссиясы отырысының хаттамасы қол қойылған күнінен бастап екі жұмыс күнінен кешіктірілмей Порталда орналастырылады, сондай-ақ оны облыстардың, республикалық маңызы бар қалалардың, астананың жергілікті атқарушы органдары және әзірлеуші мемлекеттік орган ресми интернет-ресурста орналастырады.</w:t>
      </w:r>
    </w:p>
    <w:bookmarkEnd w:id="70"/>
    <w:bookmarkStart w:name="z72" w:id="71"/>
    <w:p>
      <w:pPr>
        <w:spacing w:after="0"/>
        <w:ind w:left="0"/>
        <w:jc w:val="both"/>
      </w:pPr>
      <w:r>
        <w:rPr>
          <w:rFonts w:ascii="Times New Roman"/>
          <w:b w:val="false"/>
          <w:i w:val="false"/>
          <w:color w:val="000000"/>
          <w:sz w:val="28"/>
        </w:rPr>
        <w:t>
      40. Сараптама комиссиясы ықтимал әсерлер туралы есептің жобасын пысықтау қажеттігі туралы шешім қабылдаған жағдайда, қоршаған ортаны қорғау саласындағы уәкілетті орган немесе облыстардың, республикалық маңызы бар қалалардың, астананың жергілікті атқарушы органдары есептің жобасын сараптама комиссиясы хаттамаға қол қойған күннен бастап жеті жұмыс күнінен кешіктірмей көзделіп отырған қызметтің бастамашысына пысықтауға жібереді, содан кейін осы Қағидалардың ережелері қайта қолданылады.</w:t>
      </w:r>
    </w:p>
    <w:bookmarkEnd w:id="71"/>
    <w:bookmarkStart w:name="z73" w:id="72"/>
    <w:p>
      <w:pPr>
        <w:spacing w:after="0"/>
        <w:ind w:left="0"/>
        <w:jc w:val="left"/>
      </w:pPr>
      <w:r>
        <w:rPr>
          <w:rFonts w:ascii="Times New Roman"/>
          <w:b/>
          <w:i w:val="false"/>
          <w:color w:val="000000"/>
        </w:rPr>
        <w:t xml:space="preserve"> 4-тарау. Жария талқылаулар арқылы қоғамдық тыңдауларды өткізу тәртібі</w:t>
      </w:r>
    </w:p>
    <w:bookmarkEnd w:id="72"/>
    <w:bookmarkStart w:name="z74" w:id="73"/>
    <w:p>
      <w:pPr>
        <w:spacing w:after="0"/>
        <w:ind w:left="0"/>
        <w:jc w:val="both"/>
      </w:pPr>
      <w:r>
        <w:rPr>
          <w:rFonts w:ascii="Times New Roman"/>
          <w:b w:val="false"/>
          <w:i w:val="false"/>
          <w:color w:val="000000"/>
          <w:sz w:val="28"/>
        </w:rPr>
        <w:t>
      41. Бірыңғай экологиялық порталда жария талқылау нысанындағы қоғамдық тыңдауларды көзделіп отырған қызметтің бастамашысы:</w:t>
      </w:r>
    </w:p>
    <w:bookmarkEnd w:id="73"/>
    <w:bookmarkStart w:name="z75" w:id="74"/>
    <w:p>
      <w:pPr>
        <w:spacing w:after="0"/>
        <w:ind w:left="0"/>
        <w:jc w:val="both"/>
      </w:pPr>
      <w:r>
        <w:rPr>
          <w:rFonts w:ascii="Times New Roman"/>
          <w:b w:val="false"/>
          <w:i w:val="false"/>
          <w:color w:val="000000"/>
          <w:sz w:val="28"/>
        </w:rPr>
        <w:t>
      1) мемлекеттік экологиялық сараптама жүргізу барысында, өнеркәсіптік объектілерді, өндірістік ғимараттар мен құрылыстарды қоспағанда, № 165 Қағидалардың 9-тармағында көзделген тұрғын үй-азаматтық мақсаттағы объектілерді, сондай-ақ № 165 Қағидалардың 9-тармағының 1), 2), 3) тармақшаларында көзделген өзге де құрылыстарды салу жобалары бойынша;</w:t>
      </w:r>
    </w:p>
    <w:bookmarkEnd w:id="74"/>
    <w:bookmarkStart w:name="z76" w:id="75"/>
    <w:p>
      <w:pPr>
        <w:spacing w:after="0"/>
        <w:ind w:left="0"/>
        <w:jc w:val="both"/>
      </w:pPr>
      <w:r>
        <w:rPr>
          <w:rFonts w:ascii="Times New Roman"/>
          <w:b w:val="false"/>
          <w:i w:val="false"/>
          <w:color w:val="000000"/>
          <w:sz w:val="28"/>
        </w:rPr>
        <w:t>
      2) Кодекстің 87-бабының 2), 3), 4), 5), 6), 7), 8, 9) тармақшаларында санамаланған жобалар бойынша;</w:t>
      </w:r>
    </w:p>
    <w:bookmarkEnd w:id="75"/>
    <w:bookmarkStart w:name="z77" w:id="76"/>
    <w:p>
      <w:pPr>
        <w:spacing w:after="0"/>
        <w:ind w:left="0"/>
        <w:jc w:val="both"/>
      </w:pPr>
      <w:r>
        <w:rPr>
          <w:rFonts w:ascii="Times New Roman"/>
          <w:b w:val="false"/>
          <w:i w:val="false"/>
          <w:color w:val="000000"/>
          <w:sz w:val="28"/>
        </w:rPr>
        <w:t>
      3) экологиялық тиімділікті арттыру бағдарламаларының жобаларын әзірлеу кезінде, оның ішінде қоршаған ортаны қорғау саласындағы уәкілетті органмен бұрын келісілген бағдарламаларды толық немесе ішінара қайта қарайтын жағдайда;</w:t>
      </w:r>
    </w:p>
    <w:bookmarkEnd w:id="76"/>
    <w:bookmarkStart w:name="z78" w:id="77"/>
    <w:p>
      <w:pPr>
        <w:spacing w:after="0"/>
        <w:ind w:left="0"/>
        <w:jc w:val="both"/>
      </w:pPr>
      <w:r>
        <w:rPr>
          <w:rFonts w:ascii="Times New Roman"/>
          <w:b w:val="false"/>
          <w:i w:val="false"/>
          <w:color w:val="000000"/>
          <w:sz w:val="28"/>
        </w:rPr>
        <w:t xml:space="preserve">
      4) ең озық қолжетімді техникалар жөніндегі анықтамалықтардың жобаларын әзірлеу кезінде өткізеді. </w:t>
      </w:r>
    </w:p>
    <w:bookmarkEnd w:id="77"/>
    <w:bookmarkStart w:name="z79" w:id="78"/>
    <w:p>
      <w:pPr>
        <w:spacing w:after="0"/>
        <w:ind w:left="0"/>
        <w:jc w:val="both"/>
      </w:pPr>
      <w:r>
        <w:rPr>
          <w:rFonts w:ascii="Times New Roman"/>
          <w:b w:val="false"/>
          <w:i w:val="false"/>
          <w:color w:val="000000"/>
          <w:sz w:val="28"/>
        </w:rPr>
        <w:t>
      42. Жария талқылаулар нысанындағы қоғамдық тыңдауларды өткізу үшін көзделіп отырған қызметтің бастамашысы жария талқылаулар басталатын күнге дейін бес жұмыс күнінен кешіктірмей, қатысты аумақтың шегінде толық немесе ішінара орналасқан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кемінде бір бұқаралық ақпарат құралында (мерзімді баспасөз басылымында, телеарна немесе радиоарна арқылы), сондай-ақ хабарландыруларды орналастыру үшін арнайы тағайындалған орындарда жария талқылау нысанындағы қоғамдық тыңдаулар өткізілетіндігі туралы, мемлекеттік және орыс тілдеріндегі хабарландыруды жариялауды ұйымдастырады.</w:t>
      </w:r>
    </w:p>
    <w:bookmarkEnd w:id="78"/>
    <w:bookmarkStart w:name="z80" w:id="79"/>
    <w:p>
      <w:pPr>
        <w:spacing w:after="0"/>
        <w:ind w:left="0"/>
        <w:jc w:val="both"/>
      </w:pPr>
      <w:r>
        <w:rPr>
          <w:rFonts w:ascii="Times New Roman"/>
          <w:b w:val="false"/>
          <w:i w:val="false"/>
          <w:color w:val="000000"/>
          <w:sz w:val="28"/>
        </w:rPr>
        <w:t>
      43. Жария талқылаулар арқылы қоғамдық тыңдауларды өткізу үшін көзделіп отырған қызметтің бастамашысымен Бірыңғай экологиялық порталда мынадай құжаттар орналастырылады:</w:t>
      </w:r>
    </w:p>
    <w:bookmarkEnd w:id="79"/>
    <w:bookmarkStart w:name="z81" w:id="80"/>
    <w:p>
      <w:pPr>
        <w:spacing w:after="0"/>
        <w:ind w:left="0"/>
        <w:jc w:val="both"/>
      </w:pPr>
      <w:r>
        <w:rPr>
          <w:rFonts w:ascii="Times New Roman"/>
          <w:b w:val="false"/>
          <w:i w:val="false"/>
          <w:color w:val="000000"/>
          <w:sz w:val="28"/>
        </w:rPr>
        <w:t>
      1) мемлекеттік экологиялық сараптама жүргізу барысында, өнеркәсіптік объектілерді, өндірістік ғимараттар мен құрылыстарды қоспағанда, № 165 Қағидалардың 9-тармағында көзделген объектілерді, сондай-ақ № 165 Қағидалардың 9-тармағының 1), 2), 3) тармақшаларында көзделген өзге де құрылыстарды салу және (немесе) пайдалану жөніндегі жобалау құжаттамалары;</w:t>
      </w:r>
    </w:p>
    <w:bookmarkEnd w:id="80"/>
    <w:bookmarkStart w:name="z82" w:id="81"/>
    <w:p>
      <w:pPr>
        <w:spacing w:after="0"/>
        <w:ind w:left="0"/>
        <w:jc w:val="both"/>
      </w:pPr>
      <w:r>
        <w:rPr>
          <w:rFonts w:ascii="Times New Roman"/>
          <w:b w:val="false"/>
          <w:i w:val="false"/>
          <w:color w:val="000000"/>
          <w:sz w:val="28"/>
        </w:rPr>
        <w:t>
      2) Кодекстің 87-бабының 2), 3), 4), 5), 6), 7), 8), 9) тармақшаларында санамаланған объектілер бойынша жобалау құжаттамалары;</w:t>
      </w:r>
    </w:p>
    <w:bookmarkEnd w:id="81"/>
    <w:bookmarkStart w:name="z83" w:id="82"/>
    <w:p>
      <w:pPr>
        <w:spacing w:after="0"/>
        <w:ind w:left="0"/>
        <w:jc w:val="both"/>
      </w:pPr>
      <w:r>
        <w:rPr>
          <w:rFonts w:ascii="Times New Roman"/>
          <w:b w:val="false"/>
          <w:i w:val="false"/>
          <w:color w:val="000000"/>
          <w:sz w:val="28"/>
        </w:rPr>
        <w:t>
      3) экологиялық тиімділікті арттыру бағдарламаларының жобалары;</w:t>
      </w:r>
    </w:p>
    <w:bookmarkEnd w:id="82"/>
    <w:bookmarkStart w:name="z84" w:id="83"/>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w:t>
      </w:r>
    </w:p>
    <w:bookmarkEnd w:id="83"/>
    <w:bookmarkStart w:name="z85" w:id="84"/>
    <w:p>
      <w:pPr>
        <w:spacing w:after="0"/>
        <w:ind w:left="0"/>
        <w:jc w:val="both"/>
      </w:pPr>
      <w:r>
        <w:rPr>
          <w:rFonts w:ascii="Times New Roman"/>
          <w:b w:val="false"/>
          <w:i w:val="false"/>
          <w:color w:val="000000"/>
          <w:sz w:val="28"/>
        </w:rPr>
        <w:t>
      5) кемінде бір бұқаралық ақпарат құралында (мерзімді баспасөз басылымында, телеарна немесе радиоарна арқылы) жария талқылаулар арқылы қоғамдық тыңдаулар өткізілетіндігі туралы хабарландырудың уақтылы орналастырылғандығын растайтын құжат.</w:t>
      </w:r>
    </w:p>
    <w:bookmarkEnd w:id="84"/>
    <w:bookmarkStart w:name="z86" w:id="85"/>
    <w:p>
      <w:pPr>
        <w:spacing w:after="0"/>
        <w:ind w:left="0"/>
        <w:jc w:val="both"/>
      </w:pPr>
      <w:r>
        <w:rPr>
          <w:rFonts w:ascii="Times New Roman"/>
          <w:b w:val="false"/>
          <w:i w:val="false"/>
          <w:color w:val="000000"/>
          <w:sz w:val="28"/>
        </w:rPr>
        <w:t>
      5. Жария талқылануы тиіс жобалар орналастырылған күнінен бастап мынадай мерзім ішінде ескертулер мен ұсыныстарды ұсыну үшін қолжетімді болады:</w:t>
      </w:r>
    </w:p>
    <w:bookmarkEnd w:id="85"/>
    <w:bookmarkStart w:name="z87" w:id="8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87-бабының</w:t>
      </w:r>
      <w:r>
        <w:rPr>
          <w:rFonts w:ascii="Times New Roman"/>
          <w:b w:val="false"/>
          <w:i w:val="false"/>
          <w:color w:val="000000"/>
          <w:sz w:val="28"/>
        </w:rPr>
        <w:t xml:space="preserve"> 3), 4), 5), 6), 7), 8) тармақшаларында көрсетілген объектілер бойынша – жиырма жұмыс күні ішінде;</w:t>
      </w:r>
    </w:p>
    <w:bookmarkEnd w:id="86"/>
    <w:bookmarkStart w:name="z88" w:id="87"/>
    <w:p>
      <w:pPr>
        <w:spacing w:after="0"/>
        <w:ind w:left="0"/>
        <w:jc w:val="both"/>
      </w:pPr>
      <w:r>
        <w:rPr>
          <w:rFonts w:ascii="Times New Roman"/>
          <w:b w:val="false"/>
          <w:i w:val="false"/>
          <w:color w:val="000000"/>
          <w:sz w:val="28"/>
        </w:rPr>
        <w:t>
      2) экологиялық тиімділікті арттыру бағдарламаларының жобалары бойынша жиырма жұмыс күні ішінде;</w:t>
      </w:r>
    </w:p>
    <w:bookmarkEnd w:id="87"/>
    <w:bookmarkStart w:name="z89" w:id="88"/>
    <w:p>
      <w:pPr>
        <w:spacing w:after="0"/>
        <w:ind w:left="0"/>
        <w:jc w:val="both"/>
      </w:pPr>
      <w:r>
        <w:rPr>
          <w:rFonts w:ascii="Times New Roman"/>
          <w:b w:val="false"/>
          <w:i w:val="false"/>
          <w:color w:val="000000"/>
          <w:sz w:val="28"/>
        </w:rPr>
        <w:t>
      3) экологиялық рұқсаттарды беру рәсімі шеңберінде:</w:t>
      </w:r>
    </w:p>
    <w:bookmarkEnd w:id="88"/>
    <w:p>
      <w:pPr>
        <w:spacing w:after="0"/>
        <w:ind w:left="0"/>
        <w:jc w:val="both"/>
      </w:pPr>
      <w:r>
        <w:rPr>
          <w:rFonts w:ascii="Times New Roman"/>
          <w:b w:val="false"/>
          <w:i w:val="false"/>
          <w:color w:val="000000"/>
          <w:sz w:val="28"/>
        </w:rPr>
        <w:t>
      экологиялық рұқсат алу үшін көзделген, II санат объектілерінің жобалау құжаттары бойынша – он бес жұмыс күні ішінде;</w:t>
      </w:r>
    </w:p>
    <w:bookmarkStart w:name="z90" w:id="89"/>
    <w:p>
      <w:pPr>
        <w:spacing w:after="0"/>
        <w:ind w:left="0"/>
        <w:jc w:val="both"/>
      </w:pPr>
      <w:r>
        <w:rPr>
          <w:rFonts w:ascii="Times New Roman"/>
          <w:b w:val="false"/>
          <w:i w:val="false"/>
          <w:color w:val="000000"/>
          <w:sz w:val="28"/>
        </w:rPr>
        <w:t>
      экологиялық рұқсат алу үшін, № 165 Қағидалардың 9-тармағының 1), 2), 3) тармақшаларында көзделген өзге де құрылыстарды қоспағанда, № 165 Қағидалардың 9-тармағында көзделген тұрғын үй-азаматтық мақсаттағы объектілерді салу жобалары бойынша - он бес жұмыс күні ішінде;</w:t>
      </w:r>
    </w:p>
    <w:bookmarkEnd w:id="89"/>
    <w:bookmarkStart w:name="z91" w:id="9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87-бабының</w:t>
      </w:r>
      <w:r>
        <w:rPr>
          <w:rFonts w:ascii="Times New Roman"/>
          <w:b w:val="false"/>
          <w:i w:val="false"/>
          <w:color w:val="000000"/>
          <w:sz w:val="28"/>
        </w:rPr>
        <w:t xml:space="preserve"> 9) тармақшасында көрсетілген объектілер бойынша - он жұмыс күні ішінде;</w:t>
      </w:r>
    </w:p>
    <w:bookmarkEnd w:id="90"/>
    <w:bookmarkStart w:name="z92" w:id="91"/>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87-бабының</w:t>
      </w:r>
      <w:r>
        <w:rPr>
          <w:rFonts w:ascii="Times New Roman"/>
          <w:b w:val="false"/>
          <w:i w:val="false"/>
          <w:color w:val="000000"/>
          <w:sz w:val="28"/>
        </w:rPr>
        <w:t xml:space="preserve"> 2) тармақшасында көрсетілген объектілер бойынша - бес жұмыс күні ішінде;</w:t>
      </w:r>
    </w:p>
    <w:bookmarkEnd w:id="91"/>
    <w:bookmarkStart w:name="z93" w:id="92"/>
    <w:p>
      <w:pPr>
        <w:spacing w:after="0"/>
        <w:ind w:left="0"/>
        <w:jc w:val="both"/>
      </w:pPr>
      <w:r>
        <w:rPr>
          <w:rFonts w:ascii="Times New Roman"/>
          <w:b w:val="false"/>
          <w:i w:val="false"/>
          <w:color w:val="000000"/>
          <w:sz w:val="28"/>
        </w:rPr>
        <w:t>
      5) ең озық қолжетімді техникалар жөніндені анықтамалықтардың жобалары бойынша – он жұмыс күні ішінде.</w:t>
      </w:r>
    </w:p>
    <w:bookmarkEnd w:id="92"/>
    <w:bookmarkStart w:name="z94" w:id="93"/>
    <w:p>
      <w:pPr>
        <w:spacing w:after="0"/>
        <w:ind w:left="0"/>
        <w:jc w:val="both"/>
      </w:pPr>
      <w:r>
        <w:rPr>
          <w:rFonts w:ascii="Times New Roman"/>
          <w:b w:val="false"/>
          <w:i w:val="false"/>
          <w:color w:val="000000"/>
          <w:sz w:val="28"/>
        </w:rPr>
        <w:t>
      Талқыланатын жобаларға қатысы жоқ ескертулер мен ұсыныстар, сондай-ақ жария талқылау мерзімі өткеннен кейін қабылданбайды.</w:t>
      </w:r>
    </w:p>
    <w:bookmarkEnd w:id="93"/>
    <w:bookmarkStart w:name="z95" w:id="94"/>
    <w:p>
      <w:pPr>
        <w:spacing w:after="0"/>
        <w:ind w:left="0"/>
        <w:jc w:val="both"/>
      </w:pPr>
      <w:r>
        <w:rPr>
          <w:rFonts w:ascii="Times New Roman"/>
          <w:b w:val="false"/>
          <w:i w:val="false"/>
          <w:color w:val="000000"/>
          <w:sz w:val="28"/>
        </w:rPr>
        <w:t>
      45. Жария талқылау кезеңінде көзделіп отырған қызметтің бастамашысы Порталға келіп түскен ескертулер мен ұсыныстарға жауап береді.</w:t>
      </w:r>
    </w:p>
    <w:bookmarkEnd w:id="94"/>
    <w:bookmarkStart w:name="z96" w:id="95"/>
    <w:p>
      <w:pPr>
        <w:spacing w:after="0"/>
        <w:ind w:left="0"/>
        <w:jc w:val="both"/>
      </w:pPr>
      <w:r>
        <w:rPr>
          <w:rFonts w:ascii="Times New Roman"/>
          <w:b w:val="false"/>
          <w:i w:val="false"/>
          <w:color w:val="000000"/>
          <w:sz w:val="28"/>
        </w:rPr>
        <w:t xml:space="preserve">
      46. Жария талқылау арқылы қоғамдық тыңдауларды өткізу нәтижелері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хаттама ресімделеді.</w:t>
      </w:r>
    </w:p>
    <w:bookmarkEnd w:id="95"/>
    <w:bookmarkStart w:name="z97" w:id="96"/>
    <w:p>
      <w:pPr>
        <w:spacing w:after="0"/>
        <w:ind w:left="0"/>
        <w:jc w:val="both"/>
      </w:pPr>
      <w:r>
        <w:rPr>
          <w:rFonts w:ascii="Times New Roman"/>
          <w:b w:val="false"/>
          <w:i w:val="false"/>
          <w:color w:val="000000"/>
          <w:sz w:val="28"/>
        </w:rPr>
        <w:t xml:space="preserve">
      47. Қоғамдық тыңдауларды жария талқылаулар арқылы өткізу нәтижелері бойынша тиісті әкімшілік-аумақтық бірліктің (облыстардың, республикалық маңызы бар қалалардың, астананың) жергілікті атқарушы органының жауапты адамы осы Қағидаларға 6-қосымшаға сәйкес нысан бойынша хаттаманы ресімдейді және қол қояды. </w:t>
      </w:r>
    </w:p>
    <w:bookmarkEnd w:id="96"/>
    <w:bookmarkStart w:name="z98" w:id="97"/>
    <w:p>
      <w:pPr>
        <w:spacing w:after="0"/>
        <w:ind w:left="0"/>
        <w:jc w:val="both"/>
      </w:pPr>
      <w:r>
        <w:rPr>
          <w:rFonts w:ascii="Times New Roman"/>
          <w:b w:val="false"/>
          <w:i w:val="false"/>
          <w:color w:val="000000"/>
          <w:sz w:val="28"/>
        </w:rPr>
        <w:t>
      48. Аумағында қоғамдық тыңдаулар өткізілген әкімшілік-аумақтық бірліктің (облыстардың, республикалық маңызы бар қалалардың, астананың) жергілікті атқарушы органы Хаттамаға қол қойылған күннен бастап екі жұмыс күнінен кешіктірілмейтін мерзімде қол қойылған хаттаманы порталда және өзінің ресми интернет-ресурсында орналастырады.</w:t>
      </w:r>
    </w:p>
    <w:bookmarkEnd w:id="97"/>
    <w:bookmarkStart w:name="z99" w:id="98"/>
    <w:p>
      <w:pPr>
        <w:spacing w:after="0"/>
        <w:ind w:left="0"/>
        <w:jc w:val="both"/>
      </w:pPr>
      <w:r>
        <w:rPr>
          <w:rFonts w:ascii="Times New Roman"/>
          <w:b w:val="false"/>
          <w:i w:val="false"/>
          <w:color w:val="000000"/>
          <w:sz w:val="28"/>
        </w:rPr>
        <w:t xml:space="preserve">
      49. Мемлекетттік экологиялық сараптаманың жобалау құжаттарына келіп түскен ескертулер мен ұсыныстарға көзделіп отырған қызмет бастамашысының дәлелді жауаптары болмаған жағдайда, экологиялық сараптаманы жүзеге асыратын орган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көзделген объектілер бойынша қоғамдық талқылауларды қайтадан өткізу қажеттілігі туралы жауапты жібереді.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101" w:id="99"/>
    <w:p>
      <w:pPr>
        <w:spacing w:after="0"/>
        <w:ind w:left="0"/>
        <w:jc w:val="left"/>
      </w:pPr>
      <w:r>
        <w:rPr>
          <w:rFonts w:ascii="Times New Roman"/>
          <w:b/>
          <w:i w:val="false"/>
          <w:color w:val="000000"/>
        </w:rPr>
        <w:t xml:space="preserve"> "Қоғамдық тыңдаулар" арнайы айдарының нысаны</w:t>
      </w:r>
    </w:p>
    <w:bookmarkEnd w:id="99"/>
    <w:bookmarkStart w:name="z102" w:id="100"/>
    <w:p>
      <w:pPr>
        <w:spacing w:after="0"/>
        <w:ind w:left="0"/>
        <w:jc w:val="both"/>
      </w:pPr>
      <w:r>
        <w:rPr>
          <w:rFonts w:ascii="Times New Roman"/>
          <w:b w:val="false"/>
          <w:i w:val="false"/>
          <w:color w:val="000000"/>
          <w:sz w:val="28"/>
        </w:rPr>
        <w:t>
      Қоғамдық тыңдаулар өткізу туралы хабарландыру мынадай ақпаратты қамтиды:</w:t>
      </w:r>
    </w:p>
    <w:bookmarkEnd w:id="100"/>
    <w:bookmarkStart w:name="z103" w:id="101"/>
    <w:p>
      <w:pPr>
        <w:spacing w:after="0"/>
        <w:ind w:left="0"/>
        <w:jc w:val="both"/>
      </w:pPr>
      <w:r>
        <w:rPr>
          <w:rFonts w:ascii="Times New Roman"/>
          <w:b w:val="false"/>
          <w:i w:val="false"/>
          <w:color w:val="000000"/>
          <w:sz w:val="28"/>
        </w:rPr>
        <w:t>
      1) жобаның атауын;</w:t>
      </w:r>
    </w:p>
    <w:bookmarkEnd w:id="101"/>
    <w:bookmarkStart w:name="z104" w:id="102"/>
    <w:p>
      <w:pPr>
        <w:spacing w:after="0"/>
        <w:ind w:left="0"/>
        <w:jc w:val="both"/>
      </w:pPr>
      <w:r>
        <w:rPr>
          <w:rFonts w:ascii="Times New Roman"/>
          <w:b w:val="false"/>
          <w:i w:val="false"/>
          <w:color w:val="000000"/>
          <w:sz w:val="28"/>
        </w:rPr>
        <w:t>
      2) аумағына ықпал ету мүмкін болатын және аумағында қоғамдық тыңдаулар өткізілетін әкімшілік-аумақтық бірліктердің тізімін (егер тыңдаудың бір тақырыбы бойынша қоғамдық тыңдаулар бірден артық әкімшілік-аумақтық бірлікте өткізілетін болса);</w:t>
      </w:r>
    </w:p>
    <w:bookmarkEnd w:id="102"/>
    <w:bookmarkStart w:name="z105" w:id="103"/>
    <w:p>
      <w:pPr>
        <w:spacing w:after="0"/>
        <w:ind w:left="0"/>
        <w:jc w:val="both"/>
      </w:pPr>
      <w:r>
        <w:rPr>
          <w:rFonts w:ascii="Times New Roman"/>
          <w:b w:val="false"/>
          <w:i w:val="false"/>
          <w:color w:val="000000"/>
          <w:sz w:val="28"/>
        </w:rPr>
        <w:t>
      3) қоғамдық тыңдаулар өткізілетін орнын, басталатын күні мен уақытын. Ашық жиналысты өткізу мерзімі қоғамдық тыңдауларға қатысушылардың шешімі бойынша қатарынан бес жұмыс күніне дейін ұзартылуы мүмкін;</w:t>
      </w:r>
    </w:p>
    <w:bookmarkEnd w:id="103"/>
    <w:bookmarkStart w:name="z106" w:id="104"/>
    <w:p>
      <w:pPr>
        <w:spacing w:after="0"/>
        <w:ind w:left="0"/>
        <w:jc w:val="both"/>
      </w:pPr>
      <w:r>
        <w:rPr>
          <w:rFonts w:ascii="Times New Roman"/>
          <w:b w:val="false"/>
          <w:i w:val="false"/>
          <w:color w:val="000000"/>
          <w:sz w:val="28"/>
        </w:rPr>
        <w:t>
      4) көзделіп отырған қызмет бастамашысының деректемелері мен байланыс деректерін;</w:t>
      </w:r>
    </w:p>
    <w:bookmarkEnd w:id="104"/>
    <w:bookmarkStart w:name="z107" w:id="105"/>
    <w:p>
      <w:pPr>
        <w:spacing w:after="0"/>
        <w:ind w:left="0"/>
        <w:jc w:val="both"/>
      </w:pPr>
      <w:r>
        <w:rPr>
          <w:rFonts w:ascii="Times New Roman"/>
          <w:b w:val="false"/>
          <w:i w:val="false"/>
          <w:color w:val="000000"/>
          <w:sz w:val="28"/>
        </w:rPr>
        <w:t>
      5)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тиімділікті арттыру бағдарламаларын, қоршаған ортаны қорғау жөніндегі іс-шаралар жоспарларын әзірлеушілердің деректемелері мен байланыс деректерін;</w:t>
      </w:r>
    </w:p>
    <w:bookmarkEnd w:id="105"/>
    <w:bookmarkStart w:name="z108" w:id="106"/>
    <w:p>
      <w:pPr>
        <w:spacing w:after="0"/>
        <w:ind w:left="0"/>
        <w:jc w:val="both"/>
      </w:pPr>
      <w:r>
        <w:rPr>
          <w:rFonts w:ascii="Times New Roman"/>
          <w:b w:val="false"/>
          <w:i w:val="false"/>
          <w:color w:val="000000"/>
          <w:sz w:val="28"/>
        </w:rPr>
        <w:t xml:space="preserve">
      6) қоғамдық тыңдауларға шығарылатын материалдармен, ал кейін қоғамдық тыңдаулардың жарияланған хаттамасымен танысуға болатын Бірыңғай экологиялық порталға және тиісті әкімшілік-аумақтық бірліктің (облыстардың, республикалық маңызы бар қалалардың, астананың) жергілікті атқарушы органының ресми интернет-ресурсына сілтемені; </w:t>
      </w:r>
    </w:p>
    <w:bookmarkEnd w:id="106"/>
    <w:bookmarkStart w:name="z109" w:id="107"/>
    <w:p>
      <w:pPr>
        <w:spacing w:after="0"/>
        <w:ind w:left="0"/>
        <w:jc w:val="both"/>
      </w:pPr>
      <w:r>
        <w:rPr>
          <w:rFonts w:ascii="Times New Roman"/>
          <w:b w:val="false"/>
          <w:i w:val="false"/>
          <w:color w:val="000000"/>
          <w:sz w:val="28"/>
        </w:rPr>
        <w:t>
      7) көзделіп отырған қызмет, өткізілетін қоғамдық тыңдаулар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 лерін);</w:t>
      </w:r>
    </w:p>
    <w:bookmarkEnd w:id="107"/>
    <w:bookmarkStart w:name="z110" w:id="108"/>
    <w:p>
      <w:pPr>
        <w:spacing w:after="0"/>
        <w:ind w:left="0"/>
        <w:jc w:val="both"/>
      </w:pPr>
      <w:r>
        <w:rPr>
          <w:rFonts w:ascii="Times New Roman"/>
          <w:b w:val="false"/>
          <w:i w:val="false"/>
          <w:color w:val="000000"/>
          <w:sz w:val="28"/>
        </w:rPr>
        <w:t xml:space="preserve">
      8) қоғамдық тыңдауларға шығарылатын құжаттар бойынша және қоғамдық тыңдаулардың жарияланған хаттамасы бойынша жұртшылық пен мүдделі жұртшылық өз ескертулері мен ұсыныстарын жазбаша немесе электрондық нысанда жібере алатын, қоршаған ортаны қорғау саласындағы уәкілетті органның немесе облыстардың, республикалық маңызы бар қалалардың, астананың жергілікті атқарушы органының электрондық мекенжайы мен пошталық мекенжайын; </w:t>
      </w:r>
    </w:p>
    <w:bookmarkEnd w:id="108"/>
    <w:bookmarkStart w:name="z111" w:id="109"/>
    <w:p>
      <w:pPr>
        <w:spacing w:after="0"/>
        <w:ind w:left="0"/>
        <w:jc w:val="both"/>
      </w:pPr>
      <w:r>
        <w:rPr>
          <w:rFonts w:ascii="Times New Roman"/>
          <w:b w:val="false"/>
          <w:i w:val="false"/>
          <w:color w:val="000000"/>
          <w:sz w:val="28"/>
        </w:rPr>
        <w:t>
      9) мерзімді басылымда (газетте) қоғамдық тыңдаулар өткізілетіндігі туралы хабарландырудың уақытылы орналастырылғандығын растайтын құжатты;</w:t>
      </w:r>
    </w:p>
    <w:bookmarkEnd w:id="109"/>
    <w:bookmarkStart w:name="z112" w:id="110"/>
    <w:p>
      <w:pPr>
        <w:spacing w:after="0"/>
        <w:ind w:left="0"/>
        <w:jc w:val="both"/>
      </w:pPr>
      <w:r>
        <w:rPr>
          <w:rFonts w:ascii="Times New Roman"/>
          <w:b w:val="false"/>
          <w:i w:val="false"/>
          <w:color w:val="000000"/>
          <w:sz w:val="28"/>
        </w:rPr>
        <w:t>
      10) кемінде бір теле- немес радиоарнада қоғамдық тыңдаулардың өткізілетіндігі туралы хабарландырудың уақытылы орналастырылғандығы растайтын құжатты;</w:t>
      </w:r>
    </w:p>
    <w:bookmarkEnd w:id="110"/>
    <w:bookmarkStart w:name="z113" w:id="111"/>
    <w:p>
      <w:pPr>
        <w:spacing w:after="0"/>
        <w:ind w:left="0"/>
        <w:jc w:val="both"/>
      </w:pPr>
      <w:r>
        <w:rPr>
          <w:rFonts w:ascii="Times New Roman"/>
          <w:b w:val="false"/>
          <w:i w:val="false"/>
          <w:color w:val="000000"/>
          <w:sz w:val="28"/>
        </w:rPr>
        <w:t>
      11) түсіру уақыты көрсетілетін бұрыштық электрондық мөртабаны бар, көпшілікке қолжетімді жерлерде орналастырылған, ашық жиналыстар арқылы қоамдық тыңдаулар өткізілетіндігі туралы хабарландырулардың суретін.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115" w:id="112"/>
    <w:p>
      <w:pPr>
        <w:spacing w:after="0"/>
        <w:ind w:left="0"/>
        <w:jc w:val="left"/>
      </w:pPr>
      <w:r>
        <w:rPr>
          <w:rFonts w:ascii="Times New Roman"/>
          <w:b/>
          <w:i w:val="false"/>
          <w:color w:val="000000"/>
        </w:rPr>
        <w:t xml:space="preserve"> Қоғамдық тыңдаулар өткізуге сұрату хаттың нысаны</w:t>
      </w:r>
    </w:p>
    <w:bookmarkEnd w:id="112"/>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(хаттың тіркеу деректері, шығыс нөмірі, күні)</w:t>
            </w:r>
            <w:r>
              <w:br/>
            </w:r>
            <w:r>
              <w:rPr>
                <w:rFonts w:ascii="Times New Roman"/>
                <w:b w:val="false"/>
                <w:i w:val="false"/>
                <w:color w:val="000000"/>
                <w:sz w:val="20"/>
              </w:rPr>
              <w:t>"Сіздерге _________________________________________________________________</w:t>
            </w:r>
            <w:r>
              <w:br/>
            </w:r>
            <w:r>
              <w:rPr>
                <w:rFonts w:ascii="Times New Roman"/>
                <w:b w:val="false"/>
                <w:i w:val="false"/>
                <w:color w:val="000000"/>
                <w:sz w:val="20"/>
              </w:rPr>
              <w:t xml:space="preserve">                                                     (жобаның атауы)</w:t>
            </w:r>
            <w:r>
              <w:br/>
            </w:r>
            <w:r>
              <w:rPr>
                <w:rFonts w:ascii="Times New Roman"/>
                <w:b w:val="false"/>
                <w:i w:val="false"/>
                <w:color w:val="000000"/>
                <w:sz w:val="20"/>
              </w:rPr>
              <w:t>қоғамдық тыңдаулар өткізілетіндігі жөнінде хабарлаймыз.</w:t>
            </w:r>
            <w:r>
              <w:br/>
            </w:r>
            <w:r>
              <w:rPr>
                <w:rFonts w:ascii="Times New Roman"/>
                <w:b w:val="false"/>
                <w:i w:val="false"/>
                <w:color w:val="000000"/>
                <w:sz w:val="20"/>
              </w:rPr>
              <w:t>Ол келесі аумақта жүзеге асырылатын болады:</w:t>
            </w:r>
            <w:r>
              <w:br/>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xml:space="preserve">                          (әсер ету аумағы, учаскенің географиялық координаттары)</w:t>
            </w:r>
            <w:r>
              <w:br/>
            </w:r>
            <w:r>
              <w:rPr>
                <w:rFonts w:ascii="Times New Roman"/>
                <w:b w:val="false"/>
                <w:i w:val="false"/>
                <w:color w:val="000000"/>
                <w:sz w:val="20"/>
              </w:rPr>
              <w:t>Аумағына әсер етуі мүмкін және аумағында қоғамдық тыңдаулар өткізілетін әкімшілік-</w:t>
            </w:r>
            <w:r>
              <w:br/>
            </w:r>
            <w:r>
              <w:rPr>
                <w:rFonts w:ascii="Times New Roman"/>
                <w:b w:val="false"/>
                <w:i w:val="false"/>
                <w:color w:val="000000"/>
                <w:sz w:val="20"/>
              </w:rPr>
              <w:t>аумақтық бірліктердің тізбесін ұсынамыз:</w:t>
            </w:r>
            <w:r>
              <w:br/>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Қоғамдық тыңдаулардың тақырыбы:</w:t>
            </w:r>
            <w:r>
              <w:br/>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(қоғамдық тыңдаулар тақырыбы көзделіп отырған қызметтің нақты атауын, жүзеге</w:t>
            </w:r>
            <w:r>
              <w:br/>
            </w:r>
            <w:r>
              <w:rPr>
                <w:rFonts w:ascii="Times New Roman"/>
                <w:b w:val="false"/>
                <w:i w:val="false"/>
                <w:color w:val="000000"/>
                <w:sz w:val="20"/>
              </w:rPr>
              <w:t>асырылатын орнын, мерзімін және аталмыш қызмет бастамашысының атауын қамтиды)</w:t>
            </w:r>
            <w:r>
              <w:br/>
            </w:r>
            <w:r>
              <w:rPr>
                <w:rFonts w:ascii="Times New Roman"/>
                <w:b w:val="false"/>
                <w:i w:val="false"/>
                <w:color w:val="000000"/>
                <w:sz w:val="20"/>
              </w:rPr>
              <w:t>Қоғамдық тыңдауларды өткізудің төменде көрсетілген шарттарын келісуді</w:t>
            </w:r>
            <w:r>
              <w:br/>
            </w:r>
            <w:r>
              <w:rPr>
                <w:rFonts w:ascii="Times New Roman"/>
                <w:b w:val="false"/>
                <w:i w:val="false"/>
                <w:color w:val="000000"/>
                <w:sz w:val="20"/>
              </w:rPr>
              <w:t>сұраймыз:______________________________________________________________________</w:t>
            </w:r>
            <w:r>
              <w:br/>
            </w:r>
            <w:r>
              <w:rPr>
                <w:rFonts w:ascii="Times New Roman"/>
                <w:b w:val="false"/>
                <w:i w:val="false"/>
                <w:color w:val="000000"/>
                <w:sz w:val="20"/>
              </w:rPr>
              <w:t xml:space="preserve">                                       (қоғамдық тыңдаулар өткізілетін орны, күні және уақыты)</w:t>
            </w:r>
            <w:r>
              <w:br/>
            </w:r>
            <w:r>
              <w:rPr>
                <w:rFonts w:ascii="Times New Roman"/>
                <w:b w:val="false"/>
                <w:i w:val="false"/>
                <w:color w:val="000000"/>
                <w:sz w:val="20"/>
              </w:rPr>
              <w:t>Елді мекенде (мекендерде) қоғамдық тыңдауларды өткізу орны олардың көзделіп отырған</w:t>
            </w:r>
            <w:r>
              <w:br/>
            </w:r>
            <w:r>
              <w:rPr>
                <w:rFonts w:ascii="Times New Roman"/>
                <w:b w:val="false"/>
                <w:i w:val="false"/>
                <w:color w:val="000000"/>
                <w:sz w:val="20"/>
              </w:rPr>
              <w:t>қызмет аумағына жақын орналасуына негізделген (__________км).</w:t>
            </w:r>
            <w:r>
              <w:br/>
            </w:r>
            <w:r>
              <w:rPr>
                <w:rFonts w:ascii="Times New Roman"/>
                <w:b w:val="false"/>
                <w:i w:val="false"/>
                <w:color w:val="000000"/>
                <w:sz w:val="20"/>
              </w:rPr>
              <w:t>Қоғамдық тыңдаулар өткізілетіндігі туралы қазақ және орыс тілдеріндегі хабарландыру</w:t>
            </w:r>
            <w:r>
              <w:br/>
            </w:r>
            <w:r>
              <w:rPr>
                <w:rFonts w:ascii="Times New Roman"/>
                <w:b w:val="false"/>
                <w:i w:val="false"/>
                <w:color w:val="000000"/>
                <w:sz w:val="20"/>
              </w:rPr>
              <w:t>мынадай тәсілдермен таратылатын болады:</w:t>
            </w:r>
            <w:r>
              <w:br/>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xml:space="preserve">          (хабарландыру орналастырылатын газеттің, теле-және радиоарнаның атауы)</w:t>
            </w:r>
            <w:r>
              <w:br/>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xml:space="preserve">                                       (жұртшылық үшін қолжетімді орындардың орналасуы)</w:t>
            </w:r>
            <w:r>
              <w:br/>
            </w:r>
            <w:r>
              <w:rPr>
                <w:rFonts w:ascii="Times New Roman"/>
                <w:b w:val="false"/>
                <w:i w:val="false"/>
                <w:color w:val="000000"/>
                <w:sz w:val="20"/>
              </w:rPr>
              <w:t>Сонымен қатар қоғамдық тыңдауларды өткізу кезінде бейнеконференцбайланысты</w:t>
            </w:r>
            <w:r>
              <w:br/>
            </w:r>
            <w:r>
              <w:rPr>
                <w:rFonts w:ascii="Times New Roman"/>
                <w:b w:val="false"/>
                <w:i w:val="false"/>
                <w:color w:val="000000"/>
                <w:sz w:val="20"/>
              </w:rPr>
              <w:t>ұйымдастырудың техникалық мүмкіндігі болатындығын растауды сұраймыз.</w:t>
            </w:r>
            <w:r>
              <w:br/>
            </w:r>
            <w:r>
              <w:rPr>
                <w:rFonts w:ascii="Times New Roman"/>
                <w:b w:val="false"/>
                <w:i w:val="false"/>
                <w:color w:val="000000"/>
                <w:sz w:val="20"/>
              </w:rPr>
              <w:t>Заңнама талаптарына сәйкес қоғамдық тыңдауларға қатысушылардың тіркелуін және</w:t>
            </w:r>
            <w:r>
              <w:br/>
            </w:r>
            <w:r>
              <w:rPr>
                <w:rFonts w:ascii="Times New Roman"/>
                <w:b w:val="false"/>
                <w:i w:val="false"/>
                <w:color w:val="000000"/>
                <w:sz w:val="20"/>
              </w:rPr>
              <w:t>тыңдаулардың бейне- және аудиожазбасын қамтамасыз етуді сұраймыз."</w:t>
            </w:r>
            <w:r>
              <w:br/>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(қоғамдық тыңдаулар бастамашысының тегі, аты және әкесінің аты (бар болса), лауазымы,</w:t>
            </w:r>
            <w:r>
              <w:br/>
            </w:r>
            <w:r>
              <w:rPr>
                <w:rFonts w:ascii="Times New Roman"/>
                <w:b w:val="false"/>
                <w:i w:val="false"/>
                <w:color w:val="000000"/>
                <w:sz w:val="20"/>
              </w:rPr>
              <w:t xml:space="preserve"> өкілі болып табылатын ұйымның атауы, қолы, байланыс деректері).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117" w:id="113"/>
    <w:p>
      <w:pPr>
        <w:spacing w:after="0"/>
        <w:ind w:left="0"/>
        <w:jc w:val="left"/>
      </w:pPr>
      <w:r>
        <w:rPr>
          <w:rFonts w:ascii="Times New Roman"/>
          <w:b/>
          <w:i w:val="false"/>
          <w:color w:val="000000"/>
        </w:rPr>
        <w:t xml:space="preserve"> Қоғамдық тыңдаулардың бастамашысына ұсынылатын жауап хаттың нысаны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xml:space="preserve">                               (хаттың тіркеу деректері, шығыс нөмірі, күні)</w:t>
            </w:r>
            <w:r>
              <w:br/>
            </w:r>
            <w:r>
              <w:rPr>
                <w:rFonts w:ascii="Times New Roman"/>
                <w:b w:val="false"/>
                <w:i w:val="false"/>
                <w:color w:val="000000"/>
                <w:sz w:val="20"/>
              </w:rPr>
              <w:t>"Сіз ұсынып отырған қоғамдық тыңдауларды өткізу шарттарын келісу туралы хатыңызға</w:t>
            </w:r>
            <w:r>
              <w:br/>
            </w:r>
            <w:r>
              <w:rPr>
                <w:rFonts w:ascii="Times New Roman"/>
                <w:b w:val="false"/>
                <w:i w:val="false"/>
                <w:color w:val="000000"/>
                <w:sz w:val="20"/>
              </w:rPr>
              <w:t>(_________________ (күні) шығ. №_________) жауап ретінде келесіні хабарлаймыз:</w:t>
            </w:r>
            <w:r>
              <w:br/>
            </w:r>
            <w:r>
              <w:rPr>
                <w:rFonts w:ascii="Times New Roman"/>
                <w:b w:val="false"/>
                <w:i w:val="false"/>
                <w:color w:val="000000"/>
                <w:sz w:val="20"/>
              </w:rPr>
              <w:t>Сіз ұсынып отырған ______________________ (қоғамдық тыңдаулар өткізілетін күні, орны,</w:t>
            </w:r>
            <w:r>
              <w:br/>
            </w:r>
            <w:r>
              <w:rPr>
                <w:rFonts w:ascii="Times New Roman"/>
                <w:b w:val="false"/>
                <w:i w:val="false"/>
                <w:color w:val="000000"/>
                <w:sz w:val="20"/>
              </w:rPr>
              <w:t>уақыты) __________________________ тақырыбы бойынша қоғамдық тыңдаулар өткізуді</w:t>
            </w:r>
            <w:r>
              <w:br/>
            </w:r>
            <w:r>
              <w:rPr>
                <w:rFonts w:ascii="Times New Roman"/>
                <w:b w:val="false"/>
                <w:i w:val="false"/>
                <w:color w:val="000000"/>
                <w:sz w:val="20"/>
              </w:rPr>
              <w:t>келісеміз."</w:t>
            </w:r>
            <w:r>
              <w:br/>
            </w:r>
            <w:r>
              <w:rPr>
                <w:rFonts w:ascii="Times New Roman"/>
                <w:b w:val="false"/>
                <w:i w:val="false"/>
                <w:color w:val="000000"/>
                <w:sz w:val="20"/>
              </w:rPr>
              <w:t>немесе "Мынадай себептерге байланысты___________________________________________</w:t>
            </w:r>
            <w:r>
              <w:br/>
            </w:r>
            <w:r>
              <w:rPr>
                <w:rFonts w:ascii="Times New Roman"/>
                <w:b w:val="false"/>
                <w:i w:val="false"/>
                <w:color w:val="000000"/>
                <w:sz w:val="20"/>
              </w:rPr>
              <w:t>(келіспеу себептеріне мыналар жатады: өткізілетін орынның көзделіп отырған қызметті</w:t>
            </w:r>
            <w:r>
              <w:br/>
            </w:r>
            <w:r>
              <w:rPr>
                <w:rFonts w:ascii="Times New Roman"/>
                <w:b w:val="false"/>
                <w:i w:val="false"/>
                <w:color w:val="000000"/>
                <w:sz w:val="20"/>
              </w:rPr>
              <w:t>жүзеге асыру нәтижесінде аумағына әсер етуі мүмкін әкімшілік-аумақтық бірліктердің</w:t>
            </w:r>
            <w:r>
              <w:br/>
            </w:r>
            <w:r>
              <w:rPr>
                <w:rFonts w:ascii="Times New Roman"/>
                <w:b w:val="false"/>
                <w:i w:val="false"/>
                <w:color w:val="000000"/>
                <w:sz w:val="20"/>
              </w:rPr>
              <w:t>аумағына жатпайтындығы; өткізілетін күні мен уақыты демалыс және / немесе мереке</w:t>
            </w:r>
            <w:r>
              <w:br/>
            </w:r>
            <w:r>
              <w:rPr>
                <w:rFonts w:ascii="Times New Roman"/>
                <w:b w:val="false"/>
                <w:i w:val="false"/>
                <w:color w:val="000000"/>
                <w:sz w:val="20"/>
              </w:rPr>
              <w:t>күндеріне, жұмыс істемейтін уақытқа сәйкес келеді) Сіз ұсынып отырған</w:t>
            </w:r>
            <w:r>
              <w:br/>
            </w:r>
            <w:r>
              <w:rPr>
                <w:rFonts w:ascii="Times New Roman"/>
                <w:b w:val="false"/>
                <w:i w:val="false"/>
                <w:color w:val="000000"/>
                <w:sz w:val="20"/>
              </w:rPr>
              <w:t>______________________ (қоғамдық тыңдаулар өткізілетін күні, орны, уақыты)</w:t>
            </w:r>
            <w:r>
              <w:br/>
            </w:r>
            <w:r>
              <w:rPr>
                <w:rFonts w:ascii="Times New Roman"/>
                <w:b w:val="false"/>
                <w:i w:val="false"/>
                <w:color w:val="000000"/>
                <w:sz w:val="20"/>
              </w:rPr>
              <w:t>_______________________ тақырыбы бойынша қоғамдық тыңдаулар өткізуді келіспейміз."</w:t>
            </w:r>
            <w:r>
              <w:br/>
            </w:r>
            <w:r>
              <w:rPr>
                <w:rFonts w:ascii="Times New Roman"/>
                <w:b w:val="false"/>
                <w:i w:val="false"/>
                <w:color w:val="000000"/>
                <w:sz w:val="20"/>
              </w:rPr>
              <w:t>"Қоғамдық тыңдаулар өткізілетіндігі туралы хабарландыруды таратудың Сіз ұсынып</w:t>
            </w:r>
            <w:r>
              <w:br/>
            </w:r>
            <w:r>
              <w:rPr>
                <w:rFonts w:ascii="Times New Roman"/>
                <w:b w:val="false"/>
                <w:i w:val="false"/>
                <w:color w:val="000000"/>
                <w:sz w:val="20"/>
              </w:rPr>
              <w:t>отырған тәсілдерін қолдаймыз"</w:t>
            </w:r>
            <w:r>
              <w:br/>
            </w:r>
            <w:r>
              <w:rPr>
                <w:rFonts w:ascii="Times New Roman"/>
                <w:b w:val="false"/>
                <w:i w:val="false"/>
                <w:color w:val="000000"/>
                <w:sz w:val="20"/>
              </w:rPr>
              <w:t>немесе "Жұртшылықты неғұрлым тиімді хабардар ету үшін мынадай тәсілдермен -</w:t>
            </w:r>
            <w:r>
              <w:br/>
            </w:r>
            <w:r>
              <w:rPr>
                <w:rFonts w:ascii="Times New Roman"/>
                <w:b w:val="false"/>
                <w:i w:val="false"/>
                <w:color w:val="000000"/>
                <w:sz w:val="20"/>
              </w:rPr>
              <w:t>___________________________________ толықтыруды (ауыстыруды) ұсынамыз".</w:t>
            </w:r>
            <w:r>
              <w:br/>
            </w:r>
            <w:r>
              <w:rPr>
                <w:rFonts w:ascii="Times New Roman"/>
                <w:b w:val="false"/>
                <w:i w:val="false"/>
                <w:color w:val="000000"/>
                <w:sz w:val="20"/>
              </w:rPr>
              <w:t>"Қоғамдық тыңдауларды өткізу барысында бейнеконференцбайланысты ұйымдастырудың</w:t>
            </w:r>
            <w:r>
              <w:br/>
            </w:r>
            <w:r>
              <w:rPr>
                <w:rFonts w:ascii="Times New Roman"/>
                <w:b w:val="false"/>
                <w:i w:val="false"/>
                <w:color w:val="000000"/>
                <w:sz w:val="20"/>
              </w:rPr>
              <w:t>техникалық мүмкіндігі болатындығын растаймыз".</w:t>
            </w:r>
            <w:r>
              <w:br/>
            </w:r>
            <w:r>
              <w:rPr>
                <w:rFonts w:ascii="Times New Roman"/>
                <w:b w:val="false"/>
                <w:i w:val="false"/>
                <w:color w:val="000000"/>
                <w:sz w:val="20"/>
              </w:rPr>
              <w:t>"Мүдделі мемлекеттік органдардың тізбесі:</w:t>
            </w:r>
            <w:r>
              <w:br/>
            </w:r>
            <w:r>
              <w:rPr>
                <w:rFonts w:ascii="Times New Roman"/>
                <w:b w:val="false"/>
                <w:i w:val="false"/>
                <w:color w:val="000000"/>
                <w:sz w:val="20"/>
              </w:rPr>
              <w:t>1.</w:t>
            </w:r>
            <w:r>
              <w:br/>
            </w:r>
            <w:r>
              <w:rPr>
                <w:rFonts w:ascii="Times New Roman"/>
                <w:b w:val="false"/>
                <w:i w:val="false"/>
                <w:color w:val="000000"/>
                <w:sz w:val="20"/>
              </w:rPr>
              <w:t>2. "</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(қоғамдық тыңдаулар бастамашысының тегі, аты және әкесінің аты (бар болса), лауазымы,</w:t>
            </w:r>
            <w:r>
              <w:br/>
            </w:r>
            <w:r>
              <w:rPr>
                <w:rFonts w:ascii="Times New Roman"/>
                <w:b w:val="false"/>
                <w:i w:val="false"/>
                <w:color w:val="000000"/>
                <w:sz w:val="20"/>
              </w:rPr>
              <w:t xml:space="preserve">       өкілі болып табылатын ұйымның атауы, қолы, байланыс деректері).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4-қосымша </w:t>
            </w:r>
          </w:p>
        </w:tc>
      </w:tr>
    </w:tbl>
    <w:bookmarkStart w:name="z119" w:id="114"/>
    <w:p>
      <w:pPr>
        <w:spacing w:after="0"/>
        <w:ind w:left="0"/>
        <w:jc w:val="left"/>
      </w:pPr>
      <w:r>
        <w:rPr>
          <w:rFonts w:ascii="Times New Roman"/>
          <w:b/>
          <w:i w:val="false"/>
          <w:color w:val="000000"/>
        </w:rPr>
        <w:t xml:space="preserve"> Ашық жиналыстар арқылы өткізілетін қоғамдық тыңдаулар хаттамасының нысаны</w:t>
      </w:r>
    </w:p>
    <w:bookmarkEnd w:id="114"/>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w:t>
      </w:r>
    </w:p>
    <w:p>
      <w:pPr>
        <w:spacing w:after="0"/>
        <w:ind w:left="0"/>
        <w:jc w:val="both"/>
      </w:pPr>
      <w:r>
        <w:rPr>
          <w:rFonts w:ascii="Times New Roman"/>
          <w:b w:val="false"/>
          <w:i w:val="false"/>
          <w:color w:val="000000"/>
          <w:sz w:val="28"/>
        </w:rPr>
        <w:t>
      әкімшілік-аумақтық бірліктің (облыстың, республикалық маңызы бар қаланың,</w:t>
      </w:r>
    </w:p>
    <w:p>
      <w:pPr>
        <w:spacing w:after="0"/>
        <w:ind w:left="0"/>
        <w:jc w:val="both"/>
      </w:pPr>
      <w:r>
        <w:rPr>
          <w:rFonts w:ascii="Times New Roman"/>
          <w:b w:val="false"/>
          <w:i w:val="false"/>
          <w:color w:val="000000"/>
          <w:sz w:val="28"/>
        </w:rPr>
        <w:t>
      астананың) жергілікті атқарушы органының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Қоғамдық тыңдаулардың тақырыбы: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(қаралатын жобалау материалдарының толық, нақты атауы)</w:t>
      </w:r>
    </w:p>
    <w:p>
      <w:pPr>
        <w:spacing w:after="0"/>
        <w:ind w:left="0"/>
        <w:jc w:val="both"/>
      </w:pPr>
      <w:r>
        <w:rPr>
          <w:rFonts w:ascii="Times New Roman"/>
          <w:b w:val="false"/>
          <w:i w:val="false"/>
          <w:color w:val="000000"/>
          <w:sz w:val="28"/>
        </w:rPr>
        <w:t>
      3. Қоғамдық тыңдауларға шығарылатын материалдар жіберілген қоршаған ортаны</w:t>
      </w:r>
    </w:p>
    <w:p>
      <w:pPr>
        <w:spacing w:after="0"/>
        <w:ind w:left="0"/>
        <w:jc w:val="both"/>
      </w:pPr>
      <w:r>
        <w:rPr>
          <w:rFonts w:ascii="Times New Roman"/>
          <w:b w:val="false"/>
          <w:i w:val="false"/>
          <w:color w:val="000000"/>
          <w:sz w:val="28"/>
        </w:rPr>
        <w:t>
      қорғау саласындағы уәкілетті органның немесе облыстың, республикалық маңызы бар</w:t>
      </w:r>
    </w:p>
    <w:p>
      <w:pPr>
        <w:spacing w:after="0"/>
        <w:ind w:left="0"/>
        <w:jc w:val="both"/>
      </w:pPr>
      <w:r>
        <w:rPr>
          <w:rFonts w:ascii="Times New Roman"/>
          <w:b w:val="false"/>
          <w:i w:val="false"/>
          <w:color w:val="000000"/>
          <w:sz w:val="28"/>
        </w:rPr>
        <w:t>
      қалалардың, астананың жергілікті атқарушы органының атауы.</w:t>
      </w:r>
    </w:p>
    <w:p>
      <w:pPr>
        <w:spacing w:after="0"/>
        <w:ind w:left="0"/>
        <w:jc w:val="both"/>
      </w:pPr>
      <w:r>
        <w:rPr>
          <w:rFonts w:ascii="Times New Roman"/>
          <w:b w:val="false"/>
          <w:i w:val="false"/>
          <w:color w:val="000000"/>
          <w:sz w:val="28"/>
        </w:rPr>
        <w:t>
      4. Көзделіп отырған қызметтің орналасатын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w:t>
      </w:r>
    </w:p>
    <w:p>
      <w:pPr>
        <w:spacing w:after="0"/>
        <w:ind w:left="0"/>
        <w:jc w:val="both"/>
      </w:pPr>
      <w:r>
        <w:rPr>
          <w:rFonts w:ascii="Times New Roman"/>
          <w:b w:val="false"/>
          <w:i w:val="false"/>
          <w:color w:val="000000"/>
          <w:sz w:val="28"/>
        </w:rPr>
        <w:t>
      аумақтық бірліктердің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(белгіленге көзделіп отырған қызметті жүзеге асыру нәтижесінде аумағына әсер етуі</w:t>
      </w:r>
    </w:p>
    <w:p>
      <w:pPr>
        <w:spacing w:after="0"/>
        <w:ind w:left="0"/>
        <w:jc w:val="both"/>
      </w:pPr>
      <w:r>
        <w:rPr>
          <w:rFonts w:ascii="Times New Roman"/>
          <w:b w:val="false"/>
          <w:i w:val="false"/>
          <w:color w:val="000000"/>
          <w:sz w:val="28"/>
        </w:rPr>
        <w:t>
      мүмкін және аумағында қоғамдық тыңдаулар өткізілетін әкімшілік-аумақтық бірліктердің тізбесі)</w:t>
      </w:r>
    </w:p>
    <w:p>
      <w:pPr>
        <w:spacing w:after="0"/>
        <w:ind w:left="0"/>
        <w:jc w:val="both"/>
      </w:pPr>
      <w:r>
        <w:rPr>
          <w:rFonts w:ascii="Times New Roman"/>
          <w:b w:val="false"/>
          <w:i w:val="false"/>
          <w:color w:val="000000"/>
          <w:sz w:val="28"/>
        </w:rPr>
        <w:t>
      6. Көзделіп отырған қызмет бастамашысының деректемелері және байланыс</w:t>
      </w:r>
    </w:p>
    <w:p>
      <w:pPr>
        <w:spacing w:after="0"/>
        <w:ind w:left="0"/>
        <w:jc w:val="both"/>
      </w:pPr>
      <w:r>
        <w:rPr>
          <w:rFonts w:ascii="Times New Roman"/>
          <w:b w:val="false"/>
          <w:i w:val="false"/>
          <w:color w:val="000000"/>
          <w:sz w:val="28"/>
        </w:rPr>
        <w:t>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ЖСН, телефондары,</w:t>
      </w:r>
    </w:p>
    <w:p>
      <w:pPr>
        <w:spacing w:after="0"/>
        <w:ind w:left="0"/>
        <w:jc w:val="both"/>
      </w:pPr>
      <w:r>
        <w:rPr>
          <w:rFonts w:ascii="Times New Roman"/>
          <w:b w:val="false"/>
          <w:i w:val="false"/>
          <w:color w:val="000000"/>
          <w:sz w:val="28"/>
        </w:rPr>
        <w:t>
      факстары, электрондық пошталары, сайттары)</w:t>
      </w:r>
    </w:p>
    <w:p>
      <w:pPr>
        <w:spacing w:after="0"/>
        <w:ind w:left="0"/>
        <w:jc w:val="both"/>
      </w:pPr>
      <w:r>
        <w:rPr>
          <w:rFonts w:ascii="Times New Roman"/>
          <w:b w:val="false"/>
          <w:i w:val="false"/>
          <w:color w:val="000000"/>
          <w:sz w:val="28"/>
        </w:rPr>
        <w:t>
      7. Ықтимал әсерлер туралы есептерді әзірлеушілердің немесе стратегиялық</w:t>
      </w:r>
    </w:p>
    <w:p>
      <w:pPr>
        <w:spacing w:after="0"/>
        <w:ind w:left="0"/>
        <w:jc w:val="both"/>
      </w:pPr>
      <w:r>
        <w:rPr>
          <w:rFonts w:ascii="Times New Roman"/>
          <w:b w:val="false"/>
          <w:i w:val="false"/>
          <w:color w:val="000000"/>
          <w:sz w:val="28"/>
        </w:rPr>
        <w:t>
      экологиялық бағалау жөніндегі есептерді дайындау бойынша сырттан тартылған</w:t>
      </w:r>
    </w:p>
    <w:p>
      <w:pPr>
        <w:spacing w:after="0"/>
        <w:ind w:left="0"/>
        <w:jc w:val="both"/>
      </w:pPr>
      <w:r>
        <w:rPr>
          <w:rFonts w:ascii="Times New Roman"/>
          <w:b w:val="false"/>
          <w:i w:val="false"/>
          <w:color w:val="000000"/>
          <w:sz w:val="28"/>
        </w:rPr>
        <w:t>
      сарапшылардың немесе мемлекеттік экологиялық сараптама объектілерінің</w:t>
      </w:r>
    </w:p>
    <w:p>
      <w:pPr>
        <w:spacing w:after="0"/>
        <w:ind w:left="0"/>
        <w:jc w:val="both"/>
      </w:pPr>
      <w:r>
        <w:rPr>
          <w:rFonts w:ascii="Times New Roman"/>
          <w:b w:val="false"/>
          <w:i w:val="false"/>
          <w:color w:val="000000"/>
          <w:sz w:val="28"/>
        </w:rPr>
        <w:t>
      құжаттамасын әзірлеушілердің деректемелері мен байланыс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ЖСН, телефондары,</w:t>
      </w:r>
    </w:p>
    <w:p>
      <w:pPr>
        <w:spacing w:after="0"/>
        <w:ind w:left="0"/>
        <w:jc w:val="both"/>
      </w:pPr>
      <w:r>
        <w:rPr>
          <w:rFonts w:ascii="Times New Roman"/>
          <w:b w:val="false"/>
          <w:i w:val="false"/>
          <w:color w:val="000000"/>
          <w:sz w:val="28"/>
        </w:rPr>
        <w:t>
      факстары, электрондық пошталары, сайттары)</w:t>
      </w:r>
    </w:p>
    <w:p>
      <w:pPr>
        <w:spacing w:after="0"/>
        <w:ind w:left="0"/>
        <w:jc w:val="both"/>
      </w:pPr>
      <w:r>
        <w:rPr>
          <w:rFonts w:ascii="Times New Roman"/>
          <w:b w:val="false"/>
          <w:i w:val="false"/>
          <w:color w:val="000000"/>
          <w:sz w:val="28"/>
        </w:rPr>
        <w:t>
      8. Қоғамдық тыңдаулар өткізілетін күн, уақыт, орын (қоғамдық тыңдаулардың ашық</w:t>
      </w:r>
    </w:p>
    <w:p>
      <w:pPr>
        <w:spacing w:after="0"/>
        <w:ind w:left="0"/>
        <w:jc w:val="both"/>
      </w:pPr>
      <w:r>
        <w:rPr>
          <w:rFonts w:ascii="Times New Roman"/>
          <w:b w:val="false"/>
          <w:i w:val="false"/>
          <w:color w:val="000000"/>
          <w:sz w:val="28"/>
        </w:rPr>
        <w:t>
      жиналысы өткізілетін күн (күндер) және уақыт):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(қатысушыларды тіркеу басталатын күн, уақыт, қоғамдық тыңдаулардың басталатын</w:t>
      </w:r>
    </w:p>
    <w:p>
      <w:pPr>
        <w:spacing w:after="0"/>
        <w:ind w:left="0"/>
        <w:jc w:val="both"/>
      </w:pPr>
      <w:r>
        <w:rPr>
          <w:rFonts w:ascii="Times New Roman"/>
          <w:b w:val="false"/>
          <w:i w:val="false"/>
          <w:color w:val="000000"/>
          <w:sz w:val="28"/>
        </w:rPr>
        <w:t>
      уақыты, тыңдаудлар өткізілетін орынның толық және нақты мекенжайы. Қоғамдық</w:t>
      </w:r>
    </w:p>
    <w:p>
      <w:pPr>
        <w:spacing w:after="0"/>
        <w:ind w:left="0"/>
        <w:jc w:val="both"/>
      </w:pPr>
      <w:r>
        <w:rPr>
          <w:rFonts w:ascii="Times New Roman"/>
          <w:b w:val="false"/>
          <w:i w:val="false"/>
          <w:color w:val="000000"/>
          <w:sz w:val="28"/>
        </w:rPr>
        <w:t>
      тыңдаулар ұзартылатын жағдайда барлық күндер көрсетіледі)</w:t>
      </w:r>
    </w:p>
    <w:p>
      <w:pPr>
        <w:spacing w:after="0"/>
        <w:ind w:left="0"/>
        <w:jc w:val="both"/>
      </w:pPr>
      <w:r>
        <w:rPr>
          <w:rFonts w:ascii="Times New Roman"/>
          <w:b w:val="false"/>
          <w:i w:val="false"/>
          <w:color w:val="000000"/>
          <w:sz w:val="28"/>
        </w:rPr>
        <w:t>
      9. Көзделіп отырған қызметтің бастамашысы жіберген сұрату хатының көшірмесі</w:t>
      </w:r>
    </w:p>
    <w:p>
      <w:pPr>
        <w:spacing w:after="0"/>
        <w:ind w:left="0"/>
        <w:jc w:val="both"/>
      </w:pPr>
      <w:r>
        <w:rPr>
          <w:rFonts w:ascii="Times New Roman"/>
          <w:b w:val="false"/>
          <w:i w:val="false"/>
          <w:color w:val="000000"/>
          <w:sz w:val="28"/>
        </w:rPr>
        <w:t>
      және қоғамдық тыңдауларды өткізу шарттарын келісу туралы әкімшілік-аумақтық</w:t>
      </w:r>
    </w:p>
    <w:p>
      <w:pPr>
        <w:spacing w:after="0"/>
        <w:ind w:left="0"/>
        <w:jc w:val="both"/>
      </w:pPr>
      <w:r>
        <w:rPr>
          <w:rFonts w:ascii="Times New Roman"/>
          <w:b w:val="false"/>
          <w:i w:val="false"/>
          <w:color w:val="000000"/>
          <w:sz w:val="28"/>
        </w:rPr>
        <w:t>
      бірліктердің жергілікті атқарушы органдары ұсынған жауап хаттың көшірмесі осы</w:t>
      </w:r>
    </w:p>
    <w:p>
      <w:pPr>
        <w:spacing w:after="0"/>
        <w:ind w:left="0"/>
        <w:jc w:val="both"/>
      </w:pPr>
      <w:r>
        <w:rPr>
          <w:rFonts w:ascii="Times New Roman"/>
          <w:b w:val="false"/>
          <w:i w:val="false"/>
          <w:color w:val="000000"/>
          <w:sz w:val="28"/>
        </w:rPr>
        <w:t>
      қоғамдық тыңдаулар хаттамасына қоса беріледі.</w:t>
      </w:r>
    </w:p>
    <w:p>
      <w:pPr>
        <w:spacing w:after="0"/>
        <w:ind w:left="0"/>
        <w:jc w:val="both"/>
      </w:pPr>
      <w:r>
        <w:rPr>
          <w:rFonts w:ascii="Times New Roman"/>
          <w:b w:val="false"/>
          <w:i w:val="false"/>
          <w:color w:val="000000"/>
          <w:sz w:val="28"/>
        </w:rPr>
        <w:t>
      10. Қоғамдық тыңдауларға қатысушыларды тіркеу парағы осы қоғамдық тыңдаулар</w:t>
      </w:r>
    </w:p>
    <w:p>
      <w:pPr>
        <w:spacing w:after="0"/>
        <w:ind w:left="0"/>
        <w:jc w:val="both"/>
      </w:pPr>
      <w:r>
        <w:rPr>
          <w:rFonts w:ascii="Times New Roman"/>
          <w:b w:val="false"/>
          <w:i w:val="false"/>
          <w:color w:val="000000"/>
          <w:sz w:val="28"/>
        </w:rPr>
        <w:t>
      хаттамасына қоса беріледі.</w:t>
      </w:r>
    </w:p>
    <w:p>
      <w:pPr>
        <w:spacing w:after="0"/>
        <w:ind w:left="0"/>
        <w:jc w:val="both"/>
      </w:pPr>
      <w:r>
        <w:rPr>
          <w:rFonts w:ascii="Times New Roman"/>
          <w:b w:val="false"/>
          <w:i w:val="false"/>
          <w:color w:val="000000"/>
          <w:sz w:val="28"/>
        </w:rPr>
        <w:t>
      11. Қоғамдық тыңдаулардың өткізілетіндігі туралы ақпарат мемлекеттік және орыс тілдерінде мынадай тәсілдермен таратылды:</w:t>
      </w:r>
    </w:p>
    <w:p>
      <w:pPr>
        <w:spacing w:after="0"/>
        <w:ind w:left="0"/>
        <w:jc w:val="both"/>
      </w:pPr>
      <w:r>
        <w:rPr>
          <w:rFonts w:ascii="Times New Roman"/>
          <w:b w:val="false"/>
          <w:i w:val="false"/>
          <w:color w:val="000000"/>
          <w:sz w:val="28"/>
        </w:rPr>
        <w:t>
      1) Бірыңғай экологиялық порталда;</w:t>
      </w:r>
    </w:p>
    <w:p>
      <w:pPr>
        <w:spacing w:after="0"/>
        <w:ind w:left="0"/>
        <w:jc w:val="both"/>
      </w:pPr>
      <w:r>
        <w:rPr>
          <w:rFonts w:ascii="Times New Roman"/>
          <w:b w:val="false"/>
          <w:i w:val="false"/>
          <w:color w:val="000000"/>
          <w:sz w:val="28"/>
        </w:rPr>
        <w:t>
      2) жергілікті атқарушы органның (облыстың, республикалық маңызы бар қаланың,</w:t>
      </w:r>
    </w:p>
    <w:p>
      <w:pPr>
        <w:spacing w:after="0"/>
        <w:ind w:left="0"/>
        <w:jc w:val="both"/>
      </w:pPr>
      <w:r>
        <w:rPr>
          <w:rFonts w:ascii="Times New Roman"/>
          <w:b w:val="false"/>
          <w:i w:val="false"/>
          <w:color w:val="000000"/>
          <w:sz w:val="28"/>
        </w:rPr>
        <w:t>
      астананың) ресми интернет-ресурсында немесе әзірлеуші мемлекеттік органның ресми интернет-ресурсында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p>
      <w:pPr>
        <w:spacing w:after="0"/>
        <w:ind w:left="0"/>
        <w:jc w:val="both"/>
      </w:pPr>
      <w:r>
        <w:rPr>
          <w:rFonts w:ascii="Times New Roman"/>
          <w:b w:val="false"/>
          <w:i w:val="false"/>
          <w:color w:val="000000"/>
          <w:sz w:val="28"/>
        </w:rPr>
        <w:t>
      3) қоғамдық тыңдаулар басталған күнге дейін жиырма жұмыс күнінен кешіктірмей,</w:t>
      </w:r>
    </w:p>
    <w:p>
      <w:pPr>
        <w:spacing w:after="0"/>
        <w:ind w:left="0"/>
        <w:jc w:val="both"/>
      </w:pPr>
      <w:r>
        <w:rPr>
          <w:rFonts w:ascii="Times New Roman"/>
          <w:b w:val="false"/>
          <w:i w:val="false"/>
          <w:color w:val="000000"/>
          <w:sz w:val="28"/>
        </w:rPr>
        <w:t>
      бұқаралық ақпарат құралдарында, оның ішінде кемінде бір газетте және қатысы</w:t>
      </w:r>
    </w:p>
    <w:p>
      <w:pPr>
        <w:spacing w:after="0"/>
        <w:ind w:left="0"/>
        <w:jc w:val="both"/>
      </w:pPr>
      <w:r>
        <w:rPr>
          <w:rFonts w:ascii="Times New Roman"/>
          <w:b w:val="false"/>
          <w:i w:val="false"/>
          <w:color w:val="000000"/>
          <w:sz w:val="28"/>
        </w:rPr>
        <w:t>
      бараумақтың шегінде толық немесе ішінара орналасқан тиісті әкімшілік – аумақтық</w:t>
      </w:r>
    </w:p>
    <w:p>
      <w:pPr>
        <w:spacing w:after="0"/>
        <w:ind w:left="0"/>
        <w:jc w:val="both"/>
      </w:pPr>
      <w:r>
        <w:rPr>
          <w:rFonts w:ascii="Times New Roman"/>
          <w:b w:val="false"/>
          <w:i w:val="false"/>
          <w:color w:val="000000"/>
          <w:sz w:val="28"/>
        </w:rPr>
        <w:t>
      бірліктердің (облыстың, республикалық маңызы бар қаланың, астананың) аумағында</w:t>
      </w:r>
    </w:p>
    <w:p>
      <w:pPr>
        <w:spacing w:after="0"/>
        <w:ind w:left="0"/>
        <w:jc w:val="both"/>
      </w:pPr>
      <w:r>
        <w:rPr>
          <w:rFonts w:ascii="Times New Roman"/>
          <w:b w:val="false"/>
          <w:i w:val="false"/>
          <w:color w:val="000000"/>
          <w:sz w:val="28"/>
        </w:rPr>
        <w:t>
      таратылатын кемінде бір теле-немесе радиоарна арқылы бұқаралық ақпарат</w:t>
      </w:r>
    </w:p>
    <w:p>
      <w:pPr>
        <w:spacing w:after="0"/>
        <w:ind w:left="0"/>
        <w:jc w:val="both"/>
      </w:pPr>
      <w:r>
        <w:rPr>
          <w:rFonts w:ascii="Times New Roman"/>
          <w:b w:val="false"/>
          <w:i w:val="false"/>
          <w:color w:val="000000"/>
          <w:sz w:val="28"/>
        </w:rPr>
        <w:t>
      құралдарында: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w:t>
      </w:r>
    </w:p>
    <w:p>
      <w:pPr>
        <w:spacing w:after="0"/>
        <w:ind w:left="0"/>
        <w:jc w:val="both"/>
      </w:pPr>
      <w:r>
        <w:rPr>
          <w:rFonts w:ascii="Times New Roman"/>
          <w:b w:val="false"/>
          <w:i w:val="false"/>
          <w:color w:val="000000"/>
          <w:sz w:val="28"/>
        </w:rPr>
        <w:t>
      сондай-ақ газеттің сканерленген титулдық беті мен қоғамдық тыңдаулар</w:t>
      </w:r>
    </w:p>
    <w:p>
      <w:pPr>
        <w:spacing w:after="0"/>
        <w:ind w:left="0"/>
        <w:jc w:val="both"/>
      </w:pPr>
      <w:r>
        <w:rPr>
          <w:rFonts w:ascii="Times New Roman"/>
          <w:b w:val="false"/>
          <w:i w:val="false"/>
          <w:color w:val="000000"/>
          <w:sz w:val="28"/>
        </w:rPr>
        <w:t>
      өткізілетіндігі туралы хабарландыру берілген бетті қамтитын, сканерленген</w:t>
      </w:r>
    </w:p>
    <w:p>
      <w:pPr>
        <w:spacing w:after="0"/>
        <w:ind w:left="0"/>
        <w:jc w:val="both"/>
      </w:pPr>
      <w:r>
        <w:rPr>
          <w:rFonts w:ascii="Times New Roman"/>
          <w:b w:val="false"/>
          <w:i w:val="false"/>
          <w:color w:val="000000"/>
          <w:sz w:val="28"/>
        </w:rPr>
        <w:t>
      хабарландыруды қоса ұсыну)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 теле</w:t>
      </w:r>
    </w:p>
    <w:p>
      <w:pPr>
        <w:spacing w:after="0"/>
        <w:ind w:left="0"/>
        <w:jc w:val="both"/>
      </w:pPr>
      <w:r>
        <w:rPr>
          <w:rFonts w:ascii="Times New Roman"/>
          <w:b w:val="false"/>
          <w:i w:val="false"/>
          <w:color w:val="000000"/>
          <w:sz w:val="28"/>
        </w:rPr>
        <w:t>
      немесе радиоарнада жарияланған қоғамдық тыңдаулар өткізілетіндігі туралы</w:t>
      </w:r>
    </w:p>
    <w:p>
      <w:pPr>
        <w:spacing w:after="0"/>
        <w:ind w:left="0"/>
        <w:jc w:val="both"/>
      </w:pPr>
      <w:r>
        <w:rPr>
          <w:rFonts w:ascii="Times New Roman"/>
          <w:b w:val="false"/>
          <w:i w:val="false"/>
          <w:color w:val="000000"/>
          <w:sz w:val="28"/>
        </w:rPr>
        <w:t>
      хабарландырудың бейне және аудиожазбасы бар электрондық жеткізгіш қоғамдық</w:t>
      </w:r>
    </w:p>
    <w:p>
      <w:pPr>
        <w:spacing w:after="0"/>
        <w:ind w:left="0"/>
        <w:jc w:val="both"/>
      </w:pPr>
      <w:r>
        <w:rPr>
          <w:rFonts w:ascii="Times New Roman"/>
          <w:b w:val="false"/>
          <w:i w:val="false"/>
          <w:color w:val="000000"/>
          <w:sz w:val="28"/>
        </w:rPr>
        <w:t>
      тыңдаулардың хаттамасына</w:t>
      </w:r>
    </w:p>
    <w:p>
      <w:pPr>
        <w:spacing w:after="0"/>
        <w:ind w:left="0"/>
        <w:jc w:val="both"/>
      </w:pPr>
      <w:r>
        <w:rPr>
          <w:rFonts w:ascii="Times New Roman"/>
          <w:b w:val="false"/>
          <w:i w:val="false"/>
          <w:color w:val="000000"/>
          <w:sz w:val="28"/>
        </w:rPr>
        <w:t>
      қоса тіркелуі (жариялануы) тиіс)</w:t>
      </w:r>
    </w:p>
    <w:p>
      <w:pPr>
        <w:spacing w:after="0"/>
        <w:ind w:left="0"/>
        <w:jc w:val="both"/>
      </w:pPr>
      <w:r>
        <w:rPr>
          <w:rFonts w:ascii="Times New Roman"/>
          <w:b w:val="false"/>
          <w:i w:val="false"/>
          <w:color w:val="000000"/>
          <w:sz w:val="28"/>
        </w:rPr>
        <w:t>
      4) __________ мекенжайы бойынша _______ дана хабарландыру әкімшілік-аумақтық</w:t>
      </w:r>
    </w:p>
    <w:p>
      <w:pPr>
        <w:spacing w:after="0"/>
        <w:ind w:left="0"/>
        <w:jc w:val="both"/>
      </w:pPr>
      <w:r>
        <w:rPr>
          <w:rFonts w:ascii="Times New Roman"/>
          <w:b w:val="false"/>
          <w:i w:val="false"/>
          <w:color w:val="000000"/>
          <w:sz w:val="28"/>
        </w:rPr>
        <w:t>
      бірліктердің (облыстардың, республикалық маңызы бар қалалардың, астананың,</w:t>
      </w:r>
    </w:p>
    <w:p>
      <w:pPr>
        <w:spacing w:after="0"/>
        <w:ind w:left="0"/>
        <w:jc w:val="both"/>
      </w:pPr>
      <w:r>
        <w:rPr>
          <w:rFonts w:ascii="Times New Roman"/>
          <w:b w:val="false"/>
          <w:i w:val="false"/>
          <w:color w:val="000000"/>
          <w:sz w:val="28"/>
        </w:rPr>
        <w:t>
      аудандардың, облыстық және аудандық маңызы бар қалалардың, ауылдардың,</w:t>
      </w:r>
    </w:p>
    <w:p>
      <w:pPr>
        <w:spacing w:after="0"/>
        <w:ind w:left="0"/>
        <w:jc w:val="both"/>
      </w:pPr>
      <w:r>
        <w:rPr>
          <w:rFonts w:ascii="Times New Roman"/>
          <w:b w:val="false"/>
          <w:i w:val="false"/>
          <w:color w:val="000000"/>
          <w:sz w:val="28"/>
        </w:rPr>
        <w:t>
      кенттердің, ауылдық округтердің) жергілікті атқарушы органдарының хабарландыру</w:t>
      </w:r>
    </w:p>
    <w:p>
      <w:pPr>
        <w:spacing w:after="0"/>
        <w:ind w:left="0"/>
        <w:jc w:val="both"/>
      </w:pPr>
      <w:r>
        <w:rPr>
          <w:rFonts w:ascii="Times New Roman"/>
          <w:b w:val="false"/>
          <w:i w:val="false"/>
          <w:color w:val="000000"/>
          <w:sz w:val="28"/>
        </w:rPr>
        <w:t>
      тақталарында және хабарландыруларды орналастыру үшін арнайы тағайындалған</w:t>
      </w:r>
    </w:p>
    <w:p>
      <w:pPr>
        <w:spacing w:after="0"/>
        <w:ind w:left="0"/>
        <w:jc w:val="both"/>
      </w:pPr>
      <w:r>
        <w:rPr>
          <w:rFonts w:ascii="Times New Roman"/>
          <w:b w:val="false"/>
          <w:i w:val="false"/>
          <w:color w:val="000000"/>
          <w:sz w:val="28"/>
        </w:rPr>
        <w:t>
      орындарда. Фотоматериалдар осы қоғамдық тыңдаулар хаттамасына қоса беріледі.</w:t>
      </w:r>
    </w:p>
    <w:p>
      <w:pPr>
        <w:spacing w:after="0"/>
        <w:ind w:left="0"/>
        <w:jc w:val="both"/>
      </w:pPr>
      <w:r>
        <w:rPr>
          <w:rFonts w:ascii="Times New Roman"/>
          <w:b w:val="false"/>
          <w:i w:val="false"/>
          <w:color w:val="000000"/>
          <w:sz w:val="28"/>
        </w:rPr>
        <w:t>
      12. Қоғамдық тыңдауларға қатысушылардың шешімдері: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(хатшыны таңдау туралы. Қоғамдық тыңдауларға қатысушылардың "қолдаймын",</w:t>
      </w:r>
    </w:p>
    <w:p>
      <w:pPr>
        <w:spacing w:after="0"/>
        <w:ind w:left="0"/>
        <w:jc w:val="both"/>
      </w:pPr>
      <w:r>
        <w:rPr>
          <w:rFonts w:ascii="Times New Roman"/>
          <w:b w:val="false"/>
          <w:i w:val="false"/>
          <w:color w:val="000000"/>
          <w:sz w:val="28"/>
        </w:rPr>
        <w:t>
      "қарсымын", "қалыс қаламын" деп дауыс бергендер санын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(регламентті бекіту туралы. Қоғамдық тыңдауларға қатысушылардың "қолдаймын",</w:t>
      </w:r>
    </w:p>
    <w:p>
      <w:pPr>
        <w:spacing w:after="0"/>
        <w:ind w:left="0"/>
        <w:jc w:val="both"/>
      </w:pPr>
      <w:r>
        <w:rPr>
          <w:rFonts w:ascii="Times New Roman"/>
          <w:b w:val="false"/>
          <w:i w:val="false"/>
          <w:color w:val="000000"/>
          <w:sz w:val="28"/>
        </w:rPr>
        <w:t>
      "қарсымын", "қалыс қаламын" деп дауыс бергендер санын көрсету)</w:t>
      </w:r>
    </w:p>
    <w:p>
      <w:pPr>
        <w:spacing w:after="0"/>
        <w:ind w:left="0"/>
        <w:jc w:val="both"/>
      </w:pPr>
      <w:r>
        <w:rPr>
          <w:rFonts w:ascii="Times New Roman"/>
          <w:b w:val="false"/>
          <w:i w:val="false"/>
          <w:color w:val="000000"/>
          <w:sz w:val="28"/>
        </w:rPr>
        <w:t>
      (осы Қағидалардың 23-тармағына сәйкес себептерді көрсете отырып, қоғамдық</w:t>
      </w:r>
    </w:p>
    <w:p>
      <w:pPr>
        <w:spacing w:after="0"/>
        <w:ind w:left="0"/>
        <w:jc w:val="both"/>
      </w:pPr>
      <w:r>
        <w:rPr>
          <w:rFonts w:ascii="Times New Roman"/>
          <w:b w:val="false"/>
          <w:i w:val="false"/>
          <w:color w:val="000000"/>
          <w:sz w:val="28"/>
        </w:rPr>
        <w:t>
      Тыңдаулар өткізілмеді деп тану туралы. Қоғамдық тыңдауларға қатысушылардың</w:t>
      </w:r>
    </w:p>
    <w:p>
      <w:pPr>
        <w:spacing w:after="0"/>
        <w:ind w:left="0"/>
        <w:jc w:val="both"/>
      </w:pPr>
      <w:r>
        <w:rPr>
          <w:rFonts w:ascii="Times New Roman"/>
          <w:b w:val="false"/>
          <w:i w:val="false"/>
          <w:color w:val="000000"/>
          <w:sz w:val="28"/>
        </w:rPr>
        <w:t>
      "қолдаймын", "қарсымын", "қалыс қаламын" деп дауыс бергендер санын көрсету)</w:t>
      </w:r>
    </w:p>
    <w:p>
      <w:pPr>
        <w:spacing w:after="0"/>
        <w:ind w:left="0"/>
        <w:jc w:val="both"/>
      </w:pPr>
      <w:r>
        <w:rPr>
          <w:rFonts w:ascii="Times New Roman"/>
          <w:b w:val="false"/>
          <w:i w:val="false"/>
          <w:color w:val="000000"/>
          <w:sz w:val="28"/>
        </w:rPr>
        <w:t>
      13 Барлық тыңдалған баяндамалар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w:t>
      </w:r>
    </w:p>
    <w:p>
      <w:pPr>
        <w:spacing w:after="0"/>
        <w:ind w:left="0"/>
        <w:jc w:val="both"/>
      </w:pPr>
      <w:r>
        <w:rPr>
          <w:rFonts w:ascii="Times New Roman"/>
          <w:b w:val="false"/>
          <w:i w:val="false"/>
          <w:color w:val="000000"/>
          <w:sz w:val="28"/>
        </w:rPr>
        <w:t>
      отырған ұйымның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(баяндаманың тақырыбы, беттердің, слайдтардың, файлдардың, плакаттардың, сызбалардың саны)</w:t>
      </w:r>
    </w:p>
    <w:p>
      <w:pPr>
        <w:spacing w:after="0"/>
        <w:ind w:left="0"/>
        <w:jc w:val="both"/>
      </w:pPr>
      <w:r>
        <w:rPr>
          <w:rFonts w:ascii="Times New Roman"/>
          <w:b w:val="false"/>
          <w:i w:val="false"/>
          <w:color w:val="000000"/>
          <w:sz w:val="28"/>
        </w:rPr>
        <w:t>
      Қоғамдық тыңдауларға шығарылып отырған құжаттар бойынша баяндамалардың</w:t>
      </w:r>
    </w:p>
    <w:p>
      <w:pPr>
        <w:spacing w:after="0"/>
        <w:ind w:left="0"/>
        <w:jc w:val="both"/>
      </w:pPr>
      <w:r>
        <w:rPr>
          <w:rFonts w:ascii="Times New Roman"/>
          <w:b w:val="false"/>
          <w:i w:val="false"/>
          <w:color w:val="000000"/>
          <w:sz w:val="28"/>
        </w:rPr>
        <w:t>
      мәтіні осы қоғамдық тыңдаулар хаттамасына қоса беріледі.</w:t>
      </w:r>
    </w:p>
    <w:p>
      <w:pPr>
        <w:spacing w:after="0"/>
        <w:ind w:left="0"/>
        <w:jc w:val="both"/>
      </w:pPr>
      <w:r>
        <w:rPr>
          <w:rFonts w:ascii="Times New Roman"/>
          <w:b w:val="false"/>
          <w:i w:val="false"/>
          <w:color w:val="000000"/>
          <w:sz w:val="28"/>
        </w:rPr>
        <w:t>
      14. Қоғамдық тыңдаулар хаттамасының ажырамас бөлігі болып табылатын және</w:t>
      </w:r>
    </w:p>
    <w:p>
      <w:pPr>
        <w:spacing w:after="0"/>
        <w:ind w:left="0"/>
        <w:jc w:val="both"/>
      </w:pPr>
      <w:r>
        <w:rPr>
          <w:rFonts w:ascii="Times New Roman"/>
          <w:b w:val="false"/>
          <w:i w:val="false"/>
          <w:color w:val="000000"/>
          <w:sz w:val="28"/>
        </w:rPr>
        <w:t>
      қоғамдық тыңдаулар өткізілгенге дейін және өткізу кезінде келіп түскен барлық</w:t>
      </w:r>
    </w:p>
    <w:p>
      <w:pPr>
        <w:spacing w:after="0"/>
        <w:ind w:left="0"/>
        <w:jc w:val="both"/>
      </w:pPr>
      <w:r>
        <w:rPr>
          <w:rFonts w:ascii="Times New Roman"/>
          <w:b w:val="false"/>
          <w:i w:val="false"/>
          <w:color w:val="000000"/>
          <w:sz w:val="28"/>
        </w:rPr>
        <w:t>
      ескертулер мен ұсыныстарды қамтитын жиынтық кесте. Қоғамдық тыңдаулардың</w:t>
      </w:r>
    </w:p>
    <w:p>
      <w:pPr>
        <w:spacing w:after="0"/>
        <w:ind w:left="0"/>
        <w:jc w:val="both"/>
      </w:pPr>
      <w:r>
        <w:rPr>
          <w:rFonts w:ascii="Times New Roman"/>
          <w:b w:val="false"/>
          <w:i w:val="false"/>
          <w:color w:val="000000"/>
          <w:sz w:val="28"/>
        </w:rPr>
        <w:t>
      тақырыбына мүлде қатысы жоқ ескертулер мен ұсыныстар кестеге "қоғамдық</w:t>
      </w:r>
    </w:p>
    <w:p>
      <w:pPr>
        <w:spacing w:after="0"/>
        <w:ind w:left="0"/>
        <w:jc w:val="both"/>
      </w:pPr>
      <w:r>
        <w:rPr>
          <w:rFonts w:ascii="Times New Roman"/>
          <w:b w:val="false"/>
          <w:i w:val="false"/>
          <w:color w:val="000000"/>
          <w:sz w:val="28"/>
        </w:rPr>
        <w:t>
      тыңдаулардың тақырыбына қатысы жоқ" деген белгімен енгізіледі.</w:t>
      </w:r>
    </w:p>
    <w:p>
      <w:pPr>
        <w:spacing w:after="0"/>
        <w:ind w:left="0"/>
        <w:jc w:val="both"/>
      </w:pPr>
      <w:r>
        <w:rPr>
          <w:rFonts w:ascii="Times New Roman"/>
          <w:b w:val="false"/>
          <w:i w:val="false"/>
          <w:color w:val="000000"/>
          <w:sz w:val="28"/>
        </w:rPr>
        <w:t>
      15. Қоғамдық тыңдауларға қатысушылардың қаралып отырған құжаттар мен</w:t>
      </w:r>
    </w:p>
    <w:p>
      <w:pPr>
        <w:spacing w:after="0"/>
        <w:ind w:left="0"/>
        <w:jc w:val="both"/>
      </w:pPr>
      <w:r>
        <w:rPr>
          <w:rFonts w:ascii="Times New Roman"/>
          <w:b w:val="false"/>
          <w:i w:val="false"/>
          <w:color w:val="000000"/>
          <w:sz w:val="28"/>
        </w:rPr>
        <w:t>
      тыңдалған баяндамалардың толықтығы мен түсіну үшін жеңілдігі тұрғысынан</w:t>
      </w:r>
    </w:p>
    <w:p>
      <w:pPr>
        <w:spacing w:after="0"/>
        <w:ind w:left="0"/>
        <w:jc w:val="both"/>
      </w:pPr>
      <w:r>
        <w:rPr>
          <w:rFonts w:ascii="Times New Roman"/>
          <w:b w:val="false"/>
          <w:i w:val="false"/>
          <w:color w:val="000000"/>
          <w:sz w:val="28"/>
        </w:rPr>
        <w:t>
      алғандағы</w:t>
      </w:r>
    </w:p>
    <w:p>
      <w:pPr>
        <w:spacing w:after="0"/>
        <w:ind w:left="0"/>
        <w:jc w:val="both"/>
      </w:pPr>
      <w:r>
        <w:rPr>
          <w:rFonts w:ascii="Times New Roman"/>
          <w:b w:val="false"/>
          <w:i w:val="false"/>
          <w:color w:val="000000"/>
          <w:sz w:val="28"/>
        </w:rPr>
        <w:t>
      Сапасы жөніндегі пікірі, оларды жақсарту бойынша ұсынымдары: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отырған ұйымның</w:t>
      </w:r>
    </w:p>
    <w:p>
      <w:pPr>
        <w:spacing w:after="0"/>
        <w:ind w:left="0"/>
        <w:jc w:val="both"/>
      </w:pPr>
      <w:r>
        <w:rPr>
          <w:rFonts w:ascii="Times New Roman"/>
          <w:b w:val="false"/>
          <w:i w:val="false"/>
          <w:color w:val="000000"/>
          <w:sz w:val="28"/>
        </w:rPr>
        <w:t>
      атауы, пікірлері мен ұсынымдары)</w:t>
      </w:r>
    </w:p>
    <w:p>
      <w:pPr>
        <w:spacing w:after="0"/>
        <w:ind w:left="0"/>
        <w:jc w:val="both"/>
      </w:pPr>
      <w:r>
        <w:rPr>
          <w:rFonts w:ascii="Times New Roman"/>
          <w:b w:val="false"/>
          <w:i w:val="false"/>
          <w:color w:val="000000"/>
          <w:sz w:val="28"/>
        </w:rPr>
        <w:t>
      16. Қоғамдық тыңдаулар хаттамасына сот тәртібімен шағым жасауға болады.</w:t>
      </w:r>
    </w:p>
    <w:p>
      <w:pPr>
        <w:spacing w:after="0"/>
        <w:ind w:left="0"/>
        <w:jc w:val="both"/>
      </w:pPr>
      <w:r>
        <w:rPr>
          <w:rFonts w:ascii="Times New Roman"/>
          <w:b w:val="false"/>
          <w:i w:val="false"/>
          <w:color w:val="000000"/>
          <w:sz w:val="28"/>
        </w:rPr>
        <w:t>
      17. Қоғамдық тыңдаулардың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p>
      <w:pPr>
        <w:spacing w:after="0"/>
        <w:ind w:left="0"/>
        <w:jc w:val="both"/>
      </w:pPr>
      <w:r>
        <w:rPr>
          <w:rFonts w:ascii="Times New Roman"/>
          <w:b w:val="false"/>
          <w:i w:val="false"/>
          <w:color w:val="000000"/>
          <w:sz w:val="28"/>
        </w:rPr>
        <w:t>
      18. Қоғамдық тыңдаулардың хатшысы: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p>
      <w:pPr>
        <w:spacing w:after="0"/>
        <w:ind w:left="0"/>
        <w:jc w:val="left"/>
      </w:pPr>
      <w:r>
        <w:rPr>
          <w:rFonts w:ascii="Times New Roman"/>
          <w:b/>
          <w:i w:val="false"/>
          <w:color w:val="000000"/>
        </w:rPr>
        <w:t xml:space="preserve"> Қоғамдық тыңдаулар өткізілгенге дейін және өткізу кезінде келіп түскен ескертулер мен ұсыныстардың жиынтық кестесі</w:t>
      </w:r>
    </w:p>
    <w:tbl>
      <w:tblPr>
        <w:tblW w:w="0" w:type="auto"/>
        <w:tblCellSpacing w:w="0" w:type="auto"/>
        <w:tblBorders>
          <w:top w:val="none"/>
          <w:left w:val="none"/>
          <w:bottom w:val="none"/>
          <w:right w:val="none"/>
          <w:insideH w:val="none"/>
          <w:insideV w:val="none"/>
        </w:tblBorders>
      </w:tblPr>
      <w:tblGrid>
        <w:gridCol w:w="469"/>
        <w:gridCol w:w="4978"/>
        <w:gridCol w:w="5164"/>
        <w:gridCol w:w="1689"/>
      </w:tblGrid>
      <w:tr>
        <w:trPr>
          <w:trHeight w:val="30" w:hRule="atLeast"/>
        </w:trPr>
        <w:tc>
          <w:tcPr>
            <w:tcW w:w="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r>
              <w:br/>
            </w:r>
            <w:r>
              <w:rPr>
                <w:rFonts w:ascii="Times New Roman"/>
                <w:b w:val="false"/>
                <w:i w:val="false"/>
                <w:color w:val="000000"/>
                <w:sz w:val="20"/>
              </w:rPr>
              <w:t xml:space="preserve">
№ </w:t>
            </w:r>
          </w:p>
        </w:tc>
        <w:tc>
          <w:tcPr>
            <w:tcW w:w="4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5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берушшінің тегі, аты, әкесінің аты (бар болса), лауазымы, өкілі болып отырған ұйымның атауы)</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(алынып тасталған ескерту немесе ұсыныс)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Ашық жиналыстар арқылы қоғамдық тыңдаулар өткізу регламенті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тыңдауларға қатысушыларды тіркеу.</w:t>
            </w:r>
            <w:r>
              <w:br/>
            </w:r>
            <w:r>
              <w:rPr>
                <w:rFonts w:ascii="Times New Roman"/>
                <w:b w:val="false"/>
                <w:i w:val="false"/>
                <w:color w:val="000000"/>
                <w:sz w:val="20"/>
              </w:rPr>
              <w:t>
Келісілген уақытта қоғамдық тыңдаулардың ашылуы.</w:t>
            </w:r>
            <w:r>
              <w:br/>
            </w:r>
            <w:r>
              <w:rPr>
                <w:rFonts w:ascii="Times New Roman"/>
                <w:b w:val="false"/>
                <w:i w:val="false"/>
                <w:color w:val="000000"/>
                <w:sz w:val="20"/>
              </w:rPr>
              <w:t>
Баяндамашылардың сөз сөйлеуі (ұзақтығы әрбір нақты жағдайда жеке белгіленеді).</w:t>
            </w:r>
            <w:r>
              <w:br/>
            </w:r>
            <w:r>
              <w:rPr>
                <w:rFonts w:ascii="Times New Roman"/>
                <w:b w:val="false"/>
                <w:i w:val="false"/>
                <w:color w:val="000000"/>
                <w:sz w:val="20"/>
              </w:rPr>
              <w:t>
Баяндамаларды талқылау (ұзақтығы әрбір нақты жағдайда белгіленеді).</w:t>
            </w:r>
            <w:r>
              <w:br/>
            </w:r>
            <w:r>
              <w:rPr>
                <w:rFonts w:ascii="Times New Roman"/>
                <w:b w:val="false"/>
                <w:i w:val="false"/>
                <w:color w:val="000000"/>
                <w:sz w:val="20"/>
              </w:rPr>
              <w:t>
Баяндамалар бойынша қоғамдық тыңдауларға қатысушылардың ескертулері мен ұсыныстары тыңдалады. Баяндамашылар өз кезегінде қоғамдық тыңдауларға қатысушылардың ескертулері мен ұсыныстарына жауап береді.</w:t>
            </w:r>
            <w:r>
              <w:br/>
            </w:r>
            <w:r>
              <w:rPr>
                <w:rFonts w:ascii="Times New Roman"/>
                <w:b w:val="false"/>
                <w:i w:val="false"/>
                <w:color w:val="000000"/>
                <w:sz w:val="20"/>
              </w:rPr>
              <w:t>
Қоғамдық тыңдауларды қорытындылау (ұзақтығы әрбір нақты жағдайда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Жария талқылаулар арқылы өткізілетін қоғамдық тыңдаулар хаттамасының нысаны</w:t>
      </w:r>
    </w:p>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w:t>
      </w:r>
    </w:p>
    <w:p>
      <w:pPr>
        <w:spacing w:after="0"/>
        <w:ind w:left="0"/>
        <w:jc w:val="both"/>
      </w:pPr>
      <w:r>
        <w:rPr>
          <w:rFonts w:ascii="Times New Roman"/>
          <w:b w:val="false"/>
          <w:i w:val="false"/>
          <w:color w:val="000000"/>
          <w:sz w:val="28"/>
        </w:rPr>
        <w:t>
      әкімшілік-аумақтық бірліктің (облыстардың, республикалық маңызы бар қалалардың,</w:t>
      </w:r>
    </w:p>
    <w:p>
      <w:pPr>
        <w:spacing w:after="0"/>
        <w:ind w:left="0"/>
        <w:jc w:val="both"/>
      </w:pPr>
      <w:r>
        <w:rPr>
          <w:rFonts w:ascii="Times New Roman"/>
          <w:b w:val="false"/>
          <w:i w:val="false"/>
          <w:color w:val="000000"/>
          <w:sz w:val="28"/>
        </w:rPr>
        <w:t>
      астананың) жергілікті атқарушы органының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Қоғамдық тыңдаулардың тақырыбы: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(қаралатын жобалау материалдарының толық, нақты атауы)</w:t>
      </w:r>
    </w:p>
    <w:p>
      <w:pPr>
        <w:spacing w:after="0"/>
        <w:ind w:left="0"/>
        <w:jc w:val="both"/>
      </w:pPr>
      <w:r>
        <w:rPr>
          <w:rFonts w:ascii="Times New Roman"/>
          <w:b w:val="false"/>
          <w:i w:val="false"/>
          <w:color w:val="000000"/>
          <w:sz w:val="28"/>
        </w:rPr>
        <w:t>
      3. Мекенжайына қоғамдық тыңдауларға шығарылатын материалдар жіберілген,</w:t>
      </w:r>
    </w:p>
    <w:p>
      <w:pPr>
        <w:spacing w:after="0"/>
        <w:ind w:left="0"/>
        <w:jc w:val="both"/>
      </w:pPr>
      <w:r>
        <w:rPr>
          <w:rFonts w:ascii="Times New Roman"/>
          <w:b w:val="false"/>
          <w:i w:val="false"/>
          <w:color w:val="000000"/>
          <w:sz w:val="28"/>
        </w:rPr>
        <w:t>
      қоршаған ортаны қорғау саласындағы уәкілетті органның немесе облыстың,</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 органының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қызметтің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w:t>
      </w:r>
    </w:p>
    <w:p>
      <w:pPr>
        <w:spacing w:after="0"/>
        <w:ind w:left="0"/>
        <w:jc w:val="both"/>
      </w:pPr>
      <w:r>
        <w:rPr>
          <w:rFonts w:ascii="Times New Roman"/>
          <w:b w:val="false"/>
          <w:i w:val="false"/>
          <w:color w:val="000000"/>
          <w:sz w:val="28"/>
        </w:rPr>
        <w:t>
      аумақтық бірліктердің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(көзделіп отырған қызметті жүзеге асыру нәтижесінде оның аумағына әсер етуі</w:t>
      </w:r>
    </w:p>
    <w:p>
      <w:pPr>
        <w:spacing w:after="0"/>
        <w:ind w:left="0"/>
        <w:jc w:val="both"/>
      </w:pPr>
      <w:r>
        <w:rPr>
          <w:rFonts w:ascii="Times New Roman"/>
          <w:b w:val="false"/>
          <w:i w:val="false"/>
          <w:color w:val="000000"/>
          <w:sz w:val="28"/>
        </w:rPr>
        <w:t>
      мүмкін және аумағында қоғамдық тыңдаулар өткізілетін әкімшілік-аумақтық</w:t>
      </w:r>
    </w:p>
    <w:p>
      <w:pPr>
        <w:spacing w:after="0"/>
        <w:ind w:left="0"/>
        <w:jc w:val="both"/>
      </w:pPr>
      <w:r>
        <w:rPr>
          <w:rFonts w:ascii="Times New Roman"/>
          <w:b w:val="false"/>
          <w:i w:val="false"/>
          <w:color w:val="000000"/>
          <w:sz w:val="28"/>
        </w:rPr>
        <w:t>
      бірліктердің тізбесі)</w:t>
      </w:r>
    </w:p>
    <w:p>
      <w:pPr>
        <w:spacing w:after="0"/>
        <w:ind w:left="0"/>
        <w:jc w:val="both"/>
      </w:pPr>
      <w:r>
        <w:rPr>
          <w:rFonts w:ascii="Times New Roman"/>
          <w:b w:val="false"/>
          <w:i w:val="false"/>
          <w:color w:val="000000"/>
          <w:sz w:val="28"/>
        </w:rPr>
        <w:t>
      6. Көзделіп отырған қызмет бастамашысының деректемелері және байланыс</w:t>
      </w:r>
    </w:p>
    <w:p>
      <w:pPr>
        <w:spacing w:after="0"/>
        <w:ind w:left="0"/>
        <w:jc w:val="both"/>
      </w:pPr>
      <w:r>
        <w:rPr>
          <w:rFonts w:ascii="Times New Roman"/>
          <w:b w:val="false"/>
          <w:i w:val="false"/>
          <w:color w:val="000000"/>
          <w:sz w:val="28"/>
        </w:rPr>
        <w:t>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ЖСН, телефондары,</w:t>
      </w:r>
    </w:p>
    <w:p>
      <w:pPr>
        <w:spacing w:after="0"/>
        <w:ind w:left="0"/>
        <w:jc w:val="both"/>
      </w:pPr>
      <w:r>
        <w:rPr>
          <w:rFonts w:ascii="Times New Roman"/>
          <w:b w:val="false"/>
          <w:i w:val="false"/>
          <w:color w:val="000000"/>
          <w:sz w:val="28"/>
        </w:rPr>
        <w:t>
      факстары, электрондық пошталары, сайттары)</w:t>
      </w:r>
    </w:p>
    <w:p>
      <w:pPr>
        <w:spacing w:after="0"/>
        <w:ind w:left="0"/>
        <w:jc w:val="both"/>
      </w:pPr>
      <w:r>
        <w:rPr>
          <w:rFonts w:ascii="Times New Roman"/>
          <w:b w:val="false"/>
          <w:i w:val="false"/>
          <w:color w:val="000000"/>
          <w:sz w:val="28"/>
        </w:rPr>
        <w:t>
      7. Құжаттаманы әзірлеушілердің деректемелері және байланыс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ішінде нақты атауы, ведомстволық бағыныштылығы, заңды және нақты</w:t>
      </w:r>
    </w:p>
    <w:p>
      <w:pPr>
        <w:spacing w:after="0"/>
        <w:ind w:left="0"/>
        <w:jc w:val="both"/>
      </w:pPr>
      <w:r>
        <w:rPr>
          <w:rFonts w:ascii="Times New Roman"/>
          <w:b w:val="false"/>
          <w:i w:val="false"/>
          <w:color w:val="000000"/>
          <w:sz w:val="28"/>
        </w:rPr>
        <w:t>
      мекенжайы, БСН, ЖСН, телефондары, факстары, электрондық пошталары, сайттары</w:t>
      </w:r>
    </w:p>
    <w:p>
      <w:pPr>
        <w:spacing w:after="0"/>
        <w:ind w:left="0"/>
        <w:jc w:val="both"/>
      </w:pPr>
      <w:r>
        <w:rPr>
          <w:rFonts w:ascii="Times New Roman"/>
          <w:b w:val="false"/>
          <w:i w:val="false"/>
          <w:color w:val="000000"/>
          <w:sz w:val="28"/>
        </w:rPr>
        <w:t>
      және басқа да ақпарат)</w:t>
      </w:r>
    </w:p>
    <w:p>
      <w:pPr>
        <w:spacing w:after="0"/>
        <w:ind w:left="0"/>
        <w:jc w:val="both"/>
      </w:pPr>
      <w:r>
        <w:rPr>
          <w:rFonts w:ascii="Times New Roman"/>
          <w:b w:val="false"/>
          <w:i w:val="false"/>
          <w:color w:val="000000"/>
          <w:sz w:val="28"/>
        </w:rPr>
        <w:t>
      8. Қоғамдық тыңдаулар өткізілген кезең: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Қоғамдық тыңдаулардың өткізілетіндігі туралы ақпарат мемлекеттік және орыс</w:t>
      </w:r>
    </w:p>
    <w:p>
      <w:pPr>
        <w:spacing w:after="0"/>
        <w:ind w:left="0"/>
        <w:jc w:val="both"/>
      </w:pPr>
      <w:r>
        <w:rPr>
          <w:rFonts w:ascii="Times New Roman"/>
          <w:b w:val="false"/>
          <w:i w:val="false"/>
          <w:color w:val="000000"/>
          <w:sz w:val="28"/>
        </w:rPr>
        <w:t>
      тілдерінде мынадай тәсілдермен таратылды:____________________________________</w:t>
      </w:r>
    </w:p>
    <w:p>
      <w:pPr>
        <w:spacing w:after="0"/>
        <w:ind w:left="0"/>
        <w:jc w:val="both"/>
      </w:pPr>
      <w:r>
        <w:rPr>
          <w:rFonts w:ascii="Times New Roman"/>
          <w:b w:val="false"/>
          <w:i w:val="false"/>
          <w:color w:val="000000"/>
          <w:sz w:val="28"/>
        </w:rPr>
        <w:t>
      10. Қоғамдық тыңдаулар хаттамасының ажырамас бөлігі болып табылатын және</w:t>
      </w:r>
    </w:p>
    <w:p>
      <w:pPr>
        <w:spacing w:after="0"/>
        <w:ind w:left="0"/>
        <w:jc w:val="both"/>
      </w:pPr>
      <w:r>
        <w:rPr>
          <w:rFonts w:ascii="Times New Roman"/>
          <w:b w:val="false"/>
          <w:i w:val="false"/>
          <w:color w:val="000000"/>
          <w:sz w:val="28"/>
        </w:rPr>
        <w:t>
      жария талқылаулар арқылы қоғамдық тыңдаулар өткізу кезінде алынған ескертулер</w:t>
      </w:r>
    </w:p>
    <w:p>
      <w:pPr>
        <w:spacing w:after="0"/>
        <w:ind w:left="0"/>
        <w:jc w:val="both"/>
      </w:pPr>
      <w:r>
        <w:rPr>
          <w:rFonts w:ascii="Times New Roman"/>
          <w:b w:val="false"/>
          <w:i w:val="false"/>
          <w:color w:val="000000"/>
          <w:sz w:val="28"/>
        </w:rPr>
        <w:t>
      мен ұсыныстарды қамтитын жиынтық кесте. Қоғамдық тыңдаулардың тақырыбына</w:t>
      </w:r>
    </w:p>
    <w:p>
      <w:pPr>
        <w:spacing w:after="0"/>
        <w:ind w:left="0"/>
        <w:jc w:val="both"/>
      </w:pPr>
      <w:r>
        <w:rPr>
          <w:rFonts w:ascii="Times New Roman"/>
          <w:b w:val="false"/>
          <w:i w:val="false"/>
          <w:color w:val="000000"/>
          <w:sz w:val="28"/>
        </w:rPr>
        <w:t>
      мүлде қатысы жоқ ескертулер мен ұсыныстар кестеге "қоғамдық тыңдаулардың</w:t>
      </w:r>
    </w:p>
    <w:p>
      <w:pPr>
        <w:spacing w:after="0"/>
        <w:ind w:left="0"/>
        <w:jc w:val="both"/>
      </w:pPr>
      <w:r>
        <w:rPr>
          <w:rFonts w:ascii="Times New Roman"/>
          <w:b w:val="false"/>
          <w:i w:val="false"/>
          <w:color w:val="000000"/>
          <w:sz w:val="28"/>
        </w:rPr>
        <w:t>
      тақырыбына қатысы жоқ" деген белгімен енгізіледі.</w:t>
      </w:r>
    </w:p>
    <w:p>
      <w:pPr>
        <w:spacing w:after="0"/>
        <w:ind w:left="0"/>
        <w:jc w:val="both"/>
      </w:pPr>
      <w:r>
        <w:rPr>
          <w:rFonts w:ascii="Times New Roman"/>
          <w:b w:val="false"/>
          <w:i w:val="false"/>
          <w:color w:val="000000"/>
          <w:sz w:val="28"/>
        </w:rPr>
        <w:t>
      11. Қоғамдық тыңдаулар хаттамасына сот тәртібімен шағым жасауға болады.</w:t>
      </w:r>
    </w:p>
    <w:p>
      <w:pPr>
        <w:spacing w:after="0"/>
        <w:ind w:left="0"/>
        <w:jc w:val="both"/>
      </w:pPr>
      <w:r>
        <w:rPr>
          <w:rFonts w:ascii="Times New Roman"/>
          <w:b w:val="false"/>
          <w:i w:val="false"/>
          <w:color w:val="000000"/>
          <w:sz w:val="28"/>
        </w:rPr>
        <w:t>
      12. Тиісті әкімшілік-аумақтық бірліктің (облыстардың, республикалық маңызы бар</w:t>
      </w:r>
    </w:p>
    <w:p>
      <w:pPr>
        <w:spacing w:after="0"/>
        <w:ind w:left="0"/>
        <w:jc w:val="both"/>
      </w:pPr>
      <w:r>
        <w:rPr>
          <w:rFonts w:ascii="Times New Roman"/>
          <w:b w:val="false"/>
          <w:i w:val="false"/>
          <w:color w:val="000000"/>
          <w:sz w:val="28"/>
        </w:rPr>
        <w:t>
      қалалардың, астананың) жергілікті атқарушы органының жауапты адамы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p>
      <w:pPr>
        <w:spacing w:after="0"/>
        <w:ind w:left="0"/>
        <w:jc w:val="both"/>
      </w:pPr>
      <w:r>
        <w:rPr>
          <w:rFonts w:ascii="Times New Roman"/>
          <w:b w:val="false"/>
          <w:i w:val="false"/>
          <w:color w:val="000000"/>
          <w:sz w:val="28"/>
        </w:rPr>
        <w:t>
      Қоғамдық тыңдаулар өткізілгенге дейін және өткізу кезінде келіп түскен ескертулер мен ұсыныстардың жиынтық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493"/>
        <w:gridCol w:w="5926"/>
        <w:gridCol w:w="327"/>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r>
              <w:br/>
            </w:r>
            <w:r>
              <w:rPr>
                <w:rFonts w:ascii="Times New Roman"/>
                <w:b w:val="false"/>
                <w:i w:val="false"/>
                <w:color w:val="000000"/>
                <w:sz w:val="20"/>
              </w:rPr>
              <w:t xml:space="preserve">
№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берушшінің тегі, аты, әкесінің аты (бар болса) және/немесе лауазымы, өкілі болып отырған ұйымның атауы)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