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6fb132" w14:textId="f6fb13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Иесіз қалдықтарды басқару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2021 жылғы 14 қыркүйектегі № 373 бұйрығы. Қазақстан Республикасының Әділет министрлігінде 2021 жылғы 18 қыркүйекте № 24430 болып тіркелді.</w:t>
      </w:r>
    </w:p>
    <w:p>
      <w:pPr>
        <w:spacing w:after="0"/>
        <w:ind w:left="0"/>
        <w:jc w:val="both"/>
      </w:pPr>
      <w:r>
        <w:rPr>
          <w:rFonts w:ascii="Times New Roman"/>
          <w:b w:val="false"/>
          <w:i w:val="false"/>
          <w:color w:val="ff0000"/>
          <w:sz w:val="28"/>
        </w:rPr>
        <w:t xml:space="preserve">
      Ескерту. Атауы жаңа редакцияда - ҚР Экология және табиғи ресурстар министрінің м.а. 07.10.2026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2021 жылғы 2 қаңтардағы Экология кодексінің 340-бабының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сәйкес БҰЙЫРАМЫН: </w:t>
      </w:r>
    </w:p>
    <w:bookmarkEnd w:id="0"/>
    <w:bookmarkStart w:name="z2" w:id="1"/>
    <w:p>
      <w:pPr>
        <w:spacing w:after="0"/>
        <w:ind w:left="0"/>
        <w:jc w:val="both"/>
      </w:pPr>
      <w:r>
        <w:rPr>
          <w:rFonts w:ascii="Times New Roman"/>
          <w:b w:val="false"/>
          <w:i w:val="false"/>
          <w:color w:val="000000"/>
          <w:sz w:val="28"/>
        </w:rPr>
        <w:t xml:space="preserve">
      1. Қоса беріліп отырған Иесіз қалдықтарды басқару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Энергетика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Экология, геология және табиғи ресурстар министрлігінің Қалдықтарды басқару саласындағы мемлекеттік саясат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бұйрықтың ресми жарияланғаннан кейін Қазақстан Республикасы Экология, геология және табиғи ресурстар министрлігінің интернет-ресурсында орналастырылуын;</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шаралардың орындалуы туралы мәліметтердің Қазақстан Республикасы Экология, геология және табиғи ресурстар министрлігінің Заң қызметі департаментіне ұсынылуын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бастап қолданысқа енгізіледі және 2021 жылғы 1 шілдеден бастап туындаған құқықтық қатынастарға қолданылады.</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Экология, геология және </w:t>
            </w:r>
          </w:p>
          <w:p>
            <w:pPr>
              <w:spacing w:after="20"/>
              <w:ind w:left="20"/>
              <w:jc w:val="both"/>
            </w:pPr>
            <w:r>
              <w:rPr>
                <w:rFonts w:ascii="Times New Roman"/>
                <w:b w:val="false"/>
                <w:i/>
                <w:color w:val="000000"/>
                <w:sz w:val="20"/>
              </w:rPr>
              <w:t>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Брекешев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министрінің</w:t>
            </w:r>
            <w:r>
              <w:br/>
            </w:r>
            <w:r>
              <w:rPr>
                <w:rFonts w:ascii="Times New Roman"/>
                <w:b w:val="false"/>
                <w:i w:val="false"/>
                <w:color w:val="000000"/>
                <w:sz w:val="20"/>
              </w:rPr>
              <w:t>2021 жылғы 14 қыркүйектегі</w:t>
            </w:r>
            <w:r>
              <w:br/>
            </w:r>
            <w:r>
              <w:rPr>
                <w:rFonts w:ascii="Times New Roman"/>
                <w:b w:val="false"/>
                <w:i w:val="false"/>
                <w:color w:val="000000"/>
                <w:sz w:val="20"/>
              </w:rPr>
              <w:t>№ 373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Иесіз қалдықтарды басқару қағидаларын бекіту туралы</w:t>
      </w:r>
    </w:p>
    <w:bookmarkEnd w:id="9"/>
    <w:p>
      <w:pPr>
        <w:spacing w:after="0"/>
        <w:ind w:left="0"/>
        <w:jc w:val="both"/>
      </w:pPr>
      <w:r>
        <w:rPr>
          <w:rFonts w:ascii="Times New Roman"/>
          <w:b w:val="false"/>
          <w:i w:val="false"/>
          <w:color w:val="ff0000"/>
          <w:sz w:val="28"/>
        </w:rPr>
        <w:t xml:space="preserve">
      Ескерту. Қағидалар жаңа редакцияда - ҚР Экология және табиғи ресурстар министрінің м.а. 07.10.2026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7" w:id="10"/>
    <w:p>
      <w:pPr>
        <w:spacing w:after="0"/>
        <w:ind w:left="0"/>
        <w:jc w:val="left"/>
      </w:pPr>
      <w:r>
        <w:rPr>
          <w:rFonts w:ascii="Times New Roman"/>
          <w:b/>
          <w:i w:val="false"/>
          <w:color w:val="000000"/>
        </w:rPr>
        <w:t xml:space="preserve"> 1-тарау. Жалпы ережелер</w:t>
      </w:r>
    </w:p>
    <w:bookmarkEnd w:id="10"/>
    <w:bookmarkStart w:name="z182" w:id="11"/>
    <w:p>
      <w:pPr>
        <w:spacing w:after="0"/>
        <w:ind w:left="0"/>
        <w:jc w:val="both"/>
      </w:pPr>
      <w:r>
        <w:rPr>
          <w:rFonts w:ascii="Times New Roman"/>
          <w:b w:val="false"/>
          <w:i w:val="false"/>
          <w:color w:val="000000"/>
          <w:sz w:val="28"/>
        </w:rPr>
        <w:t xml:space="preserve">
      1. Осы Иесіз қалдықтарды басқару қағидалары (бұдан әрі – Қағидалар) Қазақстан Республикасы Экология кодексінің (бұдан әрі – Кодекс) 340-бабының </w:t>
      </w:r>
      <w:r>
        <w:rPr>
          <w:rFonts w:ascii="Times New Roman"/>
          <w:b w:val="false"/>
          <w:i w:val="false"/>
          <w:color w:val="000000"/>
          <w:sz w:val="28"/>
        </w:rPr>
        <w:t>5-тармағына</w:t>
      </w:r>
      <w:r>
        <w:rPr>
          <w:rFonts w:ascii="Times New Roman"/>
          <w:b w:val="false"/>
          <w:i w:val="false"/>
          <w:color w:val="000000"/>
          <w:sz w:val="28"/>
        </w:rPr>
        <w:t xml:space="preserve">, 388-бабының 1-тармағының </w:t>
      </w:r>
      <w:r>
        <w:rPr>
          <w:rFonts w:ascii="Times New Roman"/>
          <w:b w:val="false"/>
          <w:i w:val="false"/>
          <w:color w:val="000000"/>
          <w:sz w:val="28"/>
        </w:rPr>
        <w:t>14) тармақшасына</w:t>
      </w:r>
      <w:r>
        <w:rPr>
          <w:rFonts w:ascii="Times New Roman"/>
          <w:b w:val="false"/>
          <w:i w:val="false"/>
          <w:color w:val="000000"/>
          <w:sz w:val="28"/>
        </w:rPr>
        <w:t xml:space="preserve"> сәйкес әзірленді және:</w:t>
      </w:r>
    </w:p>
    <w:bookmarkEnd w:id="11"/>
    <w:bookmarkStart w:name="z183" w:id="12"/>
    <w:p>
      <w:pPr>
        <w:spacing w:after="0"/>
        <w:ind w:left="0"/>
        <w:jc w:val="both"/>
      </w:pPr>
      <w:r>
        <w:rPr>
          <w:rFonts w:ascii="Times New Roman"/>
          <w:b w:val="false"/>
          <w:i w:val="false"/>
          <w:color w:val="000000"/>
          <w:sz w:val="28"/>
        </w:rPr>
        <w:t>
      сот шешімімен коммуналдық меншікке түсті деп танылған иесіз қауіпті емес қалдықтарды;</w:t>
      </w:r>
    </w:p>
    <w:bookmarkEnd w:id="12"/>
    <w:bookmarkStart w:name="z184" w:id="13"/>
    <w:p>
      <w:pPr>
        <w:spacing w:after="0"/>
        <w:ind w:left="0"/>
        <w:jc w:val="both"/>
      </w:pPr>
      <w:r>
        <w:rPr>
          <w:rFonts w:ascii="Times New Roman"/>
          <w:b w:val="false"/>
          <w:i w:val="false"/>
          <w:color w:val="000000"/>
          <w:sz w:val="28"/>
        </w:rPr>
        <w:t>
      сот шешімімен республикалық немесе коммуналдық меншікке түсті деп танылған иесіз қауіпті қалдықтарды басқару тәртібін айқындайды.</w:t>
      </w:r>
    </w:p>
    <w:bookmarkEnd w:id="13"/>
    <w:bookmarkStart w:name="z185" w:id="14"/>
    <w:p>
      <w:pPr>
        <w:spacing w:after="0"/>
        <w:ind w:left="0"/>
        <w:jc w:val="both"/>
      </w:pPr>
      <w:r>
        <w:rPr>
          <w:rFonts w:ascii="Times New Roman"/>
          <w:b w:val="false"/>
          <w:i w:val="false"/>
          <w:color w:val="000000"/>
          <w:sz w:val="28"/>
        </w:rPr>
        <w:t>
      2. Осы Қағидаларда мынадай ұғымдар пайдаланылады:</w:t>
      </w:r>
    </w:p>
    <w:bookmarkEnd w:id="14"/>
    <w:bookmarkStart w:name="z186" w:id="15"/>
    <w:p>
      <w:pPr>
        <w:spacing w:after="0"/>
        <w:ind w:left="0"/>
        <w:jc w:val="both"/>
      </w:pPr>
      <w:r>
        <w:rPr>
          <w:rFonts w:ascii="Times New Roman"/>
          <w:b w:val="false"/>
          <w:i w:val="false"/>
          <w:color w:val="000000"/>
          <w:sz w:val="28"/>
        </w:rPr>
        <w:t>
      1) аумақтық бөлімше – халықтың санитариялық-эпидемиологиялық саламаттылығы саласындағы мемлекеттік орган ведомствосының аумақтық бөлімшесі;</w:t>
      </w:r>
    </w:p>
    <w:bookmarkEnd w:id="15"/>
    <w:bookmarkStart w:name="z187" w:id="16"/>
    <w:p>
      <w:pPr>
        <w:spacing w:after="0"/>
        <w:ind w:left="0"/>
        <w:jc w:val="both"/>
      </w:pPr>
      <w:r>
        <w:rPr>
          <w:rFonts w:ascii="Times New Roman"/>
          <w:b w:val="false"/>
          <w:i w:val="false"/>
          <w:color w:val="000000"/>
          <w:sz w:val="28"/>
        </w:rPr>
        <w:t>
      2) аумақтық орган – қоршаған ортаны қорғау саласындағы уәкілетті органның аумақтық органы;</w:t>
      </w:r>
    </w:p>
    <w:bookmarkEnd w:id="16"/>
    <w:bookmarkStart w:name="z188" w:id="17"/>
    <w:p>
      <w:pPr>
        <w:spacing w:after="0"/>
        <w:ind w:left="0"/>
        <w:jc w:val="both"/>
      </w:pPr>
      <w:r>
        <w:rPr>
          <w:rFonts w:ascii="Times New Roman"/>
          <w:b w:val="false"/>
          <w:i w:val="false"/>
          <w:color w:val="000000"/>
          <w:sz w:val="28"/>
        </w:rPr>
        <w:t>
      3) жергілікті атқарушы орган (бұдан әрі – ЖАО) – астананың, облыстың және республикалық маңызы бар қаланың,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w:t>
      </w:r>
    </w:p>
    <w:bookmarkEnd w:id="17"/>
    <w:bookmarkStart w:name="z189" w:id="18"/>
    <w:p>
      <w:pPr>
        <w:spacing w:after="0"/>
        <w:ind w:left="0"/>
        <w:jc w:val="both"/>
      </w:pPr>
      <w:r>
        <w:rPr>
          <w:rFonts w:ascii="Times New Roman"/>
          <w:b w:val="false"/>
          <w:i w:val="false"/>
          <w:color w:val="000000"/>
          <w:sz w:val="28"/>
        </w:rPr>
        <w:t>
      4) жойылуы қиын органикалық ластағыштар (бұдан әрі – ЖҚОЛ) – Қазақстан Республикасы ратификациялаған халықаралық шарттарда көзделген, ыдырауға төзімді, биожинақталумен сипатталатын және ауа, су арқылы трансшекаралық тасымалдау объектісі және көшпелі түрлер болып табылатын, сондай-ақ құрлық экожүйелерінде және су экожүйелерінде жинақтала отырып, өздерінің шығарылу көзінен алыс қашықтықта шөгетін, тірі организмдердің иммундық, эндокриндік жүйелерінің бұзылуын және онкологиялық ауруларды қоса алғанда, әртүрлі аурулар тудыратын неғұрлым қауіпті органикалық қосылыстар;</w:t>
      </w:r>
    </w:p>
    <w:bookmarkEnd w:id="18"/>
    <w:bookmarkStart w:name="z190" w:id="19"/>
    <w:p>
      <w:pPr>
        <w:spacing w:after="0"/>
        <w:ind w:left="0"/>
        <w:jc w:val="both"/>
      </w:pPr>
      <w:r>
        <w:rPr>
          <w:rFonts w:ascii="Times New Roman"/>
          <w:b w:val="false"/>
          <w:i w:val="false"/>
          <w:color w:val="000000"/>
          <w:sz w:val="28"/>
        </w:rPr>
        <w:t>
      5) қалдықтарды кәдеге жарату – қалдықтарды қайта өңдеуден басқа өзге де мақсатта, оның ішінде жылу немесе электр энергиясын алу, әртүрлі отын түрлерін өндіру үшін қайталама энергетикалық ресурс ретінде пайдалану, сондай-ақ құрылыс салу, жердегі немесе жер қойнауындағы қазылған кеңістіктерді (бос жерлерді) толтыру (салу, көму) мақсатында немесе ландшафтарды жасау немесе өзгерту кезінде инженерлік мақсатта қайталама материалдық ресурс ретінде пайдалану процесі;</w:t>
      </w:r>
    </w:p>
    <w:bookmarkEnd w:id="19"/>
    <w:bookmarkStart w:name="z191" w:id="20"/>
    <w:p>
      <w:pPr>
        <w:spacing w:after="0"/>
        <w:ind w:left="0"/>
        <w:jc w:val="both"/>
      </w:pPr>
      <w:r>
        <w:rPr>
          <w:rFonts w:ascii="Times New Roman"/>
          <w:b w:val="false"/>
          <w:i w:val="false"/>
          <w:color w:val="000000"/>
          <w:sz w:val="28"/>
        </w:rPr>
        <w:t>
      6) қауіпті қалдықтар – сот шешімімен республикалық немесе коммуналдық меншікке түсті деп танылған иесіз қауіпті қалдықтар, оның ішінде ЖҚОЛ;</w:t>
      </w:r>
    </w:p>
    <w:bookmarkEnd w:id="20"/>
    <w:bookmarkStart w:name="z192" w:id="21"/>
    <w:p>
      <w:pPr>
        <w:spacing w:after="0"/>
        <w:ind w:left="0"/>
        <w:jc w:val="both"/>
      </w:pPr>
      <w:r>
        <w:rPr>
          <w:rFonts w:ascii="Times New Roman"/>
          <w:b w:val="false"/>
          <w:i w:val="false"/>
          <w:color w:val="000000"/>
          <w:sz w:val="28"/>
        </w:rPr>
        <w:t xml:space="preserve">
      7) қауіпті қалдықтарды зерттеу – сот шешімімен мемлекеттік меншікке түсті деп танылған қауіпті қалдықтарды басқару жөніндегі іс-шара: қауіпті қалдықтарды зертханалық зерттеу, қауіпті қалдықтардың қасиеттерін зерделеу, қауіпті қалдықтардың қоршаған ортаға әсерін айқындау, қауіпті қалдықтардың санын (көлемін) айқындау, Кодекстің </w:t>
      </w:r>
      <w:r>
        <w:rPr>
          <w:rFonts w:ascii="Times New Roman"/>
          <w:b w:val="false"/>
          <w:i w:val="false"/>
          <w:color w:val="000000"/>
          <w:sz w:val="28"/>
        </w:rPr>
        <w:t>343-бабына</w:t>
      </w:r>
      <w:r>
        <w:rPr>
          <w:rFonts w:ascii="Times New Roman"/>
          <w:b w:val="false"/>
          <w:i w:val="false"/>
          <w:color w:val="000000"/>
          <w:sz w:val="28"/>
        </w:rPr>
        <w:t xml:space="preserve"> сәйкес қауіпті қалдықтардың паспортын жасау;</w:t>
      </w:r>
    </w:p>
    <w:bookmarkEnd w:id="21"/>
    <w:bookmarkStart w:name="z193" w:id="22"/>
    <w:p>
      <w:pPr>
        <w:spacing w:after="0"/>
        <w:ind w:left="0"/>
        <w:jc w:val="both"/>
      </w:pPr>
      <w:r>
        <w:rPr>
          <w:rFonts w:ascii="Times New Roman"/>
          <w:b w:val="false"/>
          <w:i w:val="false"/>
          <w:color w:val="000000"/>
          <w:sz w:val="28"/>
        </w:rPr>
        <w:t>
      8) қауіпті қалдықтарды зерттеу жөніндегі есеп – зертханалық зерттеулер хаттамалары мен қауіпті қалдықтар паспорттарын қоса бере отырып, қауіпті қасиеттер туралы, қауіпті қалдықтардың қоршаған ортаға әсері туралы, сандық сипаттамалары туралы ақпаратты (мәліметтерді) қамтитын тексеру нәтижелері бойынша есеп;</w:t>
      </w:r>
    </w:p>
    <w:bookmarkEnd w:id="22"/>
    <w:bookmarkStart w:name="z194" w:id="23"/>
    <w:p>
      <w:pPr>
        <w:spacing w:after="0"/>
        <w:ind w:left="0"/>
        <w:jc w:val="both"/>
      </w:pPr>
      <w:r>
        <w:rPr>
          <w:rFonts w:ascii="Times New Roman"/>
          <w:b w:val="false"/>
          <w:i w:val="false"/>
          <w:color w:val="000000"/>
          <w:sz w:val="28"/>
        </w:rPr>
        <w:t>
      9) қауіпті қалдықтарды жою – қалдықтарды көмуге немесе құртуға дайындау жөніндегі (оның ішінде, оларды сұрыптау, өңдеу, залалсыздандыру жөніндегі) қосалқы операцияларды қоса алғанда, қалпына келтіру болып табылмайтын, қалдықтарды көму немесе құрту жөніндегі кез келген операция;</w:t>
      </w:r>
    </w:p>
    <w:bookmarkEnd w:id="23"/>
    <w:bookmarkStart w:name="z195" w:id="24"/>
    <w:p>
      <w:pPr>
        <w:spacing w:after="0"/>
        <w:ind w:left="0"/>
        <w:jc w:val="both"/>
      </w:pPr>
      <w:r>
        <w:rPr>
          <w:rFonts w:ascii="Times New Roman"/>
          <w:b w:val="false"/>
          <w:i w:val="false"/>
          <w:color w:val="000000"/>
          <w:sz w:val="28"/>
        </w:rPr>
        <w:t>
      10) қауіпті қалдықтардың орналасқан жері – қауіпті қалдықтарды сақтау, орналастыру немесе өтеусіз жауапты сақтау жүзеге асырылатын аумақ, алаң, ғимарат немесе құрылыс;</w:t>
      </w:r>
    </w:p>
    <w:bookmarkEnd w:id="24"/>
    <w:bookmarkStart w:name="z196" w:id="25"/>
    <w:p>
      <w:pPr>
        <w:spacing w:after="0"/>
        <w:ind w:left="0"/>
        <w:jc w:val="both"/>
      </w:pPr>
      <w:r>
        <w:rPr>
          <w:rFonts w:ascii="Times New Roman"/>
          <w:b w:val="false"/>
          <w:i w:val="false"/>
          <w:color w:val="000000"/>
          <w:sz w:val="28"/>
        </w:rPr>
        <w:t>
      11) мемлекеттік сатып алу туралы шарт (бұдан әрі – шарт) – уәкілетті орган бекітетін мемлекеттік сатып алуды жүзеге асыру қағидаларында көзделген жағдайларды қоспағанда, тапсырыс беруші мен өнім беруші арасында веб-портал арқылы жасалған, электрондық цифрлық қолтаңбалар арқылы куәландырылған азаматтық-құқықтық шарт;</w:t>
      </w:r>
    </w:p>
    <w:bookmarkEnd w:id="25"/>
    <w:bookmarkStart w:name="z197" w:id="26"/>
    <w:p>
      <w:pPr>
        <w:spacing w:after="0"/>
        <w:ind w:left="0"/>
        <w:jc w:val="both"/>
      </w:pPr>
      <w:r>
        <w:rPr>
          <w:rFonts w:ascii="Times New Roman"/>
          <w:b w:val="false"/>
          <w:i w:val="false"/>
          <w:color w:val="000000"/>
          <w:sz w:val="28"/>
        </w:rPr>
        <w:t>
      12) Оператор – өндірушілердің (импорттаушылардың) кеңейтілген міндеттемелері қағидатын іске асыру мақсаттары үшін Қазақстан Республикасы Үкіметінің шешімімен айқындалған мемлекеттік кәсіпорын, акцияларының (жарғылық капиталға қатысу үлестерінің) жүз пайызы тікелей немесе жанама түрде мемлекетке тиесілі акционерлік қоғам;</w:t>
      </w:r>
    </w:p>
    <w:bookmarkEnd w:id="26"/>
    <w:bookmarkStart w:name="z198" w:id="27"/>
    <w:p>
      <w:pPr>
        <w:spacing w:after="0"/>
        <w:ind w:left="0"/>
        <w:jc w:val="both"/>
      </w:pPr>
      <w:r>
        <w:rPr>
          <w:rFonts w:ascii="Times New Roman"/>
          <w:b w:val="false"/>
          <w:i w:val="false"/>
          <w:color w:val="000000"/>
          <w:sz w:val="28"/>
        </w:rPr>
        <w:t>
      13) қауіпті қалдықтарды басқару – сот шешімімен республикалық немесе коммуналдық меншікке түсті деп танылған иесіз қауіпті қалдықтарды зерттеу, жинау, қаптау (қайта қаптау), тасымалдау, сақтау, залалсыздандыру, кәдеге жарату және (немесе) жою жөніндегі іс-шаралар;</w:t>
      </w:r>
    </w:p>
    <w:bookmarkEnd w:id="27"/>
    <w:bookmarkStart w:name="z199" w:id="28"/>
    <w:p>
      <w:pPr>
        <w:spacing w:after="0"/>
        <w:ind w:left="0"/>
        <w:jc w:val="both"/>
      </w:pPr>
      <w:r>
        <w:rPr>
          <w:rFonts w:ascii="Times New Roman"/>
          <w:b w:val="false"/>
          <w:i w:val="false"/>
          <w:color w:val="000000"/>
          <w:sz w:val="28"/>
        </w:rPr>
        <w:t>
      14) өнім беруші – осы Заңда көзделген жағдайларда тапсырыс берушімен жасасқан шартта оның тарапы ретінде әрекет ететін, кәсіпкерлік қызметті жүзеге асыратын жеке тұлға, заңды тұлға (егер Қазақстан Республикасының заңдарында өзгеше белгіленбесе, мемлекеттік мекемелерді қоспағанда), заңды тұлғалардың уақытша бірлестігі (консорциум), сондай-ақ кәсіпкерлік қызмет субъектісі болып табылмайтын жеке тұлға;</w:t>
      </w:r>
    </w:p>
    <w:bookmarkEnd w:id="28"/>
    <w:bookmarkStart w:name="z200" w:id="29"/>
    <w:p>
      <w:pPr>
        <w:spacing w:after="0"/>
        <w:ind w:left="0"/>
        <w:jc w:val="both"/>
      </w:pPr>
      <w:r>
        <w:rPr>
          <w:rFonts w:ascii="Times New Roman"/>
          <w:b w:val="false"/>
          <w:i w:val="false"/>
          <w:color w:val="000000"/>
          <w:sz w:val="28"/>
        </w:rPr>
        <w:t>
      15) уәкілетті орган – қоршаған ортаны қорғау саласындағы уәкілетті орган.</w:t>
      </w:r>
    </w:p>
    <w:bookmarkEnd w:id="29"/>
    <w:bookmarkStart w:name="z201" w:id="30"/>
    <w:p>
      <w:pPr>
        <w:spacing w:after="0"/>
        <w:ind w:left="0"/>
        <w:jc w:val="both"/>
      </w:pPr>
      <w:r>
        <w:rPr>
          <w:rFonts w:ascii="Times New Roman"/>
          <w:b w:val="false"/>
          <w:i w:val="false"/>
          <w:color w:val="000000"/>
          <w:sz w:val="28"/>
        </w:rPr>
        <w:t>
      Өзге ұғымдар мен қысқартулар Қағидаларда Қазақстан Республикасының экологиялық заңнамасында айқындалған мағынада пайдаланылады.</w:t>
      </w:r>
    </w:p>
    <w:bookmarkEnd w:id="30"/>
    <w:bookmarkStart w:name="z202" w:id="31"/>
    <w:p>
      <w:pPr>
        <w:spacing w:after="0"/>
        <w:ind w:left="0"/>
        <w:jc w:val="both"/>
      </w:pPr>
      <w:r>
        <w:rPr>
          <w:rFonts w:ascii="Times New Roman"/>
          <w:b w:val="false"/>
          <w:i w:val="false"/>
          <w:color w:val="000000"/>
          <w:sz w:val="28"/>
        </w:rPr>
        <w:t xml:space="preserve">
      3. Сот шешімімен республикалық меншікке түсті деп танылған, құрамында ЖҚОЛ бар қалдықтарға халықаралық конвенциялардың (Қазақстан Республикасының 2007 жылғы 7 маусымдағы № 259 </w:t>
      </w:r>
      <w:r>
        <w:rPr>
          <w:rFonts w:ascii="Times New Roman"/>
          <w:b w:val="false"/>
          <w:i w:val="false"/>
          <w:color w:val="000000"/>
          <w:sz w:val="28"/>
        </w:rPr>
        <w:t>Заңымен</w:t>
      </w:r>
      <w:r>
        <w:rPr>
          <w:rFonts w:ascii="Times New Roman"/>
          <w:b w:val="false"/>
          <w:i w:val="false"/>
          <w:color w:val="000000"/>
          <w:sz w:val="28"/>
        </w:rPr>
        <w:t xml:space="preserve"> ратификацияланған Орнықты органикалық ластағыштар туралы Стокгольм конвенциясы, Қазақстан Республикасының 2007 жылғы 20 наурыздағы № 239 </w:t>
      </w:r>
      <w:r>
        <w:rPr>
          <w:rFonts w:ascii="Times New Roman"/>
          <w:b w:val="false"/>
          <w:i w:val="false"/>
          <w:color w:val="000000"/>
          <w:sz w:val="28"/>
        </w:rPr>
        <w:t>Заңымен</w:t>
      </w:r>
      <w:r>
        <w:rPr>
          <w:rFonts w:ascii="Times New Roman"/>
          <w:b w:val="false"/>
          <w:i w:val="false"/>
          <w:color w:val="000000"/>
          <w:sz w:val="28"/>
        </w:rPr>
        <w:t xml:space="preserve"> ратификацияланған Халықаралық саудадағы жекелеген қауіпті химиялық заттар мен пестицидтерге қатысты алдын ала негізделген келісім рәсімі туралы Роттердам конвенциясы, Қазақстан Республикасының 2003 жылғы 10 ақпандағы № 389 Заңы, Қауіпті қалдықтарды трансшекаралық тасымалдауды және оларды аулаққа шығаруды бақылау туралы Базель конвенциясы) ережелері қолданылады.</w:t>
      </w:r>
    </w:p>
    <w:bookmarkEnd w:id="31"/>
    <w:bookmarkStart w:name="z203" w:id="32"/>
    <w:p>
      <w:pPr>
        <w:spacing w:after="0"/>
        <w:ind w:left="0"/>
        <w:jc w:val="left"/>
      </w:pPr>
      <w:r>
        <w:rPr>
          <w:rFonts w:ascii="Times New Roman"/>
          <w:b/>
          <w:i w:val="false"/>
          <w:color w:val="000000"/>
        </w:rPr>
        <w:t xml:space="preserve"> 2 тарау. Қауіпті емес қалдықтарды басқару тәртібі</w:t>
      </w:r>
    </w:p>
    <w:bookmarkEnd w:id="32"/>
    <w:bookmarkStart w:name="z204" w:id="33"/>
    <w:p>
      <w:pPr>
        <w:spacing w:after="0"/>
        <w:ind w:left="0"/>
        <w:jc w:val="both"/>
      </w:pPr>
      <w:r>
        <w:rPr>
          <w:rFonts w:ascii="Times New Roman"/>
          <w:b w:val="false"/>
          <w:i w:val="false"/>
          <w:color w:val="000000"/>
          <w:sz w:val="28"/>
        </w:rPr>
        <w:t xml:space="preserve">
      4. Иесіз қауіпті емес қалдықтарды есепке алу, сақтау, бағалау, одан әрі пайдалану "Жекелеген негіздер бойынша мемлекет меншігіне айналдырылған (түскен) мүлікті есепке алудың, сақтаудың, бағалаудың және одан әрі пайдаланудың кейбір мәселелері" туралы Қазақстан Республикасы Үкіметінің 2002 жылғы 26 шілдедегі № 833 </w:t>
      </w:r>
      <w:r>
        <w:rPr>
          <w:rFonts w:ascii="Times New Roman"/>
          <w:b w:val="false"/>
          <w:i w:val="false"/>
          <w:color w:val="000000"/>
          <w:sz w:val="28"/>
        </w:rPr>
        <w:t>қаулысымен</w:t>
      </w:r>
      <w:r>
        <w:rPr>
          <w:rFonts w:ascii="Times New Roman"/>
          <w:b w:val="false"/>
          <w:i w:val="false"/>
          <w:color w:val="000000"/>
          <w:sz w:val="28"/>
        </w:rPr>
        <w:t xml:space="preserve"> бекітілген Жекелеген негіздер бойынша мемлекет меншігіне айналдырылған (түскен) мүлікті есепке алу, сақтау, бағалау және одан әрі пайдалану қағидаларына сәйкес жүзеге асырылады. </w:t>
      </w:r>
    </w:p>
    <w:bookmarkEnd w:id="33"/>
    <w:bookmarkStart w:name="z205" w:id="34"/>
    <w:p>
      <w:pPr>
        <w:spacing w:after="0"/>
        <w:ind w:left="0"/>
        <w:jc w:val="both"/>
      </w:pPr>
      <w:r>
        <w:rPr>
          <w:rFonts w:ascii="Times New Roman"/>
          <w:b w:val="false"/>
          <w:i w:val="false"/>
          <w:color w:val="000000"/>
          <w:sz w:val="28"/>
        </w:rPr>
        <w:t xml:space="preserve">
      5. Қауіпті емес қалдықтарды кәдеге жаратқаннан және (немесе) жойғаннан кейін қауіпті емес қалдықтар объектілері орналастырылған аумақтарды рекультивациялауды Қазақстан Республикасының Жер </w:t>
      </w:r>
      <w:r>
        <w:rPr>
          <w:rFonts w:ascii="Times New Roman"/>
          <w:b w:val="false"/>
          <w:i w:val="false"/>
          <w:color w:val="000000"/>
          <w:sz w:val="28"/>
        </w:rPr>
        <w:t>кодексіне</w:t>
      </w:r>
      <w:r>
        <w:rPr>
          <w:rFonts w:ascii="Times New Roman"/>
          <w:b w:val="false"/>
          <w:i w:val="false"/>
          <w:color w:val="000000"/>
          <w:sz w:val="28"/>
        </w:rPr>
        <w:t xml:space="preserve"> сәйкес жер учаскелерінің меншік иелері мен жер пайдаланушылар жүргізеді.</w:t>
      </w:r>
    </w:p>
    <w:bookmarkEnd w:id="34"/>
    <w:bookmarkStart w:name="z206" w:id="35"/>
    <w:p>
      <w:pPr>
        <w:spacing w:after="0"/>
        <w:ind w:left="0"/>
        <w:jc w:val="left"/>
      </w:pPr>
      <w:r>
        <w:rPr>
          <w:rFonts w:ascii="Times New Roman"/>
          <w:b/>
          <w:i w:val="false"/>
          <w:color w:val="000000"/>
        </w:rPr>
        <w:t xml:space="preserve"> 3-тарау. Қауіпті қалдықтарды республикалық және (немесе) коммуналдық меншікке беру тәртібі</w:t>
      </w:r>
    </w:p>
    <w:bookmarkEnd w:id="35"/>
    <w:bookmarkStart w:name="z207" w:id="36"/>
    <w:p>
      <w:pPr>
        <w:spacing w:after="0"/>
        <w:ind w:left="0"/>
        <w:jc w:val="both"/>
      </w:pPr>
      <w:r>
        <w:rPr>
          <w:rFonts w:ascii="Times New Roman"/>
          <w:b w:val="false"/>
          <w:i w:val="false"/>
          <w:color w:val="000000"/>
          <w:sz w:val="28"/>
        </w:rPr>
        <w:t xml:space="preserve">
      6. Кодекстің 340-бабының </w:t>
      </w:r>
      <w:r>
        <w:rPr>
          <w:rFonts w:ascii="Times New Roman"/>
          <w:b w:val="false"/>
          <w:i w:val="false"/>
          <w:color w:val="000000"/>
          <w:sz w:val="28"/>
        </w:rPr>
        <w:t>3-тармағына</w:t>
      </w:r>
      <w:r>
        <w:rPr>
          <w:rFonts w:ascii="Times New Roman"/>
          <w:b w:val="false"/>
          <w:i w:val="false"/>
          <w:color w:val="000000"/>
          <w:sz w:val="28"/>
        </w:rPr>
        <w:t xml:space="preserve"> сәйкес аумақтық орган немесе ЖАО өз аумағындағы иесіз қалдықтарды анықтайды. </w:t>
      </w:r>
    </w:p>
    <w:bookmarkEnd w:id="36"/>
    <w:bookmarkStart w:name="z208" w:id="37"/>
    <w:p>
      <w:pPr>
        <w:spacing w:after="0"/>
        <w:ind w:left="0"/>
        <w:jc w:val="both"/>
      </w:pPr>
      <w:r>
        <w:rPr>
          <w:rFonts w:ascii="Times New Roman"/>
          <w:b w:val="false"/>
          <w:i w:val="false"/>
          <w:color w:val="000000"/>
          <w:sz w:val="28"/>
        </w:rPr>
        <w:t>
      7. Иесіз қалдықтар анықталғаннан кейін ЖАО немесе аумақтық орган 7 (жеті) күнтізбелік күн ішінде уәкілетті органды хабардар етеді.</w:t>
      </w:r>
    </w:p>
    <w:bookmarkEnd w:id="37"/>
    <w:bookmarkStart w:name="z209" w:id="38"/>
    <w:p>
      <w:pPr>
        <w:spacing w:after="0"/>
        <w:ind w:left="0"/>
        <w:jc w:val="both"/>
      </w:pPr>
      <w:r>
        <w:rPr>
          <w:rFonts w:ascii="Times New Roman"/>
          <w:b w:val="false"/>
          <w:i w:val="false"/>
          <w:color w:val="000000"/>
          <w:sz w:val="28"/>
        </w:rPr>
        <w:t xml:space="preserve">
      8. Қазақстан Республикасы Денсаулық сақтау министрінің міндетін атқарушының 2020 жылғы 25 желтоқсандағы № ҚР ДСМ-331/2020 бұйрығымен бекітілген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қағидаларының </w:t>
      </w:r>
      <w:r>
        <w:rPr>
          <w:rFonts w:ascii="Times New Roman"/>
          <w:b w:val="false"/>
          <w:i w:val="false"/>
          <w:color w:val="000000"/>
          <w:sz w:val="28"/>
        </w:rPr>
        <w:t>8-тармағына</w:t>
      </w:r>
      <w:r>
        <w:rPr>
          <w:rFonts w:ascii="Times New Roman"/>
          <w:b w:val="false"/>
          <w:i w:val="false"/>
          <w:color w:val="000000"/>
          <w:sz w:val="28"/>
        </w:rPr>
        <w:t xml:space="preserve"> сәйкес ЖАО немесе аумақтық орган иесіз қалдықтар анықталғаннан кейін күнтізбелік 30 күн ішінде қалдықтардың көлемі мен қауіптілік сыныбын көрсете отырып, қауіпті қалдықтарды иесіз деп тану және оларды республикалық және коммуналдық меншікке беру туралы талаппен сотқа жүгінеді (Нормативтік құқықтық актілерді мемлекеттік тіркеу тізілімінде № 21934 болып тіркелген).</w:t>
      </w:r>
    </w:p>
    <w:bookmarkEnd w:id="38"/>
    <w:bookmarkStart w:name="z210" w:id="39"/>
    <w:p>
      <w:pPr>
        <w:spacing w:after="0"/>
        <w:ind w:left="0"/>
        <w:jc w:val="both"/>
      </w:pPr>
      <w:r>
        <w:rPr>
          <w:rFonts w:ascii="Times New Roman"/>
          <w:b w:val="false"/>
          <w:i w:val="false"/>
          <w:color w:val="000000"/>
          <w:sz w:val="28"/>
        </w:rPr>
        <w:t>
      9. Аумақтық органдар және (немесе) ЖАО осындай қауіпті қалдықтарды иесіз деп тану және республикалық немесе коммуналдық меншікке беру туралы сот отырыстарына қатысады.</w:t>
      </w:r>
    </w:p>
    <w:bookmarkEnd w:id="39"/>
    <w:bookmarkStart w:name="z211" w:id="40"/>
    <w:p>
      <w:pPr>
        <w:spacing w:after="0"/>
        <w:ind w:left="0"/>
        <w:jc w:val="both"/>
      </w:pPr>
      <w:r>
        <w:rPr>
          <w:rFonts w:ascii="Times New Roman"/>
          <w:b w:val="false"/>
          <w:i w:val="false"/>
          <w:color w:val="000000"/>
          <w:sz w:val="28"/>
        </w:rPr>
        <w:t>
      10. Мұндай қауіпті қалдықтарды иесіз деп тану және республикалық меншікке беру туралы мәселені сотта қарау кезінде ЖАО немесе аумақтық орган қауіпті қалдықтарды 1, 2, 3-қауіптілік сыныбына республикалық меншікке беру, қауіпті қалдықтарды 4-қауіптілік сыныбына коммуналдық меншікке беру туралы сот алдында өтініш жасайды, істің нақты мән-жайларын ескере отырып, сот республикалық немесе коммуналдық меншікке беру жөніндегі түпкілікті шешімді қабылдайды.</w:t>
      </w:r>
    </w:p>
    <w:bookmarkEnd w:id="40"/>
    <w:bookmarkStart w:name="z212" w:id="41"/>
    <w:p>
      <w:pPr>
        <w:spacing w:after="0"/>
        <w:ind w:left="0"/>
        <w:jc w:val="both"/>
      </w:pPr>
      <w:r>
        <w:rPr>
          <w:rFonts w:ascii="Times New Roman"/>
          <w:b w:val="false"/>
          <w:i w:val="false"/>
          <w:color w:val="000000"/>
          <w:sz w:val="28"/>
        </w:rPr>
        <w:t>
      11. Қауіпті қалдықтарды иесіз деп тану және республикалық немесе коммуналдық меншікке беру туралы сот шешімі күшіне енген күннен бастап 15 (он бес) күнтізбелік күн ішінде ЖАО құрамына уәкілетті органның немесе оның аумақтық органының, ЖАО және аумақтық бөлімшенің өкілдері кіретін комиссия құрылады.</w:t>
      </w:r>
    </w:p>
    <w:bookmarkEnd w:id="41"/>
    <w:bookmarkStart w:name="z213" w:id="42"/>
    <w:p>
      <w:pPr>
        <w:spacing w:after="0"/>
        <w:ind w:left="0"/>
        <w:jc w:val="both"/>
      </w:pPr>
      <w:r>
        <w:rPr>
          <w:rFonts w:ascii="Times New Roman"/>
          <w:b w:val="false"/>
          <w:i w:val="false"/>
          <w:color w:val="000000"/>
          <w:sz w:val="28"/>
        </w:rPr>
        <w:t xml:space="preserve">
      Комиссияның жұмысы басталған күннен бастап 30 (отыз) күнтізбелік күн ішінде комиссия қауіпті қалдықтар анықталған жерге баруды жүзеге асырады және сот шешімімен иесіз деп танылған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республикалық немесе коммуналдық меншікке түскен иесіз қауіпті қалдықтарды қабылдау актісін жасайды.</w:t>
      </w:r>
    </w:p>
    <w:bookmarkEnd w:id="42"/>
    <w:bookmarkStart w:name="z214" w:id="43"/>
    <w:p>
      <w:pPr>
        <w:spacing w:after="0"/>
        <w:ind w:left="0"/>
        <w:jc w:val="both"/>
      </w:pPr>
      <w:r>
        <w:rPr>
          <w:rFonts w:ascii="Times New Roman"/>
          <w:b w:val="false"/>
          <w:i w:val="false"/>
          <w:color w:val="000000"/>
          <w:sz w:val="28"/>
        </w:rPr>
        <w:t xml:space="preserve">
      Комиссия республикалық немесе коммуналдық меншікке қабылданған қауіпті қалдықтарды өтеусіз сақтауға беруді сот шешімімен иесіз деп танылған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республикалық немесе коммуналдық меншікке келіп түскен қауіпті қалдықтарды өтеусіз сақтауға беру туралы акт жасау арқылы жүзеге асырады.</w:t>
      </w:r>
    </w:p>
    <w:bookmarkEnd w:id="43"/>
    <w:bookmarkStart w:name="z215" w:id="44"/>
    <w:p>
      <w:pPr>
        <w:spacing w:after="0"/>
        <w:ind w:left="0"/>
        <w:jc w:val="both"/>
      </w:pPr>
      <w:r>
        <w:rPr>
          <w:rFonts w:ascii="Times New Roman"/>
          <w:b w:val="false"/>
          <w:i w:val="false"/>
          <w:color w:val="000000"/>
          <w:sz w:val="28"/>
        </w:rPr>
        <w:t>
      12. Қауіпті қалдықтарды республикалық немесе коммуналдық меншікке қабылданған күннен бастап оларды кәдеге жарату және (немесе) жою күніне дейін өтеусіз сақтауды ЖАО қамтамасыз етеді.</w:t>
      </w:r>
    </w:p>
    <w:bookmarkEnd w:id="44"/>
    <w:bookmarkStart w:name="z216" w:id="45"/>
    <w:p>
      <w:pPr>
        <w:spacing w:after="0"/>
        <w:ind w:left="0"/>
        <w:jc w:val="left"/>
      </w:pPr>
      <w:r>
        <w:rPr>
          <w:rFonts w:ascii="Times New Roman"/>
          <w:b/>
          <w:i w:val="false"/>
          <w:color w:val="000000"/>
        </w:rPr>
        <w:t xml:space="preserve"> 4-тарау. Қауіпті қалдықтарды басқару тәртібі</w:t>
      </w:r>
    </w:p>
    <w:bookmarkEnd w:id="45"/>
    <w:bookmarkStart w:name="z217" w:id="46"/>
    <w:p>
      <w:pPr>
        <w:spacing w:after="0"/>
        <w:ind w:left="0"/>
        <w:jc w:val="both"/>
      </w:pPr>
      <w:r>
        <w:rPr>
          <w:rFonts w:ascii="Times New Roman"/>
          <w:b w:val="false"/>
          <w:i w:val="false"/>
          <w:color w:val="000000"/>
          <w:sz w:val="28"/>
        </w:rPr>
        <w:t>
      13. Оператордың қауіпті қалдықтарды басқаруы Кодекске сәйкес оның банктік шотына кәдеге жарату төлемі түрінде өндірушілер мен импорттаушылардан түсетін қаражат есебінен қаржыландырылады.</w:t>
      </w:r>
    </w:p>
    <w:bookmarkEnd w:id="46"/>
    <w:bookmarkStart w:name="z218" w:id="47"/>
    <w:p>
      <w:pPr>
        <w:spacing w:after="0"/>
        <w:ind w:left="0"/>
        <w:jc w:val="both"/>
      </w:pPr>
      <w:r>
        <w:rPr>
          <w:rFonts w:ascii="Times New Roman"/>
          <w:b w:val="false"/>
          <w:i w:val="false"/>
          <w:color w:val="000000"/>
          <w:sz w:val="28"/>
        </w:rPr>
        <w:t xml:space="preserve">
      14. Оператор уәкілетті органмен келісім бойынша жыл сайын 1 тамызға дейінгі мерзімде келесі жылға жұмыстардың және (немесе) көрсетілетін қызметтердің түрін, қауіпті қалдықтар туралы жұмыстардың және (немесе) көрсетілетін қызметтердің атауын, санын (көлемін), орналасқан жерін және өзге де қолда бар мәліметтерді айқындайды. </w:t>
      </w:r>
    </w:p>
    <w:bookmarkEnd w:id="47"/>
    <w:bookmarkStart w:name="z219" w:id="48"/>
    <w:p>
      <w:pPr>
        <w:spacing w:after="0"/>
        <w:ind w:left="0"/>
        <w:jc w:val="both"/>
      </w:pPr>
      <w:r>
        <w:rPr>
          <w:rFonts w:ascii="Times New Roman"/>
          <w:b w:val="false"/>
          <w:i w:val="false"/>
          <w:color w:val="000000"/>
          <w:sz w:val="28"/>
        </w:rPr>
        <w:t>
      15. Сот шешімі бойынша коммуналдық меншікке түскен қауіпті қалдықтарды басқаруды ЖАО жергілікті бюджет есебінен жүзеге асырады.</w:t>
      </w:r>
    </w:p>
    <w:bookmarkEnd w:id="48"/>
    <w:bookmarkStart w:name="z220" w:id="49"/>
    <w:p>
      <w:pPr>
        <w:spacing w:after="0"/>
        <w:ind w:left="0"/>
        <w:jc w:val="both"/>
      </w:pPr>
      <w:r>
        <w:rPr>
          <w:rFonts w:ascii="Times New Roman"/>
          <w:b w:val="false"/>
          <w:i w:val="false"/>
          <w:color w:val="000000"/>
          <w:sz w:val="28"/>
        </w:rPr>
        <w:t>
      16. Оператор немесе ЖАО жоспарланатын кезеңге қауіпті қалдықтарды басқару жөніндегі іс-шараларды қаржыландырудың қажетті көлемін қалыптастыру мақсатында қауіпті қалдықтарды зерттеуді және (немесе) жинауды, және (немесе) қаптауды (қайта қаптауды), және (немесе) тасымалдауды, және (немесе) сақтауды, және (немесе) залалсыздандыруды, және (немесе) кәдеге жаратуды, және (немесе) жоюды жүзеге асыруға арналған баға ұсыныстарын жинауды және талдауды жүзеге асырады.</w:t>
      </w:r>
    </w:p>
    <w:bookmarkEnd w:id="49"/>
    <w:bookmarkStart w:name="z221" w:id="50"/>
    <w:p>
      <w:pPr>
        <w:spacing w:after="0"/>
        <w:ind w:left="0"/>
        <w:jc w:val="both"/>
      </w:pPr>
      <w:r>
        <w:rPr>
          <w:rFonts w:ascii="Times New Roman"/>
          <w:b w:val="false"/>
          <w:i w:val="false"/>
          <w:color w:val="000000"/>
          <w:sz w:val="28"/>
        </w:rPr>
        <w:t>
      17. Оператор сот шешімі бойынша республикалық меншікке түскен қауіпті қалдықтарды басқару жөніндегі іс-шараларды қаржыландырудың кәдеге жарату төлемдері есебінен қалыптастырылған көлемін жоспарланатын кезеңге арналған Оператордың инвестициялық саясатына, даму жоспарына және жылдық бюджетіне Қазақстан Республикасының заңнамасында және жоспарлау процесін реттейтін Оператордың ішкі актілерінде белгіленген тәртіппен және мерзімдерде енгізеді.</w:t>
      </w:r>
    </w:p>
    <w:bookmarkEnd w:id="50"/>
    <w:bookmarkStart w:name="z222" w:id="51"/>
    <w:p>
      <w:pPr>
        <w:spacing w:after="0"/>
        <w:ind w:left="0"/>
        <w:jc w:val="both"/>
      </w:pPr>
      <w:r>
        <w:rPr>
          <w:rFonts w:ascii="Times New Roman"/>
          <w:b w:val="false"/>
          <w:i w:val="false"/>
          <w:color w:val="000000"/>
          <w:sz w:val="28"/>
        </w:rPr>
        <w:t xml:space="preserve">
      18. Уәкілетті орган инвестициялық саясат пен даму жоспарын келіскеннен кейін, сондай-ақ Оператордың Директорлар кеңесі көрсетілген құжаттарды бекіткеннен кейін, Оператор </w:t>
      </w:r>
      <w:r>
        <w:rPr>
          <w:rFonts w:ascii="Times New Roman"/>
          <w:b w:val="false"/>
          <w:i w:val="false"/>
          <w:color w:val="000000"/>
          <w:sz w:val="28"/>
        </w:rPr>
        <w:t>Заңға</w:t>
      </w:r>
      <w:r>
        <w:rPr>
          <w:rFonts w:ascii="Times New Roman"/>
          <w:b w:val="false"/>
          <w:i w:val="false"/>
          <w:color w:val="000000"/>
          <w:sz w:val="28"/>
        </w:rPr>
        <w:t xml:space="preserve"> және Қазақстан Республикасының экологиялық заңнамасымен, сондай-ақ Мемлекеттік сатып алуды жүзеге асыру қағидаларына, сатып алу процесін реттейтін ішкі нормативтік құжаттарға сәйкес қажетті рәсімдерді жүргізеді.</w:t>
      </w:r>
    </w:p>
    <w:bookmarkEnd w:id="51"/>
    <w:bookmarkStart w:name="z223" w:id="52"/>
    <w:p>
      <w:pPr>
        <w:spacing w:after="0"/>
        <w:ind w:left="0"/>
        <w:jc w:val="both"/>
      </w:pPr>
      <w:r>
        <w:rPr>
          <w:rFonts w:ascii="Times New Roman"/>
          <w:b w:val="false"/>
          <w:i w:val="false"/>
          <w:color w:val="000000"/>
          <w:sz w:val="28"/>
        </w:rPr>
        <w:t xml:space="preserve">
      19. Заңға сәйкес қауіпті қалдықтар зерттеу жүргізілген сәттен бастап 3 (үш) жыл ішінде жойылмаған жағдайда, олардың санын (көлемін, массасын) нақтылау жөніндегі іс-шаралар жүргізіледі. </w:t>
      </w:r>
    </w:p>
    <w:bookmarkEnd w:id="52"/>
    <w:bookmarkStart w:name="z224" w:id="53"/>
    <w:p>
      <w:pPr>
        <w:spacing w:after="0"/>
        <w:ind w:left="0"/>
        <w:jc w:val="both"/>
      </w:pPr>
      <w:r>
        <w:rPr>
          <w:rFonts w:ascii="Times New Roman"/>
          <w:b w:val="false"/>
          <w:i w:val="false"/>
          <w:color w:val="000000"/>
          <w:sz w:val="28"/>
        </w:rPr>
        <w:t xml:space="preserve">
      20. Қауіпті қалдықтарды зерттеу бойынша қызметтер көрсетуді көздейтін шарт жасалған күннен бастап 10 (он) күнтізбелік күн ішінде Оператордың немесе ЖАО өкілдері уәкілетті органның немесе оның аумақтық органының және өнім берушінің өкілдерімен бірлесіп қауіпті қалдықтардың орналасқан жеріне шығуды жүзеге асырады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қауіпті қалдықтарды зерттеу үшін, қауіпті қалдықтарға қол жеткізу туралы акт жасайды.</w:t>
      </w:r>
    </w:p>
    <w:bookmarkEnd w:id="53"/>
    <w:bookmarkStart w:name="z225" w:id="54"/>
    <w:p>
      <w:pPr>
        <w:spacing w:after="0"/>
        <w:ind w:left="0"/>
        <w:jc w:val="both"/>
      </w:pPr>
      <w:r>
        <w:rPr>
          <w:rFonts w:ascii="Times New Roman"/>
          <w:b w:val="false"/>
          <w:i w:val="false"/>
          <w:color w:val="000000"/>
          <w:sz w:val="28"/>
        </w:rPr>
        <w:t>
      21. Қауіпті қалдықтарды кәдеге жарату және (немесе) жою жөніндегі қызметтер көрсетуді көздейтін шарт жасалған күннен бастап 3 (үш) күнтізбелік күн ішінде Оператор немесе ЖАО шартта көрсетілген өнім берушінің электрондық пошта мекенжайына қауіпті қалдықтар паспортының көшірмелерін жібереді.</w:t>
      </w:r>
    </w:p>
    <w:bookmarkEnd w:id="54"/>
    <w:bookmarkStart w:name="z226" w:id="55"/>
    <w:p>
      <w:pPr>
        <w:spacing w:after="0"/>
        <w:ind w:left="0"/>
        <w:jc w:val="both"/>
      </w:pPr>
      <w:r>
        <w:rPr>
          <w:rFonts w:ascii="Times New Roman"/>
          <w:b w:val="false"/>
          <w:i w:val="false"/>
          <w:color w:val="000000"/>
          <w:sz w:val="28"/>
        </w:rPr>
        <w:t xml:space="preserve">
      22. Қауіпті қалдықтарды кәдеге жарату және (немесе) жою жөніндегі қызметтер көрсетуді көздейтін шарт бойынша Оператордың немесе ЖАО өкілдері аумақтық органның (келісім бойынша) және өнім берушінің өкілдерімен бірлесіп: </w:t>
      </w:r>
    </w:p>
    <w:bookmarkEnd w:id="55"/>
    <w:bookmarkStart w:name="z227" w:id="56"/>
    <w:p>
      <w:pPr>
        <w:spacing w:after="0"/>
        <w:ind w:left="0"/>
        <w:jc w:val="both"/>
      </w:pPr>
      <w:r>
        <w:rPr>
          <w:rFonts w:ascii="Times New Roman"/>
          <w:b w:val="false"/>
          <w:i w:val="false"/>
          <w:color w:val="000000"/>
          <w:sz w:val="28"/>
        </w:rPr>
        <w:t xml:space="preserve">
      қызметтер көрсету басталғанға дейін қауіпті қалдықтарды өнім берушіге беру үшін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қауіпті қалдықтарды кәдеге жаратуға және (немесе) жоюға қабылдау-беру актісін жасай отырып, қауіпті қалдықтардың орналасқан жеріне; </w:t>
      </w:r>
    </w:p>
    <w:bookmarkEnd w:id="56"/>
    <w:bookmarkStart w:name="z228" w:id="57"/>
    <w:p>
      <w:pPr>
        <w:spacing w:after="0"/>
        <w:ind w:left="0"/>
        <w:jc w:val="both"/>
      </w:pPr>
      <w:r>
        <w:rPr>
          <w:rFonts w:ascii="Times New Roman"/>
          <w:b w:val="false"/>
          <w:i w:val="false"/>
          <w:color w:val="000000"/>
          <w:sz w:val="28"/>
        </w:rPr>
        <w:t xml:space="preserve">
      қауіпті қалдықтарды жабдықта (қондырғыда) және (немесе) полигонда залалсыздандыру, кәдеге жарату және (немесе) жою кезеңдерінің бірінде болу үшін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акт жасай отырып; </w:t>
      </w:r>
    </w:p>
    <w:bookmarkEnd w:id="57"/>
    <w:bookmarkStart w:name="z229" w:id="58"/>
    <w:p>
      <w:pPr>
        <w:spacing w:after="0"/>
        <w:ind w:left="0"/>
        <w:jc w:val="both"/>
      </w:pPr>
      <w:r>
        <w:rPr>
          <w:rFonts w:ascii="Times New Roman"/>
          <w:b w:val="false"/>
          <w:i w:val="false"/>
          <w:color w:val="000000"/>
          <w:sz w:val="28"/>
        </w:rPr>
        <w:t xml:space="preserve">
      қауіпті қалдықтарды әкету аяқталғаннан кейін қауіпті қалдықтардың бұрынғы орналасқан жеріне – қауіпті қалдықтардың болуы немесе болмауы тұрғысынан көзбен шолып қарау үшін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акт жасай отырып, шығуды жүзеге асырады. </w:t>
      </w:r>
    </w:p>
    <w:bookmarkEnd w:id="58"/>
    <w:bookmarkStart w:name="z230" w:id="59"/>
    <w:p>
      <w:pPr>
        <w:spacing w:after="0"/>
        <w:ind w:left="0"/>
        <w:jc w:val="both"/>
      </w:pPr>
      <w:r>
        <w:rPr>
          <w:rFonts w:ascii="Times New Roman"/>
          <w:b w:val="false"/>
          <w:i w:val="false"/>
          <w:color w:val="000000"/>
          <w:sz w:val="28"/>
        </w:rPr>
        <w:t xml:space="preserve">
      Шығу жүзеге асырылғанға дейін 3 (үш) күнтізбелік күн бұрын Оператор немесе ЖАО аумағында қауіпті қалдықтарды өтеусіз сақтау жүзеге асырылатын тұлғаға қауіпті қалдықтарға рұқсат ұсыну қажет өнім берушінің өкілдерінің деректерін көрсете отырып хабарлама жібереді. </w:t>
      </w:r>
    </w:p>
    <w:bookmarkEnd w:id="59"/>
    <w:bookmarkStart w:name="z231" w:id="60"/>
    <w:p>
      <w:pPr>
        <w:spacing w:after="0"/>
        <w:ind w:left="0"/>
        <w:jc w:val="both"/>
      </w:pPr>
      <w:r>
        <w:rPr>
          <w:rFonts w:ascii="Times New Roman"/>
          <w:b w:val="false"/>
          <w:i w:val="false"/>
          <w:color w:val="000000"/>
          <w:sz w:val="28"/>
        </w:rPr>
        <w:t>
      23. Өнім беруші мемлекеттік сатып алу шеңберінде көрсетілген қызметтердің қорытындылары бойынша Операторға немесе ЖАО-ға көрсетілген қызметтер актісін мынадай құжаттарды қоса бере отырып жібереді:</w:t>
      </w:r>
    </w:p>
    <w:bookmarkEnd w:id="60"/>
    <w:bookmarkStart w:name="z232" w:id="61"/>
    <w:p>
      <w:pPr>
        <w:spacing w:after="0"/>
        <w:ind w:left="0"/>
        <w:jc w:val="both"/>
      </w:pPr>
      <w:r>
        <w:rPr>
          <w:rFonts w:ascii="Times New Roman"/>
          <w:b w:val="false"/>
          <w:i w:val="false"/>
          <w:color w:val="000000"/>
          <w:sz w:val="28"/>
        </w:rPr>
        <w:t>
      қауіпті қалдықтарды зерттеу жағдайында – қауіпті қалдықтарды зерттеу жөніндегі есепті;</w:t>
      </w:r>
    </w:p>
    <w:bookmarkEnd w:id="61"/>
    <w:bookmarkStart w:name="z233" w:id="62"/>
    <w:p>
      <w:pPr>
        <w:spacing w:after="0"/>
        <w:ind w:left="0"/>
        <w:jc w:val="both"/>
      </w:pPr>
      <w:r>
        <w:rPr>
          <w:rFonts w:ascii="Times New Roman"/>
          <w:b w:val="false"/>
          <w:i w:val="false"/>
          <w:color w:val="000000"/>
          <w:sz w:val="28"/>
        </w:rPr>
        <w:t>
      қауіпті қалдықтарды жинау, тасымалдау, сақтау, залалсыздандыру, кәдеге жарату, жою жағдайында – көрсетілген қызметтер туралы есепті.</w:t>
      </w:r>
    </w:p>
    <w:bookmarkEnd w:id="62"/>
    <w:bookmarkStart w:name="z234" w:id="63"/>
    <w:p>
      <w:pPr>
        <w:spacing w:after="0"/>
        <w:ind w:left="0"/>
        <w:jc w:val="both"/>
      </w:pPr>
      <w:r>
        <w:rPr>
          <w:rFonts w:ascii="Times New Roman"/>
          <w:b w:val="false"/>
          <w:i w:val="false"/>
          <w:color w:val="000000"/>
          <w:sz w:val="28"/>
        </w:rPr>
        <w:t>
      24. Қауіпті қалдықтарды сақтау, кәдеге жарату және жою кезінде қажет болған жағдайда оларды қаптау (қайта қаптау) жүзеге асырылады.</w:t>
      </w:r>
    </w:p>
    <w:bookmarkEnd w:id="63"/>
    <w:bookmarkStart w:name="z235" w:id="64"/>
    <w:p>
      <w:pPr>
        <w:spacing w:after="0"/>
        <w:ind w:left="0"/>
        <w:jc w:val="both"/>
      </w:pPr>
      <w:r>
        <w:rPr>
          <w:rFonts w:ascii="Times New Roman"/>
          <w:b w:val="false"/>
          <w:i w:val="false"/>
          <w:color w:val="000000"/>
          <w:sz w:val="28"/>
        </w:rPr>
        <w:t xml:space="preserve">
      25. Оператор немесе ЖАО аумақтық орган өкілдерінің қатысуымен (келісім бойынша) жыл сайын 1 қазаннан кешіктірмей қауіпті қалдықтардың орналасқан жеріне шығуды жүзеге асырады, қауіпті қалдықтарды көзбен шолып қарауды жүргізеді, оның қорытындысы бойынша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акт жасайды және актіге қол қойылған күннен бастап 3 (үш) жұмыс күні ішінде оны уәкілетті органға жібереді.</w:t>
      </w:r>
    </w:p>
    <w:bookmarkEnd w:id="64"/>
    <w:bookmarkStart w:name="z236" w:id="65"/>
    <w:p>
      <w:pPr>
        <w:spacing w:after="0"/>
        <w:ind w:left="0"/>
        <w:jc w:val="both"/>
      </w:pPr>
      <w:r>
        <w:rPr>
          <w:rFonts w:ascii="Times New Roman"/>
          <w:b w:val="false"/>
          <w:i w:val="false"/>
          <w:color w:val="000000"/>
          <w:sz w:val="28"/>
        </w:rPr>
        <w:t xml:space="preserve">
      26. Республикалық немесе коммуналдық меншікке түскен қауіпті қалдықтар орналастырылған аумақтарды олар кәдеге жаратылғаннан және (немесе) жойылғаннан кейін рекультивациялауды жер учаскелерінің меншік иелері мен жер пайдаланушылар Қазақстан Республикасы Жер </w:t>
      </w:r>
      <w:r>
        <w:rPr>
          <w:rFonts w:ascii="Times New Roman"/>
          <w:b w:val="false"/>
          <w:i w:val="false"/>
          <w:color w:val="000000"/>
          <w:sz w:val="28"/>
        </w:rPr>
        <w:t>кодексінің</w:t>
      </w:r>
      <w:r>
        <w:rPr>
          <w:rFonts w:ascii="Times New Roman"/>
          <w:b w:val="false"/>
          <w:i w:val="false"/>
          <w:color w:val="000000"/>
          <w:sz w:val="28"/>
        </w:rPr>
        <w:t xml:space="preserve"> талаптарына сәйкес жүргізеді.</w:t>
      </w:r>
    </w:p>
    <w:bookmarkEnd w:id="6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Иесіз қалдықтарды</w:t>
            </w:r>
            <w:r>
              <w:br/>
            </w:r>
            <w:r>
              <w:rPr>
                <w:rFonts w:ascii="Times New Roman"/>
                <w:b w:val="false"/>
                <w:i w:val="false"/>
                <w:color w:val="000000"/>
                <w:sz w:val="20"/>
              </w:rPr>
              <w:t>басқару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6" w:id="66"/>
    <w:p>
      <w:pPr>
        <w:spacing w:after="0"/>
        <w:ind w:left="0"/>
        <w:jc w:val="left"/>
      </w:pPr>
      <w:r>
        <w:rPr>
          <w:rFonts w:ascii="Times New Roman"/>
          <w:b/>
          <w:i w:val="false"/>
          <w:color w:val="000000"/>
        </w:rPr>
        <w:t xml:space="preserve"> Сот шешімімен иесіз деп танылған және республикалық немесе коммуналдық меншікке түскен қауіпті қалдықтарды қабылдау актісі</w:t>
      </w:r>
    </w:p>
    <w:bookmarkEnd w:id="66"/>
    <w:p>
      <w:pPr>
        <w:spacing w:after="0"/>
        <w:ind w:left="0"/>
        <w:jc w:val="both"/>
      </w:pPr>
      <w:r>
        <w:rPr>
          <w:rFonts w:ascii="Times New Roman"/>
          <w:b w:val="false"/>
          <w:i w:val="false"/>
          <w:color w:val="ff0000"/>
          <w:sz w:val="28"/>
        </w:rPr>
        <w:t xml:space="preserve">
      Ескерту. 1-қосымша жаңа редакцияда - ҚР Экология және табиғи ресурстар министрінің м.а. 07.10.2026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"___"___________20____ ж.        ______________________ </w:t>
      </w:r>
    </w:p>
    <w:p>
      <w:pPr>
        <w:spacing w:after="0"/>
        <w:ind w:left="0"/>
        <w:jc w:val="both"/>
      </w:pPr>
      <w:r>
        <w:rPr>
          <w:rFonts w:ascii="Times New Roman"/>
          <w:b w:val="false"/>
          <w:i w:val="false"/>
          <w:color w:val="000000"/>
          <w:sz w:val="28"/>
        </w:rPr>
        <w:t>
                                                                    (актіні жасау орны)</w:t>
      </w:r>
    </w:p>
    <w:p>
      <w:pPr>
        <w:spacing w:after="0"/>
        <w:ind w:left="0"/>
        <w:jc w:val="both"/>
      </w:pPr>
      <w:r>
        <w:rPr>
          <w:rFonts w:ascii="Times New Roman"/>
          <w:b w:val="false"/>
          <w:i w:val="false"/>
          <w:color w:val="000000"/>
          <w:sz w:val="28"/>
        </w:rPr>
        <w:t>
      Комиссия құрамында: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(соттың атауы, азаматтық істің нөмірі, шешім күні)</w:t>
      </w:r>
    </w:p>
    <w:p>
      <w:pPr>
        <w:spacing w:after="0"/>
        <w:ind w:left="0"/>
        <w:jc w:val="both"/>
      </w:pPr>
      <w:r>
        <w:rPr>
          <w:rFonts w:ascii="Times New Roman"/>
          <w:b w:val="false"/>
          <w:i w:val="false"/>
          <w:color w:val="000000"/>
          <w:sz w:val="28"/>
        </w:rPr>
        <w:t>
      сотының заңды күшіне енген шешіміне сәйкес, республикалық немесе коммуналдық меншікке мынадай қауіпті қалдықтар қабылданғаны туралы сот шешімімен иесіз деп танылған және ___________________ (республикалық немесе коммуналдық) меншікке түскен қауіпті қалдықтарды қабылдаудың осы актісін жасады: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Қауіпті қалдықтардың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Сот актісіне сәйкес қауіпті қалдықтардың саны (салмағы немесе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Қабылдау күніне қауіпті қалдықтардың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Қауіпті қалдықтардың жай-күйінің сипаттамасы (сұйық немесе қатты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Қауіпті қалдықтардың ыдысының, қаптамасының сипаттамасы (түрі, саны, жай-күйі)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Комиссияның пікірі бойынша сипаттауға жататын қауіпті қалдықтардың өзге де сипаттамалары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Комиссия мүшелері: _______________________ _____________</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_______________________ _____________</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xml:space="preserve">
                                         _______________________ _____________ </w:t>
      </w:r>
    </w:p>
    <w:p>
      <w:pPr>
        <w:spacing w:after="0"/>
        <w:ind w:left="0"/>
        <w:jc w:val="both"/>
      </w:pPr>
      <w:r>
        <w:rPr>
          <w:rFonts w:ascii="Times New Roman"/>
          <w:b w:val="false"/>
          <w:i w:val="false"/>
          <w:color w:val="000000"/>
          <w:sz w:val="28"/>
        </w:rPr>
        <w:t>
                                             (Тегі, аты, әкесінің аты)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Иесіз қалдықтарды</w:t>
            </w:r>
            <w:r>
              <w:br/>
            </w:r>
            <w:r>
              <w:rPr>
                <w:rFonts w:ascii="Times New Roman"/>
                <w:b w:val="false"/>
                <w:i w:val="false"/>
                <w:color w:val="000000"/>
                <w:sz w:val="20"/>
              </w:rPr>
              <w:t>басқару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8" w:id="67"/>
    <w:p>
      <w:pPr>
        <w:spacing w:after="0"/>
        <w:ind w:left="0"/>
        <w:jc w:val="left"/>
      </w:pPr>
      <w:r>
        <w:rPr>
          <w:rFonts w:ascii="Times New Roman"/>
          <w:b/>
          <w:i w:val="false"/>
          <w:color w:val="000000"/>
        </w:rPr>
        <w:t xml:space="preserve"> Сот шешімімен иесіз деп танылған және республикалық немесе коммуналдық меншікке түскен қауіпті қалдықтарды өтеусіз сақтауға беру туралы акт</w:t>
      </w:r>
    </w:p>
    <w:bookmarkEnd w:id="67"/>
    <w:p>
      <w:pPr>
        <w:spacing w:after="0"/>
        <w:ind w:left="0"/>
        <w:jc w:val="both"/>
      </w:pPr>
      <w:r>
        <w:rPr>
          <w:rFonts w:ascii="Times New Roman"/>
          <w:b w:val="false"/>
          <w:i w:val="false"/>
          <w:color w:val="ff0000"/>
          <w:sz w:val="28"/>
        </w:rPr>
        <w:t xml:space="preserve">
      Ескерту. 2-қосымша жаңа редакцияда - ҚР Экология және табиғи ресурстар министрінің м.а. 07.10.2026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"___"___________20____ ж.                                ______________________</w:t>
      </w:r>
    </w:p>
    <w:p>
      <w:pPr>
        <w:spacing w:after="0"/>
        <w:ind w:left="0"/>
        <w:jc w:val="both"/>
      </w:pPr>
      <w:r>
        <w:rPr>
          <w:rFonts w:ascii="Times New Roman"/>
          <w:b w:val="false"/>
          <w:i w:val="false"/>
          <w:color w:val="000000"/>
          <w:sz w:val="28"/>
        </w:rPr>
        <w:t>
                                                                                           (актіні жасау орны)</w:t>
      </w:r>
    </w:p>
    <w:p>
      <w:pPr>
        <w:spacing w:after="0"/>
        <w:ind w:left="0"/>
        <w:jc w:val="both"/>
      </w:pPr>
      <w:r>
        <w:rPr>
          <w:rFonts w:ascii="Times New Roman"/>
          <w:b w:val="false"/>
          <w:i w:val="false"/>
          <w:color w:val="000000"/>
          <w:sz w:val="28"/>
        </w:rPr>
        <w:t>
      Комиссия құрамында: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қауіпті қалдықтарды тапсырды, ал __________________ атынан____________</w:t>
      </w:r>
    </w:p>
    <w:p>
      <w:pPr>
        <w:spacing w:after="0"/>
        <w:ind w:left="0"/>
        <w:jc w:val="both"/>
      </w:pPr>
      <w:r>
        <w:rPr>
          <w:rFonts w:ascii="Times New Roman"/>
          <w:b w:val="false"/>
          <w:i w:val="false"/>
          <w:color w:val="000000"/>
          <w:sz w:val="28"/>
        </w:rPr>
        <w:t xml:space="preserve">
                                 (жеке немесе заңды тұлға)(тегі, аты, әкесінің аты, лауазымы)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(соттың атауы, азаматтық істің нөмірі, шешім күні) </w:t>
      </w:r>
    </w:p>
    <w:p>
      <w:pPr>
        <w:spacing w:after="0"/>
        <w:ind w:left="0"/>
        <w:jc w:val="both"/>
      </w:pPr>
      <w:r>
        <w:rPr>
          <w:rFonts w:ascii="Times New Roman"/>
          <w:b w:val="false"/>
          <w:i w:val="false"/>
          <w:color w:val="000000"/>
          <w:sz w:val="28"/>
        </w:rPr>
        <w:t>
      шешімімен иесіз деп танылған және _______________________ (республикалық немесе коммуналдық) меншікке түскен қауіпті қалдықтарды өтеусіз сақтауға қабылдады.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Қауіпті қалдықтардың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Сот актісіне сәйкес қауіпті қалдықтардың саны (салмағы немесе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Қабылдау күніне қауіпті қалдықтардың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Қауіпті қалдықтардың жай-күйінің сипаттамасы (сұйық немесе қатты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Қауіпті қалдықтардың ыдысының, қаптамасының сипаттамасы (түрі, саны, жай-күйі)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Комиссияның пікірі бойынша сипаттауға жататын қауіпті қалдықтардың өзге де сипаттамалары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Тапсырды:       _______________________ _____________</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_______________________ _____________</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xml:space="preserve">
                              _______________________ _____________ </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Қабылдады:</w:t>
      </w:r>
    </w:p>
    <w:p>
      <w:pPr>
        <w:spacing w:after="0"/>
        <w:ind w:left="0"/>
        <w:jc w:val="both"/>
      </w:pPr>
      <w:r>
        <w:rPr>
          <w:rFonts w:ascii="Times New Roman"/>
          <w:b w:val="false"/>
          <w:i w:val="false"/>
          <w:color w:val="000000"/>
          <w:sz w:val="28"/>
        </w:rPr>
        <w:t>
                              _______________________ _____________</w:t>
      </w:r>
    </w:p>
    <w:p>
      <w:pPr>
        <w:spacing w:after="0"/>
        <w:ind w:left="0"/>
        <w:jc w:val="both"/>
      </w:pPr>
      <w:r>
        <w:rPr>
          <w:rFonts w:ascii="Times New Roman"/>
          <w:b w:val="false"/>
          <w:i w:val="false"/>
          <w:color w:val="000000"/>
          <w:sz w:val="28"/>
        </w:rPr>
        <w:t>
                                  (Тегі, аты, әкесінің аты)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Иесіз қалдықтарды</w:t>
            </w:r>
            <w:r>
              <w:br/>
            </w:r>
            <w:r>
              <w:rPr>
                <w:rFonts w:ascii="Times New Roman"/>
                <w:b w:val="false"/>
                <w:i w:val="false"/>
                <w:color w:val="000000"/>
                <w:sz w:val="20"/>
              </w:rPr>
              <w:t>басқару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0" w:id="68"/>
    <w:p>
      <w:pPr>
        <w:spacing w:after="0"/>
        <w:ind w:left="0"/>
        <w:jc w:val="left"/>
      </w:pPr>
      <w:r>
        <w:rPr>
          <w:rFonts w:ascii="Times New Roman"/>
          <w:b/>
          <w:i w:val="false"/>
          <w:color w:val="000000"/>
        </w:rPr>
        <w:t xml:space="preserve"> Қауіпті қалдықтарға қол жеткізу туралы акт</w:t>
      </w:r>
    </w:p>
    <w:bookmarkEnd w:id="68"/>
    <w:p>
      <w:pPr>
        <w:spacing w:after="0"/>
        <w:ind w:left="0"/>
        <w:jc w:val="both"/>
      </w:pPr>
      <w:r>
        <w:rPr>
          <w:rFonts w:ascii="Times New Roman"/>
          <w:b w:val="false"/>
          <w:i w:val="false"/>
          <w:color w:val="ff0000"/>
          <w:sz w:val="28"/>
        </w:rPr>
        <w:t xml:space="preserve">
      Ескерту. 3-қосымша жаңа редакцияда - ҚР Экология және табиғи ресурстар министрінің м.а. 07.10.2026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"___"___________20____ ж.                         ______________________</w:t>
      </w:r>
    </w:p>
    <w:p>
      <w:pPr>
        <w:spacing w:after="0"/>
        <w:ind w:left="0"/>
        <w:jc w:val="both"/>
      </w:pPr>
      <w:r>
        <w:rPr>
          <w:rFonts w:ascii="Times New Roman"/>
          <w:b w:val="false"/>
          <w:i w:val="false"/>
          <w:color w:val="000000"/>
          <w:sz w:val="28"/>
        </w:rPr>
        <w:t>
                                                                                   (актіні жасау орны)</w:t>
      </w:r>
    </w:p>
    <w:p>
      <w:pPr>
        <w:spacing w:after="0"/>
        <w:ind w:left="0"/>
        <w:jc w:val="both"/>
      </w:pPr>
      <w:r>
        <w:rPr>
          <w:rFonts w:ascii="Times New Roman"/>
          <w:b w:val="false"/>
          <w:i w:val="false"/>
          <w:color w:val="000000"/>
          <w:sz w:val="28"/>
        </w:rPr>
        <w:t xml:space="preserve">
      Біз, төменде қол қойғандар, 20____ ж. "___" ____________ №____ сот шешімімен иесіз деп танылған және 20____ ж. "___" ____________ актімен ________________ (республикалық немесе коммуналдық) меншікке түскен қауіпті қалдықтарға зерттеу жүргізу үшін қауіпті қалдықтарға қол жеткізу туралы осы актіні жасадық.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Қауіпті қалдықтардың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Сот актісіне сәйкес қауіпті қалдықтардың саны (салмағы немесе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Қауіпті қалдықтардың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Қауіпті қалдықтардың жай-күйінің сипаттамасы (сұйық немесе қатты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Қауіпті қалдықтардың ыдысының, қаптамасының сипаттамасы (түрі, саны, жай-күйі)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Комиссияның пікірі бойынша сипаттауға жататын қауіпті қалдықтардың өзге де сипаттамалары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Акт қауіпті қалдықтарды зерттеу жөніндегі қызметтерге Оператор немесе ЖАО мен өнім беруші арасында 20____ ж. "___" ____________ №____ көрсетілетін қызметтерді мемлекеттік сатып алу туралы шартты орындау шеңберінде жасалды.</w:t>
      </w:r>
    </w:p>
    <w:p>
      <w:pPr>
        <w:spacing w:after="0"/>
        <w:ind w:left="0"/>
        <w:jc w:val="both"/>
      </w:pPr>
      <w:r>
        <w:rPr>
          <w:rFonts w:ascii="Times New Roman"/>
          <w:b w:val="false"/>
          <w:i w:val="false"/>
          <w:color w:val="000000"/>
          <w:sz w:val="28"/>
        </w:rPr>
        <w:t>
      Қатысқандар:</w:t>
      </w:r>
    </w:p>
    <w:p>
      <w:pPr>
        <w:spacing w:after="0"/>
        <w:ind w:left="0"/>
        <w:jc w:val="both"/>
      </w:pPr>
      <w:r>
        <w:rPr>
          <w:rFonts w:ascii="Times New Roman"/>
          <w:b w:val="false"/>
          <w:i w:val="false"/>
          <w:color w:val="000000"/>
          <w:sz w:val="28"/>
        </w:rPr>
        <w:t>
                               _______________________ _____________</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_______________________ _____________</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xml:space="preserve">
                              _______________________ _____________ </w:t>
      </w:r>
    </w:p>
    <w:p>
      <w:pPr>
        <w:spacing w:after="0"/>
        <w:ind w:left="0"/>
        <w:jc w:val="both"/>
      </w:pPr>
      <w:r>
        <w:rPr>
          <w:rFonts w:ascii="Times New Roman"/>
          <w:b w:val="false"/>
          <w:i w:val="false"/>
          <w:color w:val="000000"/>
          <w:sz w:val="28"/>
        </w:rPr>
        <w:t>
                                  (Тегі, аты, әкесінің аты)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Иесіз қалдықтарды</w:t>
            </w:r>
            <w:r>
              <w:br/>
            </w:r>
            <w:r>
              <w:rPr>
                <w:rFonts w:ascii="Times New Roman"/>
                <w:b w:val="false"/>
                <w:i w:val="false"/>
                <w:color w:val="000000"/>
                <w:sz w:val="20"/>
              </w:rPr>
              <w:t>басқару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2" w:id="69"/>
    <w:p>
      <w:pPr>
        <w:spacing w:after="0"/>
        <w:ind w:left="0"/>
        <w:jc w:val="left"/>
      </w:pPr>
      <w:r>
        <w:rPr>
          <w:rFonts w:ascii="Times New Roman"/>
          <w:b/>
          <w:i w:val="false"/>
          <w:color w:val="000000"/>
        </w:rPr>
        <w:t xml:space="preserve"> Қауіпті қалдықтарды кәдеге жаратуға және (немесе) жоюға қабылдау-беру актісі</w:t>
      </w:r>
    </w:p>
    <w:bookmarkEnd w:id="69"/>
    <w:p>
      <w:pPr>
        <w:spacing w:after="0"/>
        <w:ind w:left="0"/>
        <w:jc w:val="both"/>
      </w:pPr>
      <w:r>
        <w:rPr>
          <w:rFonts w:ascii="Times New Roman"/>
          <w:b w:val="false"/>
          <w:i w:val="false"/>
          <w:color w:val="ff0000"/>
          <w:sz w:val="28"/>
        </w:rPr>
        <w:t xml:space="preserve">
      Ескерту. 4-қосымша жаңа редакцияда - ҚР Экология және табиғи ресурстар министрінің м.а. 07.10.2026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"___"___________20____ ж.                              ______________________</w:t>
      </w:r>
    </w:p>
    <w:p>
      <w:pPr>
        <w:spacing w:after="0"/>
        <w:ind w:left="0"/>
        <w:jc w:val="both"/>
      </w:pPr>
      <w:r>
        <w:rPr>
          <w:rFonts w:ascii="Times New Roman"/>
          <w:b w:val="false"/>
          <w:i w:val="false"/>
          <w:color w:val="000000"/>
          <w:sz w:val="28"/>
        </w:rPr>
        <w:t>
                                                                                       (актіні жасау орны)</w:t>
      </w:r>
    </w:p>
    <w:p>
      <w:pPr>
        <w:spacing w:after="0"/>
        <w:ind w:left="0"/>
        <w:jc w:val="both"/>
      </w:pPr>
      <w:r>
        <w:rPr>
          <w:rFonts w:ascii="Times New Roman"/>
          <w:b w:val="false"/>
          <w:i w:val="false"/>
          <w:color w:val="000000"/>
          <w:sz w:val="28"/>
        </w:rPr>
        <w:t xml:space="preserve">
      Біз, төменде қол қойғандар, соттың 20____ ж. "___" ____________ №____ сот шешімімен иесіз деп танылған және 20____ ж. "___" ____________ актімен _____________ (республикалық немесе коммуналдық) меншікке түскен қауіпті қалдықтарды кәдеге жаратуға және (немесе) жоюға қабылдау-беру туралы осы актіні төмендегілер туралы жасадық: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Қауіпті қалдықтардың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Қауіпті қалдықтардың саны (массасы </w:t>
            </w:r>
            <w:r>
              <w:rPr>
                <w:rFonts w:ascii="Times New Roman"/>
                <w:b/>
                <w:i w:val="false"/>
                <w:color w:val="000000"/>
                <w:sz w:val="20"/>
              </w:rPr>
              <w:t>немесе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Қауіпті қалдықтардың </w:t>
            </w:r>
            <w:r>
              <w:rPr>
                <w:rFonts w:ascii="Times New Roman"/>
                <w:b/>
                <w:i w:val="false"/>
                <w:color w:val="000000"/>
                <w:sz w:val="20"/>
              </w:rPr>
              <w:t>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Қауіпті қалдықтардың жай-күйінің </w:t>
            </w:r>
            <w:r>
              <w:rPr>
                <w:rFonts w:ascii="Times New Roman"/>
                <w:b/>
                <w:i w:val="false"/>
                <w:color w:val="000000"/>
                <w:sz w:val="20"/>
              </w:rPr>
              <w:t>сипаттамасы (сұйық немесе қатты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Қауіпті қалдықтардың ыдысының, </w:t>
            </w:r>
            <w:r>
              <w:rPr>
                <w:rFonts w:ascii="Times New Roman"/>
                <w:b/>
                <w:i w:val="false"/>
                <w:color w:val="000000"/>
                <w:sz w:val="20"/>
              </w:rPr>
              <w:t>қаптамасының сипаттамасы (түрі, саны, жай-күйі)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Комиссияның пікірі бойынша сипаттауға </w:t>
            </w:r>
            <w:r>
              <w:rPr>
                <w:rFonts w:ascii="Times New Roman"/>
                <w:b/>
                <w:i w:val="false"/>
                <w:color w:val="000000"/>
                <w:sz w:val="20"/>
              </w:rPr>
              <w:t>жататын қауіпті қалдықтардың өзге де сипаттамалары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Акт қауіпті қалдықтарды кәдеге жарату және (немесе) жою жөніндегі қызметтерге Оператор немесе ЖАО мен өнім беруші арасында 20____ ж. "___" ____________ №____ көрсетілетін қызметтерді мемлекеттік сатып алу туралы шартты орындау шеңберінде жасалды.</w:t>
      </w:r>
    </w:p>
    <w:p>
      <w:pPr>
        <w:spacing w:after="0"/>
        <w:ind w:left="0"/>
        <w:jc w:val="both"/>
      </w:pPr>
      <w:r>
        <w:rPr>
          <w:rFonts w:ascii="Times New Roman"/>
          <w:b w:val="false"/>
          <w:i w:val="false"/>
          <w:color w:val="000000"/>
          <w:sz w:val="28"/>
        </w:rPr>
        <w:t>
      Оператордан немесе ЖАО-дан тапсырды:</w:t>
      </w:r>
    </w:p>
    <w:p>
      <w:pPr>
        <w:spacing w:after="0"/>
        <w:ind w:left="0"/>
        <w:jc w:val="both"/>
      </w:pPr>
      <w:r>
        <w:rPr>
          <w:rFonts w:ascii="Times New Roman"/>
          <w:b w:val="false"/>
          <w:i w:val="false"/>
          <w:color w:val="000000"/>
          <w:sz w:val="28"/>
        </w:rPr>
        <w:t>
                                                      _______________________ _____________</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_______________________ _____________</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Өнім берушіден қабылдады:  _______________________ _____________</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Қатысқандар:                              _______________________ _____________</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_______________________ _____________</w:t>
      </w:r>
    </w:p>
    <w:p>
      <w:pPr>
        <w:spacing w:after="0"/>
        <w:ind w:left="0"/>
        <w:jc w:val="both"/>
      </w:pPr>
      <w:r>
        <w:rPr>
          <w:rFonts w:ascii="Times New Roman"/>
          <w:b w:val="false"/>
          <w:i w:val="false"/>
          <w:color w:val="000000"/>
          <w:sz w:val="28"/>
        </w:rPr>
        <w:t>
                                                                 (Тегі, аты, әкесінің аты)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Иесіз қалдықтарды</w:t>
            </w:r>
            <w:r>
              <w:br/>
            </w:r>
            <w:r>
              <w:rPr>
                <w:rFonts w:ascii="Times New Roman"/>
                <w:b w:val="false"/>
                <w:i w:val="false"/>
                <w:color w:val="000000"/>
                <w:sz w:val="20"/>
              </w:rPr>
              <w:t>басқару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4" w:id="70"/>
    <w:p>
      <w:pPr>
        <w:spacing w:after="0"/>
        <w:ind w:left="0"/>
        <w:jc w:val="left"/>
      </w:pPr>
      <w:r>
        <w:rPr>
          <w:rFonts w:ascii="Times New Roman"/>
          <w:b/>
          <w:i w:val="false"/>
          <w:color w:val="000000"/>
        </w:rPr>
        <w:t xml:space="preserve"> Қауіпті қалдықтарды кәдеге жарату және (немесе) жою кезеңдерінің бірінде болу актісі</w:t>
      </w:r>
    </w:p>
    <w:bookmarkEnd w:id="70"/>
    <w:p>
      <w:pPr>
        <w:spacing w:after="0"/>
        <w:ind w:left="0"/>
        <w:jc w:val="both"/>
      </w:pPr>
      <w:r>
        <w:rPr>
          <w:rFonts w:ascii="Times New Roman"/>
          <w:b w:val="false"/>
          <w:i w:val="false"/>
          <w:color w:val="ff0000"/>
          <w:sz w:val="28"/>
        </w:rPr>
        <w:t xml:space="preserve">
      Ескерту. 5-қосымша жаңа редакцияда - ҚР Экология және табиғи ресурстар министрінің м.а. 07.10.2026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"___"___________20____ ж.                         ______________________</w:t>
      </w:r>
    </w:p>
    <w:p>
      <w:pPr>
        <w:spacing w:after="0"/>
        <w:ind w:left="0"/>
        <w:jc w:val="both"/>
      </w:pPr>
      <w:r>
        <w:rPr>
          <w:rFonts w:ascii="Times New Roman"/>
          <w:b w:val="false"/>
          <w:i w:val="false"/>
          <w:color w:val="000000"/>
          <w:sz w:val="28"/>
        </w:rPr>
        <w:t>
                                                                                  (актіні жасау орны)</w:t>
      </w:r>
    </w:p>
    <w:p>
      <w:pPr>
        <w:spacing w:after="0"/>
        <w:ind w:left="0"/>
        <w:jc w:val="both"/>
      </w:pPr>
      <w:r>
        <w:rPr>
          <w:rFonts w:ascii="Times New Roman"/>
          <w:b w:val="false"/>
          <w:i w:val="false"/>
          <w:color w:val="000000"/>
          <w:sz w:val="28"/>
        </w:rPr>
        <w:t>
      Біз, төменде қол қойғандар, 20____ ж. "___" ____________ №____ сот шешімімен иесіз деп танылған және 20____ ж. "___" ____________ актімен __________________ (республикалық немесе коммуналдық меншікке) түскен қауіпті қалдықтарды кәдеге жарату және (немесе) жою кезеңдерінің бірінде болудың осы актісін жасадық.</w:t>
      </w:r>
    </w:p>
    <w:p>
      <w:pPr>
        <w:spacing w:after="0"/>
        <w:ind w:left="0"/>
        <w:jc w:val="both"/>
      </w:pPr>
      <w:r>
        <w:rPr>
          <w:rFonts w:ascii="Times New Roman"/>
          <w:b w:val="false"/>
          <w:i w:val="false"/>
          <w:color w:val="000000"/>
          <w:sz w:val="28"/>
        </w:rPr>
        <w:t>
      Көрсетілген кәдеге жарату және (немесе) жою кезеңі Оператор немесе ЖАО мен өнім беруші арасында жасалған 20____ ж. "___" ____________ №____ қызметтерді мемлекеттік сатып алу туралы шартқа сәйкес жүргізілді.</w:t>
      </w:r>
    </w:p>
    <w:p>
      <w:pPr>
        <w:spacing w:after="0"/>
        <w:ind w:left="0"/>
        <w:jc w:val="both"/>
      </w:pPr>
      <w:r>
        <w:rPr>
          <w:rFonts w:ascii="Times New Roman"/>
          <w:b w:val="false"/>
          <w:i w:val="false"/>
          <w:color w:val="000000"/>
          <w:sz w:val="28"/>
        </w:rPr>
        <w:t>
      Қатысқандар:</w:t>
      </w:r>
    </w:p>
    <w:p>
      <w:pPr>
        <w:spacing w:after="0"/>
        <w:ind w:left="0"/>
        <w:jc w:val="both"/>
      </w:pPr>
      <w:r>
        <w:rPr>
          <w:rFonts w:ascii="Times New Roman"/>
          <w:b w:val="false"/>
          <w:i w:val="false"/>
          <w:color w:val="000000"/>
          <w:sz w:val="28"/>
        </w:rPr>
        <w:t>
      Оператордан немесе ЖАО-дан:</w:t>
      </w:r>
    </w:p>
    <w:p>
      <w:pPr>
        <w:spacing w:after="0"/>
        <w:ind w:left="0"/>
        <w:jc w:val="both"/>
      </w:pPr>
      <w:r>
        <w:rPr>
          <w:rFonts w:ascii="Times New Roman"/>
          <w:b w:val="false"/>
          <w:i w:val="false"/>
          <w:color w:val="000000"/>
          <w:sz w:val="28"/>
        </w:rPr>
        <w:t>
                                        _______________________ _____________</w:t>
      </w:r>
    </w:p>
    <w:p>
      <w:pPr>
        <w:spacing w:after="0"/>
        <w:ind w:left="0"/>
        <w:jc w:val="both"/>
      </w:pPr>
      <w:r>
        <w:rPr>
          <w:rFonts w:ascii="Times New Roman"/>
          <w:b w:val="false"/>
          <w:i w:val="false"/>
          <w:color w:val="000000"/>
          <w:sz w:val="28"/>
        </w:rPr>
        <w:t>
                                            (Тегі, аты, әкесінің аты)        (қолы)</w:t>
      </w:r>
    </w:p>
    <w:p>
      <w:pPr>
        <w:spacing w:after="0"/>
        <w:ind w:left="0"/>
        <w:jc w:val="both"/>
      </w:pPr>
      <w:r>
        <w:rPr>
          <w:rFonts w:ascii="Times New Roman"/>
          <w:b w:val="false"/>
          <w:i w:val="false"/>
          <w:color w:val="000000"/>
          <w:sz w:val="28"/>
        </w:rPr>
        <w:t>
                                         _______________________ _____________</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Өнім берушіден:</w:t>
      </w:r>
    </w:p>
    <w:p>
      <w:pPr>
        <w:spacing w:after="0"/>
        <w:ind w:left="0"/>
        <w:jc w:val="both"/>
      </w:pPr>
      <w:r>
        <w:rPr>
          <w:rFonts w:ascii="Times New Roman"/>
          <w:b w:val="false"/>
          <w:i w:val="false"/>
          <w:color w:val="000000"/>
          <w:sz w:val="28"/>
        </w:rPr>
        <w:t>
                                         _______________________ _____________</w:t>
      </w:r>
    </w:p>
    <w:p>
      <w:pPr>
        <w:spacing w:after="0"/>
        <w:ind w:left="0"/>
        <w:jc w:val="both"/>
      </w:pPr>
      <w:r>
        <w:rPr>
          <w:rFonts w:ascii="Times New Roman"/>
          <w:b w:val="false"/>
          <w:i w:val="false"/>
          <w:color w:val="000000"/>
          <w:sz w:val="28"/>
        </w:rPr>
        <w:t>
                                            (Тегі, аты, әкесінің аты)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Иесіз қалдықтарды</w:t>
            </w:r>
            <w:r>
              <w:br/>
            </w:r>
            <w:r>
              <w:rPr>
                <w:rFonts w:ascii="Times New Roman"/>
                <w:b w:val="false"/>
                <w:i w:val="false"/>
                <w:color w:val="000000"/>
                <w:sz w:val="20"/>
              </w:rPr>
              <w:t>басқару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6" w:id="71"/>
    <w:p>
      <w:pPr>
        <w:spacing w:after="0"/>
        <w:ind w:left="0"/>
        <w:jc w:val="left"/>
      </w:pPr>
      <w:r>
        <w:rPr>
          <w:rFonts w:ascii="Times New Roman"/>
          <w:b/>
          <w:i w:val="false"/>
          <w:color w:val="000000"/>
        </w:rPr>
        <w:t xml:space="preserve"> Қауіпті қалдықтардың бұрынғы орналасқан жерін көзбен шолып қарау актісі</w:t>
      </w:r>
    </w:p>
    <w:bookmarkEnd w:id="71"/>
    <w:p>
      <w:pPr>
        <w:spacing w:after="0"/>
        <w:ind w:left="0"/>
        <w:jc w:val="both"/>
      </w:pPr>
      <w:r>
        <w:rPr>
          <w:rFonts w:ascii="Times New Roman"/>
          <w:b w:val="false"/>
          <w:i w:val="false"/>
          <w:color w:val="ff0000"/>
          <w:sz w:val="28"/>
        </w:rPr>
        <w:t xml:space="preserve">
      Ескерту. 6-қосымша жаңа редакцияда - ҚР Экология және табиғи ресурстар министрінің м.а. 07.10.2026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"___"___________20____ ж.                          ______________________</w:t>
      </w:r>
    </w:p>
    <w:p>
      <w:pPr>
        <w:spacing w:after="0"/>
        <w:ind w:left="0"/>
        <w:jc w:val="both"/>
      </w:pPr>
      <w:r>
        <w:rPr>
          <w:rFonts w:ascii="Times New Roman"/>
          <w:b w:val="false"/>
          <w:i w:val="false"/>
          <w:color w:val="000000"/>
          <w:sz w:val="28"/>
        </w:rPr>
        <w:t>
                                                                                    (актіні жасау орны)</w:t>
      </w:r>
    </w:p>
    <w:p>
      <w:pPr>
        <w:spacing w:after="0"/>
        <w:ind w:left="0"/>
        <w:jc w:val="both"/>
      </w:pPr>
      <w:r>
        <w:rPr>
          <w:rFonts w:ascii="Times New Roman"/>
          <w:b w:val="false"/>
          <w:i w:val="false"/>
          <w:color w:val="000000"/>
          <w:sz w:val="28"/>
        </w:rPr>
        <w:t>
      Біз, Оператордың немесе ЖАО мен өнім берушінің төменде қол қойған өкілдері 20____ ж. "___" ____________ №____ сот шешімімен иесіз деп танылған және 20____ ж. "___" ____________ актімен _________________ (республикалық немесе коммуналдық) меншікке түскен қауіпті қалдықтардың бұрынғы орналасқан жерін көзбен шолып қарау актісін жасадық.</w:t>
      </w:r>
    </w:p>
    <w:p>
      <w:pPr>
        <w:spacing w:after="0"/>
        <w:ind w:left="0"/>
        <w:jc w:val="both"/>
      </w:pPr>
      <w:r>
        <w:rPr>
          <w:rFonts w:ascii="Times New Roman"/>
          <w:b w:val="false"/>
          <w:i w:val="false"/>
          <w:color w:val="000000"/>
          <w:sz w:val="28"/>
        </w:rPr>
        <w:t>
      Осымен Оператор немесе ЖАО мен өнім берушінің өкілдері төменде көрсетілген қауіпті қалдықтардың бұрын орналасқан жеріне визуалды қарап-тексеру жүргізіп, олардың</w:t>
      </w:r>
    </w:p>
    <w:p>
      <w:pPr>
        <w:spacing w:after="0"/>
        <w:ind w:left="0"/>
        <w:jc w:val="both"/>
      </w:pPr>
      <w:r>
        <w:rPr>
          <w:rFonts w:ascii="Times New Roman"/>
          <w:b w:val="false"/>
          <w:i w:val="false"/>
          <w:color w:val="000000"/>
          <w:sz w:val="28"/>
        </w:rPr>
        <w:t>
      __________________________________________________________________________ (қауіпті қалдықтардың толық немесе ішінара жоқтығын немесе болуын көрсетіңіз) растады.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Қауіпті қалдықтардың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Қауіпті қалдықтардың саны (массасы немесе көлемі)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Қауіпті қалдықтардың бұрынғы орны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Акт қауіпті қалдықтарды кәдеге жарату және (немесе) жою жөніндегі қызметтерге Оператор немесе ЖАО мен өнім беруші арасында 20____ ж. "___" ____________ №____ көрсетілетін қызметтерді мемлекеттік сатып алу туралы шартты орындау шеңберінде жасалды.</w:t>
      </w:r>
    </w:p>
    <w:p>
      <w:pPr>
        <w:spacing w:after="0"/>
        <w:ind w:left="0"/>
        <w:jc w:val="both"/>
      </w:pPr>
      <w:r>
        <w:rPr>
          <w:rFonts w:ascii="Times New Roman"/>
          <w:b w:val="false"/>
          <w:i w:val="false"/>
          <w:color w:val="000000"/>
          <w:sz w:val="28"/>
        </w:rPr>
        <w:t xml:space="preserve">
      Қатысушылар: </w:t>
      </w:r>
    </w:p>
    <w:p>
      <w:pPr>
        <w:spacing w:after="0"/>
        <w:ind w:left="0"/>
        <w:jc w:val="both"/>
      </w:pPr>
      <w:r>
        <w:rPr>
          <w:rFonts w:ascii="Times New Roman"/>
          <w:b w:val="false"/>
          <w:i w:val="false"/>
          <w:color w:val="000000"/>
          <w:sz w:val="28"/>
        </w:rPr>
        <w:t>
      Оператордан немесе ЖАО-дан:</w:t>
      </w:r>
    </w:p>
    <w:p>
      <w:pPr>
        <w:spacing w:after="0"/>
        <w:ind w:left="0"/>
        <w:jc w:val="both"/>
      </w:pPr>
      <w:r>
        <w:rPr>
          <w:rFonts w:ascii="Times New Roman"/>
          <w:b w:val="false"/>
          <w:i w:val="false"/>
          <w:color w:val="000000"/>
          <w:sz w:val="28"/>
        </w:rPr>
        <w:t>
                                                               _______________________ _____________</w:t>
      </w:r>
    </w:p>
    <w:p>
      <w:pPr>
        <w:spacing w:after="0"/>
        <w:ind w:left="0"/>
        <w:jc w:val="both"/>
      </w:pPr>
      <w:r>
        <w:rPr>
          <w:rFonts w:ascii="Times New Roman"/>
          <w:b w:val="false"/>
          <w:i w:val="false"/>
          <w:color w:val="000000"/>
          <w:sz w:val="28"/>
        </w:rPr>
        <w:t>
                                                                  (Тегі, аты, әкесінің аты)        (қолы)</w:t>
      </w:r>
    </w:p>
    <w:p>
      <w:pPr>
        <w:spacing w:after="0"/>
        <w:ind w:left="0"/>
        <w:jc w:val="both"/>
      </w:pPr>
      <w:r>
        <w:rPr>
          <w:rFonts w:ascii="Times New Roman"/>
          <w:b w:val="false"/>
          <w:i w:val="false"/>
          <w:color w:val="000000"/>
          <w:sz w:val="28"/>
        </w:rPr>
        <w:t>
                                                                _______________________ _____________</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Өнім берушіден:</w:t>
      </w:r>
    </w:p>
    <w:p>
      <w:pPr>
        <w:spacing w:after="0"/>
        <w:ind w:left="0"/>
        <w:jc w:val="both"/>
      </w:pPr>
      <w:r>
        <w:rPr>
          <w:rFonts w:ascii="Times New Roman"/>
          <w:b w:val="false"/>
          <w:i w:val="false"/>
          <w:color w:val="000000"/>
          <w:sz w:val="28"/>
        </w:rPr>
        <w:t>
                                                                _______________________ _____________</w:t>
      </w:r>
    </w:p>
    <w:p>
      <w:pPr>
        <w:spacing w:after="0"/>
        <w:ind w:left="0"/>
        <w:jc w:val="both"/>
      </w:pPr>
      <w:r>
        <w:rPr>
          <w:rFonts w:ascii="Times New Roman"/>
          <w:b w:val="false"/>
          <w:i w:val="false"/>
          <w:color w:val="000000"/>
          <w:sz w:val="28"/>
        </w:rPr>
        <w:t>
                                                                    (Тегі, аты, әкесінің аты)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Иесіз қалдықтарды</w:t>
            </w:r>
            <w:r>
              <w:br/>
            </w:r>
            <w:r>
              <w:rPr>
                <w:rFonts w:ascii="Times New Roman"/>
                <w:b w:val="false"/>
                <w:i w:val="false"/>
                <w:color w:val="000000"/>
                <w:sz w:val="20"/>
              </w:rPr>
              <w:t>басқару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8" w:id="72"/>
    <w:p>
      <w:pPr>
        <w:spacing w:after="0"/>
        <w:ind w:left="0"/>
        <w:jc w:val="left"/>
      </w:pPr>
      <w:r>
        <w:rPr>
          <w:rFonts w:ascii="Times New Roman"/>
          <w:b/>
          <w:i w:val="false"/>
          <w:color w:val="000000"/>
        </w:rPr>
        <w:t xml:space="preserve"> Қауіпті қалдықтарды қарау актісі</w:t>
      </w:r>
    </w:p>
    <w:bookmarkEnd w:id="72"/>
    <w:p>
      <w:pPr>
        <w:spacing w:after="0"/>
        <w:ind w:left="0"/>
        <w:jc w:val="both"/>
      </w:pPr>
      <w:r>
        <w:rPr>
          <w:rFonts w:ascii="Times New Roman"/>
          <w:b w:val="false"/>
          <w:i w:val="false"/>
          <w:color w:val="ff0000"/>
          <w:sz w:val="28"/>
        </w:rPr>
        <w:t xml:space="preserve">
      Ескерту. 7-қосымша жаңа редакцияда - ҚР Экология және табиғи ресурстар министрінің м.а. 07.10.2026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"___"___________20____ ж.                                     ______________________</w:t>
      </w:r>
    </w:p>
    <w:p>
      <w:pPr>
        <w:spacing w:after="0"/>
        <w:ind w:left="0"/>
        <w:jc w:val="both"/>
      </w:pPr>
      <w:r>
        <w:rPr>
          <w:rFonts w:ascii="Times New Roman"/>
          <w:b w:val="false"/>
          <w:i w:val="false"/>
          <w:color w:val="000000"/>
          <w:sz w:val="28"/>
        </w:rPr>
        <w:t>
                                                                                                (актіні жасау орны)</w:t>
      </w:r>
    </w:p>
    <w:p>
      <w:pPr>
        <w:spacing w:after="0"/>
        <w:ind w:left="0"/>
        <w:jc w:val="both"/>
      </w:pPr>
      <w:r>
        <w:rPr>
          <w:rFonts w:ascii="Times New Roman"/>
          <w:b w:val="false"/>
          <w:i w:val="false"/>
          <w:color w:val="000000"/>
          <w:sz w:val="28"/>
        </w:rPr>
        <w:t>
      Біз, төменде қол қойғандар, 20____ ж. "___" ____________ №____ сот шешімімен иесіз деп танылған және 20____ ж. "___" ____________ актімен ________________ (республикалық немесе коммуналдық) меншікке түскен қауіпті қалдықтарды қарап тексеруді жүргіздік.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қалдықтардың саны (массасы немесе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қалдықтардың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қалдықтардың жай-күйінің сипаттамасы (сұйық немесе қатты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қалдықтардың ыдысының, қаптамасының сипаттамасы (түрі, саны, жай-күйі)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Комиссияның пікірі бойынша сипаттауға жататын қауіпті қалдықтардың өзге де сипаттамалары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Қатысқандар:</w:t>
      </w:r>
    </w:p>
    <w:p>
      <w:pPr>
        <w:spacing w:after="0"/>
        <w:ind w:left="0"/>
        <w:jc w:val="both"/>
      </w:pPr>
      <w:r>
        <w:rPr>
          <w:rFonts w:ascii="Times New Roman"/>
          <w:b w:val="false"/>
          <w:i w:val="false"/>
          <w:color w:val="000000"/>
          <w:sz w:val="28"/>
        </w:rPr>
        <w:t>
                               _______________________ _____________</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_______________________ _____________</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xml:space="preserve">
                              _______________________ _____________ </w:t>
      </w:r>
    </w:p>
    <w:p>
      <w:pPr>
        <w:spacing w:after="0"/>
        <w:ind w:left="0"/>
        <w:jc w:val="both"/>
      </w:pPr>
      <w:r>
        <w:rPr>
          <w:rFonts w:ascii="Times New Roman"/>
          <w:b w:val="false"/>
          <w:i w:val="false"/>
          <w:color w:val="000000"/>
          <w:sz w:val="28"/>
        </w:rPr>
        <w:t>
                                  (Тегі, аты, әкесінің аты)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Иесіз қалдықтарды</w:t>
            </w:r>
            <w:r>
              <w:br/>
            </w:r>
            <w:r>
              <w:rPr>
                <w:rFonts w:ascii="Times New Roman"/>
                <w:b w:val="false"/>
                <w:i w:val="false"/>
                <w:color w:val="000000"/>
                <w:sz w:val="20"/>
              </w:rPr>
              <w:t>басқару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0" w:id="73"/>
    <w:p>
      <w:pPr>
        <w:spacing w:after="0"/>
        <w:ind w:left="0"/>
        <w:jc w:val="both"/>
      </w:pPr>
      <w:r>
        <w:rPr>
          <w:rFonts w:ascii="Times New Roman"/>
          <w:b w:val="false"/>
          <w:i w:val="false"/>
          <w:color w:val="ff0000"/>
          <w:sz w:val="28"/>
        </w:rPr>
        <w:t xml:space="preserve">
      Ескерту. 8-қосымша алып тасталды - ҚР Экология және табиғи ресурстар министрінің м.а. 07.10.2026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Иесіз қалдықтарды</w:t>
            </w:r>
            <w:r>
              <w:br/>
            </w:r>
            <w:r>
              <w:rPr>
                <w:rFonts w:ascii="Times New Roman"/>
                <w:b w:val="false"/>
                <w:i w:val="false"/>
                <w:color w:val="000000"/>
                <w:sz w:val="20"/>
              </w:rPr>
              <w:t>басқару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9-қосымша алып тасталды - ҚР Экология және табиғи ресурстар министрінің 31.03.2026 </w:t>
      </w:r>
      <w:r>
        <w:rPr>
          <w:rFonts w:ascii="Times New Roman"/>
          <w:b w:val="false"/>
          <w:i w:val="false"/>
          <w:color w:val="ff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бұйрыққа </w:t>
            </w:r>
            <w:r>
              <w:br/>
            </w:r>
            <w:r>
              <w:rPr>
                <w:rFonts w:ascii="Times New Roman"/>
                <w:b w:val="false"/>
                <w:i w:val="false"/>
                <w:color w:val="000000"/>
                <w:sz w:val="20"/>
              </w:rPr>
              <w:t>қосымша</w:t>
            </w:r>
          </w:p>
        </w:tc>
      </w:tr>
    </w:tbl>
    <w:bookmarkStart w:name="z103" w:id="74"/>
    <w:p>
      <w:pPr>
        <w:spacing w:after="0"/>
        <w:ind w:left="0"/>
        <w:jc w:val="left"/>
      </w:pPr>
      <w:r>
        <w:rPr>
          <w:rFonts w:ascii="Times New Roman"/>
          <w:b/>
          <w:i w:val="false"/>
          <w:color w:val="000000"/>
        </w:rPr>
        <w:t xml:space="preserve"> Қазақстан Республикасы Энергетика министрлігінің күші жойылған кейбір бұйрықтар тізімі</w:t>
      </w:r>
    </w:p>
    <w:bookmarkEnd w:id="74"/>
    <w:bookmarkStart w:name="z104" w:id="75"/>
    <w:p>
      <w:pPr>
        <w:spacing w:after="0"/>
        <w:ind w:left="0"/>
        <w:jc w:val="both"/>
      </w:pPr>
      <w:r>
        <w:rPr>
          <w:rFonts w:ascii="Times New Roman"/>
          <w:b w:val="false"/>
          <w:i w:val="false"/>
          <w:color w:val="000000"/>
          <w:sz w:val="28"/>
        </w:rPr>
        <w:t xml:space="preserve">
      1. "Сот шешімімен республикалық меншікке түсті деп танылған иесіз қауіпті қалдықтарды басқару қағидаларын бекіту туралы" Қазақстан Республикасы Энергетика министрінің 2015 жылғы 20 наурыздағы № 229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11475 болып тіркелген)</w:t>
      </w:r>
    </w:p>
    <w:bookmarkEnd w:id="75"/>
    <w:bookmarkStart w:name="z105" w:id="76"/>
    <w:p>
      <w:pPr>
        <w:spacing w:after="0"/>
        <w:ind w:left="0"/>
        <w:jc w:val="both"/>
      </w:pPr>
      <w:r>
        <w:rPr>
          <w:rFonts w:ascii="Times New Roman"/>
          <w:b w:val="false"/>
          <w:i w:val="false"/>
          <w:color w:val="000000"/>
          <w:sz w:val="28"/>
        </w:rPr>
        <w:t xml:space="preserve">
      2. "Сот шешімімен республикалық меншікке түсті деп танылған иесіз қауіпті қалдықтарды басқару қағидаларын бекіту туралы" Қазақстан Республикасы Энергетика министрінің 2015 жылғы 20 наурыздағы № 229 бұйрығына өзгерістер мен толықтырулар енгізу туралы" Қазақстан Республикасы Энергетика министрінің 2016 жылғы 18 қазандағы № 451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14400 болып тіркелген).</w:t>
      </w:r>
    </w:p>
    <w:bookmarkEnd w:id="76"/>
    <w:bookmarkStart w:name="z106" w:id="77"/>
    <w:p>
      <w:pPr>
        <w:spacing w:after="0"/>
        <w:ind w:left="0"/>
        <w:jc w:val="both"/>
      </w:pPr>
      <w:r>
        <w:rPr>
          <w:rFonts w:ascii="Times New Roman"/>
          <w:b w:val="false"/>
          <w:i w:val="false"/>
          <w:color w:val="000000"/>
          <w:sz w:val="28"/>
        </w:rPr>
        <w:t xml:space="preserve">
      3. "Сот шешімімен республикалық меншікке түсті деп танылған иесіз қауіпті қалдықтарды басқару қағидаларын бекіту туралы" Қазақстан Республикасы Энергетика министрінің 2015 жылғы 20 наурыздағы № 229 бұйрығына өзгеріс енгізу туралы" Қазақстан Республикасы Энергетика министрінің 2018 жылғы 28 сәуірдегі № 156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17014 болып тіркелген).</w:t>
      </w:r>
    </w:p>
    <w:bookmarkEnd w:id="7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