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668" w14:textId="dd7b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нотариаттық ақпараттық жүйенің тізілімдерін жүргізу ережесін бекіту туралы" Қазақстан Республикасы Әділет министрінің 2021 жылғы 30 сәуірдегі № 360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13 қыркүйектегі № 794 бұйрығы. Қазақстан Республикасының Әділет министрлігінде 2021 жылғы 15 қыркүйекте № 24363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нотариаттық ақпараттық жүйенің тізілімдерін жүргізу ережесін бекіту туралы" Қазақстан Республикасы Әділет министрінің 2021 жылғы 30 сәуірдегі № 360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22697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тақырыбына орыс тілінде өзгеріс енгізіледі, қазақ тіліндегі тақырып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 Заңының 4-2-бабының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 өзгермейді;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