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489c" w14:textId="ce94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Қазақстан Республикасы жоғары және (немесе) жоғары оқу орнынан кейінгі білім беру ұйымдарының дайындық бөлімдерінің тыңдаушыларын оқытуға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6 қыркүйектегі № 454 бұйрығы. Қазақстан Республикасының Әділет министрлігінде 2021 жылғы 8 қыркүйекте № 24272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білім беру ұйымдарында (Қазақстан Республикасының Қарулы Күштері,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2021-2022 оқу жылына жоғары және жоғары оқу орнынан кейінгі білімі бар кадрларды даярлауға, сондай-ақ, жоғары оқу орындарының дайындық бөлімдеріне мемлекеттік білім беру тапсырысын орналастыру бойынша комиссия отырысының 2021 жылғы 13 маусымдағы № 2 хаттамасының негізінде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2021-2022 оқу жылына Қазақстан Республикасы жоғары және (немесе) жоғары оқу орнынан кейінгі білім беру ұйымдарының дайындық бөлімдерінің тыңдаушыларын оқытуға мемлекеттік білім беру тапсырысы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1), және 2) тармақшаларында көзделеген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Қазақстан Республикасы жоғары және (немесе) жоғары оқу орнынан кейінгі білім беру ұйымдарының дайындық бөлімдерінің тыңдаушыларын оқытуға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6280"/>
        <w:gridCol w:w="3567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 тапсырысының көлемі (орын)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тұлғалар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техникалық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өңірлік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дайындығын күшейту үшін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 " коммерциялық емес акционерлік қоғамы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Республикасының және өзге түркітілдес республикалардың азаматтары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