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6e697" w14:textId="c96e6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Көтерме және бөлшек саудада өткізу үшін бағамен реттеуге жататын дәрілік заттардың тізбесіне енгізілген дәрілік заттың саудалық атауына өндірушінің бағаларын, көтерме және бөлшек саудада өткізуге арналған шекті бағаларын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2021 жылғы 27 тамыздағы № ҚР ДСМ-94 бұйрығы. Қазақстан Республикасының Әділет министрлігінде 2021 жылғы 6 қыркүйекте № 24229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Денсаулық сақтау министрінің 07.09.2026 </w:t>
      </w:r>
      <w:r>
        <w:rPr>
          <w:rFonts w:ascii="Times New Roman"/>
          <w:b w:val="false"/>
          <w:i w:val="false"/>
          <w:color w:val="ff0000"/>
          <w:sz w:val="28"/>
        </w:rPr>
        <w:t>№ 106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245-бабының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көтерме және бөлшек саудада өткізу үшін бағамен реттеуге жататын дәрілік заттардың тізбесіне енгізілген дәрілік заттың саудалық атауына өндірушінің бағалары, көтерме және бөлшек саудада өткізуге арналған шекті бағалары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07.09.2026 </w:t>
      </w:r>
      <w:r>
        <w:rPr>
          <w:rFonts w:ascii="Times New Roman"/>
          <w:b w:val="false"/>
          <w:i w:val="false"/>
          <w:color w:val="000000"/>
          <w:sz w:val="28"/>
        </w:rPr>
        <w:t>№ 106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2"/>
    <w:p>
      <w:pPr>
        <w:spacing w:after="0"/>
        <w:ind w:left="0"/>
        <w:jc w:val="both"/>
      </w:pPr>
      <w:r>
        <w:rPr>
          <w:rFonts w:ascii="Times New Roman"/>
          <w:b w:val="false"/>
          <w:i w:val="false"/>
          <w:color w:val="000000"/>
          <w:sz w:val="28"/>
        </w:rPr>
        <w:t>
      1-1. Ұлттық тіркеу куәлігі бар дәрілік заттың тауарлық атауына бекітілген шекті көтерме және бөлшек бағалары Еуразиялық экономикалық одақ (ЕАЭО) қағидаларына сәйкес тіркелген, бірдей өндірушісі, бірдей тауарлық атауы бар, дәрілік түрі, дозасы, концентрациясы, көлемі және өлшем-орамы бірдей дәрілік заттарға қолданылады.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Бұйрық 1-1-тармақпен толықтырылды - ҚР Денсаулық сақтау министрінің 07.09.2026 </w:t>
      </w:r>
      <w:r>
        <w:rPr>
          <w:rFonts w:ascii="Times New Roman"/>
          <w:b w:val="false"/>
          <w:i w:val="false"/>
          <w:color w:val="000000"/>
          <w:sz w:val="28"/>
        </w:rPr>
        <w:t>№ 106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министрлігінің кейбір бұйрықтардың күші жойылды деп танылсын.</w:t>
      </w:r>
    </w:p>
    <w:bookmarkEnd w:id="3"/>
    <w:bookmarkStart w:name="z4" w:id="4"/>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4"/>
    <w:bookmarkStart w:name="z5"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6" w:id="6"/>
    <w:p>
      <w:pPr>
        <w:spacing w:after="0"/>
        <w:ind w:left="0"/>
        <w:jc w:val="both"/>
      </w:pPr>
      <w:r>
        <w:rPr>
          <w:rFonts w:ascii="Times New Roman"/>
          <w:b w:val="false"/>
          <w:i w:val="false"/>
          <w:color w:val="000000"/>
          <w:sz w:val="28"/>
        </w:rPr>
        <w:t>
      2) осы бұйрықты ресми жарияланғаннан кейін оынң Қазақстан Республикасы Денсаулық сақтау министрлігінің интернет ресурсында орналастыруды;</w:t>
      </w:r>
    </w:p>
    <w:bookmarkEnd w:id="6"/>
    <w:bookmarkStart w:name="z7" w:id="7"/>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7"/>
    <w:bookmarkStart w:name="z8"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8"/>
    <w:bookmarkStart w:name="z9"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20"/>
              <w:ind w:left="20"/>
              <w:jc w:val="both"/>
            </w:pPr>
            <w:r>
              <w:rPr>
                <w:rFonts w:ascii="Times New Roman"/>
                <w:b w:val="false"/>
                <w:i/>
                <w:color w:val="000000"/>
                <w:sz w:val="20"/>
              </w:rPr>
              <w:t xml:space="preserve">міндетін атқарушы сақтау бірінші вице-министрі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Шоранов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Бәсекелестікті қорғау </w:t>
      </w:r>
    </w:p>
    <w:p>
      <w:pPr>
        <w:spacing w:after="0"/>
        <w:ind w:left="0"/>
        <w:jc w:val="both"/>
      </w:pPr>
      <w:r>
        <w:rPr>
          <w:rFonts w:ascii="Times New Roman"/>
          <w:b w:val="false"/>
          <w:i w:val="false"/>
          <w:color w:val="000000"/>
          <w:sz w:val="28"/>
        </w:rPr>
        <w:t>
      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2021 жылғы 27 тамыздағы </w:t>
            </w:r>
            <w:r>
              <w:br/>
            </w:r>
            <w:r>
              <w:rPr>
                <w:rFonts w:ascii="Times New Roman"/>
                <w:b w:val="false"/>
                <w:i w:val="false"/>
                <w:color w:val="000000"/>
                <w:sz w:val="20"/>
              </w:rPr>
              <w:t>№ҚР ДСМ-94 бұйрығына</w:t>
            </w:r>
            <w:r>
              <w:br/>
            </w:r>
            <w:r>
              <w:rPr>
                <w:rFonts w:ascii="Times New Roman"/>
                <w:b w:val="false"/>
                <w:i w:val="false"/>
                <w:color w:val="000000"/>
                <w:sz w:val="20"/>
              </w:rPr>
              <w:t>1- қосымша</w:t>
            </w:r>
          </w:p>
        </w:tc>
      </w:tr>
    </w:tbl>
    <w:bookmarkStart w:name="z11" w:id="10"/>
    <w:p>
      <w:pPr>
        <w:spacing w:after="0"/>
        <w:ind w:left="0"/>
        <w:jc w:val="left"/>
      </w:pPr>
      <w:r>
        <w:rPr>
          <w:rFonts w:ascii="Times New Roman"/>
          <w:b/>
          <w:i w:val="false"/>
          <w:color w:val="000000"/>
        </w:rPr>
        <w:t xml:space="preserve"> Көтерме және бөлшек саудада өткізу үшін бағаны реттеуге жататын дәрілік заттардың тізбесіне енгізілген дәрілік заттың саудалық атауына өндірушінің бағаларын, көтерме және бөлшек саудада өткізуге арналған шекті бағалары</w:t>
      </w:r>
    </w:p>
    <w:bookmarkEnd w:id="10"/>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07.09.2026 </w:t>
      </w:r>
      <w:r>
        <w:rPr>
          <w:rFonts w:ascii="Times New Roman"/>
          <w:b w:val="false"/>
          <w:i w:val="false"/>
          <w:color w:val="ff0000"/>
          <w:sz w:val="28"/>
        </w:rPr>
        <w:t>№ 106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Саудалық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ХПА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Дәрілік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Тіркеу куәлігі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Өндірушінің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Көтерме саудада өткізу үшін шекті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Бөлшек саудада өткізу үшін шекті баға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FDP Medlac</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Медлак Фарма Италия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8 018,80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L-ЛИЗИНА ЭСЦИНАТ®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9 733,32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11 582,65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L-ЦЕТ®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Левоцетиризин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10 038,30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Абиратерон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1 030 920,00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Аваналав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Аваналав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8 057,16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мг/4 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108 149,67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129 243,17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142 167,49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мг/4 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108 149,67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129 243,17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142 167,49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 мг/16 мл, 16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399 276,49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485 300,60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533 830,66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 мг/16 мл, 16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399 276,49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485 300,60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533 830,66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Авиментин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МЕДИЦЕФ 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4 532,62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Авиментин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 400 мг/57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МЕДИЦЕФ 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4 918,04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Аводарт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Delpharm Poznan Spolka Akcyjna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ҚР-ДЗ-5№011903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9 976,07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Агалатес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0.5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7 876,42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Агвистат®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3 626,11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4 441,98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Агвистат®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мг/0.8 мл, 0.8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212 915,24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133 542,74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146 897,01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13 189,55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15 497,72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17 977,36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13 189,60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15 497,78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17 977,42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25%,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ЛП-№006134-РГ-KZ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18 135,15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21 308,80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24 292,03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26 375,10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30 595,12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34 878,43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альбумині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ЛП-№006583-РГ-KZ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26 375,10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30 595,12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34 878,43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Адасель, күл (құрамында антигені аз), сіреспе және көкжөтел (жасушасыз) профилактикасына арналған біріктірілген, адсорбцияланған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0.5 мл (1 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Пастер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12 270,18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14 768,56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18 017,64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403 540,00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449 947,10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494 941,81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404 987,48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451 561,04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496 717,14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427 483,00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476 643,55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524 307,90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430 540,16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480 052,28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528 057,51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492 370,51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548 993,12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603 892,43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400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10 024,47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13 898,93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АДЕНОПРОСИН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8 922,04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Аденурик® 120мг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ЛП-№000379-РГ-KZ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7 264,44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8 644,68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10 373,62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Аденурик® 80мг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ЛП-№000436-РГ-KZ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8 095,41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Аджио Фармацевтикалз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12 389,71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14 619,85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Аджови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Фреманезумаб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225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237 803,72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265 151,15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291 666,26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Адцетрис®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үшін концентрат дайындауға арналған ұнтақ,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Фармасьютикалс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1 247 894,58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1 372 684,04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1 509 952,44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Адцетрис®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Брентуксимаб ведотині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 дайындауға арналған лиофилизат,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Фармасьютикалс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ЛП-№001849-ГП-KZ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1 247 894,58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1 372 684,04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1 509 952,44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Бринзоламид + тимолол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10 мг/мл, 5мг/мл,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с.а.АЛКОН-КУВРЕР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ЛП-№002179-ГП-KZ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суспензия,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с.а.АЛКОН-КУВРЕР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 Аккорд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суспензия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Интас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63 971,25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73 247,08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82 036,73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АЗЕТГИЛ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Азацитидин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суспензия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88 531,84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101 368,96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111 505,85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19 822,99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23 292,01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26 552,90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75 038,49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85 919,07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96 229,36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 200мг/28,5мг,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ұнтақ, 400мг/57мг,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1 167 480,35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1 284 228,39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1 412 651,23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1 167 480,35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1 284 228,39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1 412 651,23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Айбранс™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1 167 480,35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1 284 228,39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1 412 651,23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АЙРА-сановель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16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4 381,45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АЙРА-сановель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Кандесартан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Ай-Фос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Ибандрон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9 081,52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АкваДетрим®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10000 ХБ,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Серадзедегі Медана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Акдайна®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Капивасертиб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 0 ,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3 025 000,00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Акдайна®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Капивасертиб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0 ,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3 025 000,00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және инфузияға арналған ерітінді, 300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Интас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12 042,12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15 052,66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Акласта®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5мг/100мл,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90 448,97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103 564,07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113 920,48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ЛП-№005673-ГП-KZ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14 694,33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11 111,88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13 056,46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15 406,62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Акнекутан®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Изотретиноин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СМБ Технолоджи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16 406,51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19 359,68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23 618,81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Акридерм ГК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 0,05 % + 0,1 % + 1 %,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4 616,05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639 136,29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703 049,92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773 354,91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Аксудропин®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Аксудропин®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80 мг/4мл,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49 235,36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56 374,49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63 139,43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200мг/10мл,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130 291,30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147 229,17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161 952,09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Актемра®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 162 мг/0.9 мл, 0.9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363 377,28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405 165,67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445 682,23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Актилизе®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лиофилизацияланған ұнтақ еріткішімен (инъекцияға арналған су) жиынтықта, 50 мг,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145 802,33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164 756,63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181 232,30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6 387,20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6 629,34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ГмбХ, Ораниенбург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6 289,15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9 848,45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12 442,91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8 936,52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10 634,46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12 548,66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9 528,47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11 338,88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13 379,88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Алеценза®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ЛП-№000150-ГП-KZ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1 822 834,54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2 005 117,99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2 205 629,79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Алеценза®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&amp;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1 822 834,54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2 005 117,99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2 205 629,79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6 494,95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АЛЗАНСЕР®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11 345,72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Улбipлi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 Венгрия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ЛП-№000397-ГП-KZ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8 109,58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8 225,81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ЛП-№000397-ГП-KZ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11 930,74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14 078,27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Алзепил®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11 930,74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14 078,27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таблеткалар, 10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НОРМОН,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Аллергастин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 20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НОРМОН,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5 677,22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8 745,76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Алмонт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4 724,64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Алтебрел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25 мг, 0.5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АриоЖен Фармед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127 015,01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151 979,09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167 177,00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Алтебрел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 1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АриоЖен Фармед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242 128,62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225 408,86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247 949,75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мг/50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Дойчленд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31 933,03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38 319,63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312 446,40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348 377,74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383 215,51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724 135,96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796 549,56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876 204,51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Алунбриг®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 Фармасьютикал Сервисиз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1 278 161,92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1 405 978,11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1 546 575,92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11 733,44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11 733,44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АЛФЛУТОП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Биотехнос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22 832,64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26 485,86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30 193,88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Алцеф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250 мг/ 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4 489,74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18 118,76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21 289,54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24 270,08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24 333,30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28 226,63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32 178,36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АЛЬБУВЕН/Альбумин-Биофарма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12 216,67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18 994,73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22 033,89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20 %,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37 034,14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42 959,60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48 114,75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Альдуразим®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Ларонидаза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ӘБ/мл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Биомарин Фармасьютикал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224 236,49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246 660,14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 Нормикс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Рифаксимин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10 958,90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12 931,50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Альфакальцидол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0.25 мкг,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Альфакальцидол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 мкг,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12 116,05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Альфахолин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АмБизом™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Амфотерицин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дисперсия дайындау үшін концентрат дайындауға арналған ұнтақ 50 мг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Гилеад Сайенсиз,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341 261,74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493 566,15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542 922,77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17 167,20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20 171,46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22 995,46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12 640,61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Тилорон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5 257,23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Тилорон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Аминовен Инфант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63 640,20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72 868,03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81 612,19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Амлипин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4 805,49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7 318,31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10 450,55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Амоксициллин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10 516,87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12 357,32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14 581,64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Анастрозол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Андрогель®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қолдануға арналған гель, 16,2 мг/г, 88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Интернасьональ Лабораториялары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ЛП-№000983-РГ-KZ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24 101,12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27 957,30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31 871,32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Анжелик®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7 332,48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104 730,50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117 298,16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129 027,98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 Ромфарм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үшін концентрат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87 563,12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99 821,96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114 795,25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Антарис®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Глимепирид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7 034,92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Антигендер мөлшері азайтылған, тазартылған, сіңірілген күл-сіреспе анатоксині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10 доз., 5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53 735,85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61 527,55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68 910,86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крем,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VAMFARMA S.R.L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6 497,36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крем,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Ню. Фа. Дем.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6 497,36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1 143 244,47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1 257 568,92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1 383 325,81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1 143 244,47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1 257 568,92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1 383 325,81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1400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1200 мкг,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1 315 515,71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1 447 067,28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1 591 774,01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Апбрави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мкг,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3 069 536,51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3 376 490,16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3 714 139,18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Апидра®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глулизин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11 037,10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12 968,59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15 302,94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13 074,93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15 363,04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17 821,13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14 530,09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19 569,31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19 569,31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19 563,21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19 577,69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ЛП-№005580-РГ-KZ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8 526,09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ЛП-№005580-РГ-KZ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19 531,19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мкг,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12 074,72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14 187,80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16 457,84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мкг, 0.3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19 266,57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22 638,22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25 807,57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Аранесп®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Дарбэпоэтин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 мкг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283 232,28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315 803,99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347 384,39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АРДУАН®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(0,9% натрий хлоридінің ерітіндісі), 4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28 299,36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АРДУАН®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енгізуге арналған ерітінді дайындауға арналған лиофилизат, 4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ЛП-№004052-ГП-KZ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26 938,39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35 623,32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Арикстра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фондапаринукс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шприцтерге толтырылған тері астына және вена ішіне енгізуге арналған ерітінді, 2,5мг/0,5мл, 0.5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26 887,49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31 207,34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36 599,43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12 763,54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12 855,23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14 912,07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Арифам®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 10 мг + 1.5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ЛП-№001627-ГП-KZ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Арлеверт®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Хенниг Арцнаймиттель ГмбХ &amp;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5 982,71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Артикаин 4 % Инибса 1:100 000 эпинефринмен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картридждерде, 4 % 1:100 000, 1.8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 ИНИБСА,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23 466,88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27 221,58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31 032,60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Артикаин гидрохлориді 4 % ХЮОНС эпинефринмен (1 : 100 000), инъекцияға арналған ерiтiндi картридждерде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картридждерде, 1:100 000,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Хюонс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9 235,45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Артлегиа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Олокизумаб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160 мг/мл,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266 660,00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297 325,90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327 058,49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20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5 511,61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6 613,27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Артродарин®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TRB Pharma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4 337,19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 1000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63 897,15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62 167,60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71 492,73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 1000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511 408,08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562 548,89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618 803,78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АСВИЛДА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мг+850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6 704,88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АСВИЛДА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13 518,50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7 891,64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Асифлу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8 768,72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10 434,78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12 313,04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13 928,82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Ассубекс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ФарОС МТ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12 100,02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Атгам™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1 055 508,50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1 161 059,35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Атектура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+ 80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ЛП-№004391-РГ-KZ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12 437,45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Атектура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+ 160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ЛП-№004391-РГ-KZ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11 880,06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16 192,52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Атектура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+320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ЛП-№004391-РГ-KZ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11 955,76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16 295,70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Атенатив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Антитромбин III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жиынтықта (инъекцияға арналған су), 500 ХБ,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Octapharma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98 262,17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112 510,18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123 761,20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7 353,99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Афинитор®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352 913,96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393 499,07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432 848,97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Афинитор®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417 704,35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465 740,35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512 314,39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 Белупо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6 390,26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Ациклостад®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400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ШТАДА Арцнаймиттель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Ациклостад®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ШТАДА Арцнаймиттель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8 337,12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9 921,17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11 905,41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ЛП-№002275-ГП-KZ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Ацеклофенак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Бавенсио®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380 380,00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424 123,70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466 536,07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Багеда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9 756,28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Багеда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8 239,86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9 887,83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Виталипид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эмульсия дайындауға арналған концентрат,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34 835,00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40 408,60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45 257,63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Бартизар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мэньюфэкчуринг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64 998,44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96 327,69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110 422,03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ЛП-№000127-ГП-KZ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Белодерм Экспресс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 0,05 %,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4 781,84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6 296,63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спрей,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 лосьоны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5 811,87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Белосалик лосьоны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ерітінді,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БЕЛУПО, дәрілер және косметика д.д.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8 111,36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Белсенділігі жойылған концентрацияланған өсірінді тазартылған құрғақ антирабиялық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 үшін ерітінді дайындауға арналған 1 доза лиофилизат, 1,1 мл еріткішпен- инъекцияға арналған сумен жиынтықта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М.П.Чумаков атындағы ПВЭИК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ҚР-БП-5№015799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33 970,16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40 764,19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Беневрон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Бензилпенициллин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1000000ӘБ,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Бенлиста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Мэньюфэкчуринг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ҚР-БП-5№018914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54 877,00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62 834,17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70 374,27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Бенлиста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Мэньюфэкчуринг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ҚР-БП-5№018915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197 005,00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222 615,65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244 877,22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Бендамустин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лиофилизацияланған ұнтақ, 100 мг,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170 630,00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187 693,00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Бериате®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 ұюының viii факторы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500 ХБ лиофилизат еріткішімен жиынтықта 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CSL Behring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23 291,30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27 949,55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Бериате®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 ұюының viii факторы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1000 ХБ лиофилизат еріткішімен жиынтықта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CSL Behring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45 708,28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52 564,53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Берлитион® 600 ӘБ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600 мг/24 мл, 24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Хамельн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6 417,89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9 164,75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Берлитион® 600 капсулалар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9 414,09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11 296,91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Бетасерк®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Бетагистин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24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6 217,89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Бетаспан® Депо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8 324,50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Бетмига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Мирабегрон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Авара Фармасьютикал Текнолоджис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13 796,32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16 210,68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18 804,38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Бидирем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Ремдесивир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18 759,33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22 042,21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25 128,12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6 496,75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20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Билобил®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5 558,06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Бимаган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Биматопрост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0.03 %,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121 666,50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137 483,15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151 231,46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243 333,00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271 316,30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298 447,92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БИОВЕН МОНО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"БИОФАРМА ПЛАЗМА"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ҚР-БП-5№017941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60 236,97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68 971,33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77 247,89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Бифлурин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Фармсинтез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127 331,13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140 064,24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БИЦИЛЛИН-3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 600000 ӘБ, 10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16 827,50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19 772,31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Бициллин-5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 1200000 ӘБ + 300000 ӘБ,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20 677,44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23 985,83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27 343,85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БЛОГИР-3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Соруға арналған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Дженефарм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Бозентан-АИГФ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511 388,64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562 527,50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618 780,25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Бокакорт-С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250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Медикэир Байосайнс Лабораторис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6 653,01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7 029,74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Бонабласт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Ибандрон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 мг/6 мл, 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Фарматен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28 731,07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33 328,04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37 993,97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Бонеост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Ибандрон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Фарматен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12 017,51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7 811,61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Бонспри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мг/0,4 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581 688,74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639 857,61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703 843,38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Бонспри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мг/0,4 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ЛП-№001332-ГП-KZ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583 620,68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641 982,75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706 181,02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Рилузол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химиялық-фармацевтикалық зауыты" ғылыми өндірістік орталық жариялы акционерлік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24 681,00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48 007,14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 1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53 608,96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61 382,26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68 748,13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2.5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82 451,20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94 406,62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105 735,42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91 829,71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105 145,02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115 659,52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 Штада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Тимоорган Фармации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65 143,52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74 589,33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83 540,05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 үшін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38 382,75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44 523,99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49 866,87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Босфит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517 180,18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568 898,20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625 788,02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Брезтри™ Аэросфера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160 мкг/7.2 мкг/5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Dunkerque Production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28 396,80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32 372,35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Брилинта™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19 703,58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22 856,15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Брилинта™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19 368,79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22 758,33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25 944,50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7 641,86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11 950,43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14 101,51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Бринтелликс®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17 180,12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20 186,64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23 012,77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Броксинак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0,009% 1,7мл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5 259,68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Бронхитол-ГЕН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Фармаксис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4 978,25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Бронхитол-ГЕН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40 мг,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Фармаксис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132 837,07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150 105,89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165 116,48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Көпіршитін түйіршіктер,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Аббви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Буденофальк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8 151,25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9 781,50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0.25 мг/мл, 2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Norton Healthcare Limited T/A Ivax Pharmaceuticals UK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7 661,13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0.5 мг/мл, 2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Norton Healthcare Limited T/A Ivax Pharmaceuticals UK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7 937,98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9 525,57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 Гриндекс Спинал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5мг/мл,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5 607,14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Бусонид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200 мкг/доза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60 доза 160/4,5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120 доза 160/4,5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10 605,56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13 256,95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80 мкг/4,5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13 225,33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15 605,89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Буфомикс Изихейлер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320 мкг/9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17 386,89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Вабисмо®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Фарацимаб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 120 мг/мл, 28.8 мг, 0.24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ЛП-№001664-ГП-KZ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312 757,50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Вагацит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17 316,30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20 346,65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23 195,18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ВАЗОСТЕНОН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Алпростадил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мкг/мл,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Кевельт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45 888,20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52 541,99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58 847,03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Вазофлекс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10 мкг/мл, 2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РАФАРМ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345 660,80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153 628,81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168 991,69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Валавекс®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100 460,28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113 520,12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124 872,13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40 436,29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20 346,65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23 195,18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251 513,38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61 527,55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68 910,86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12.5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 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ВАЛМАК-Н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 12.5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5мг/80мг,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4 670,25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10мг/160мг,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4 675,91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ЖШБҚ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3 327,17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Валсартан/Амлодипин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160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4 935,80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Валсартан/Амлодипин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7 176,64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ВАЛТРЕКС®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5 727,44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Вальдоксан®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Агомелатин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Ванкомицин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үшiн ерiтiндi мен ішке қабылдау үшін ерітінді дайындауға арналған лиофилизат,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4 462,61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423 480,00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472 180,20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519 398,22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ЛП-№001278-ГП-KZ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549 948,00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604 942,80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665 437,08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993 246,55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1 092 571,21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1 201 828,33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Варгатеф®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Нинтеданиб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ЛП-№001278-ГП-KZ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1 026 933,30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1 129 626,63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1 242 589,29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Варилрикс, желшешекке қарсы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лиофилизацияланған ұнтақ еріткішімен жиынтықта, 0,5 мл/доза,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Байлогикалс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ҚР-БП-5№004870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13 818,00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18 833,93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ВАСАКАД-S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Валсартан/Сакубитрил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 мг/ 26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ЛП-№010657-РГ-KZ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14 012,70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16 464,92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19 099,31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ВАСАКАД-S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Валсартан/Сакубитрил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49мг/51мг,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ЛП-№010657-РГ-KZ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15 090,60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20 568,49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ВАСАКАД-S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Валсартан/Сакубитрил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97 мг/ 103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ЛП-№010657-РГ-KZ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18 997,99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22 037,67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ВЕБУЛИС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10 мкг/мл, 2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145 598,56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153 628,81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168 991,69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Солифенацин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Астеллас Фарма Юроп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7 406,75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Везомни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 6 мг/0.4мг,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Авара Фармасьютикал Текнолоджис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13 219,46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15 598,96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Вектибикс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Панитумумаб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(100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163 734,77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185 020,29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203 522,32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75 мг капсулалар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20 075,39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24 090,46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Велаксин®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Венлафаксин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150 мг капсулалар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27 174,54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32 609,45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ВЕЛСОФ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44 732,85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51 219,11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57 365,41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28 887,71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33 509,74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38 201,10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71 688,74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82 083,61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91 933,64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143 379,19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162 018,48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178 220,33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286 756,67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319 733,69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351 707,06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Венклекста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2 252 615,36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2 477 876,90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2 725 664,59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Венофер®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16 046,27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18 854,37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21 871,07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Вентавис®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Илопрост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ерітінді, 10 мкг/мл, 2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Берлимед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194 221,00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219 469,73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241 416,70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Верабез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Ликонса,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4 694,88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Вессел Дуэ 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Сулодексид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600 ЛЕ/2 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11 758,81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13 816,60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16 027,26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Вессел Дуэ 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Сулодексид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ЛЕ,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14 129,75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16 390,51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6 006,05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14 838,93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17 435,74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20 225,46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17 870,60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20 997,96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23 937,67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Валсартан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2 878,71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4 390,04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5 701,43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9 227,51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9 733,32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11 582,65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ВИВАЙРА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Дженефарм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32 314,98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36 192,77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35 380,00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40 333,20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43 838,82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49 099,48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 йод/мл,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56 550,00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72 519,72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81 646,21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89 810,83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Видиксанол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61 555,20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Видиксанол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57 967,57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64 923,67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Видиксанол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ҚР-ДЗ-3№122097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107 333,21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118 066,53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13 984,85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16 222,43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11 745,12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16 008,60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135 693,06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153 333,16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168 666,47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200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250 486,55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279 292,50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307 221,75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Йодиксанол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320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72 323,85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82 810,81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92 748,11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Визкью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Бролуцизумаб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 120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226 126,65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252 131,21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277 344,34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 мг/мл, 3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50 380,00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56 425,60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Үлбірлі қабықпен қапталған таблеткалар, 50 мг/850 мг (10 таблеткадан пішінді ұяшықты қаптамада. 3 пішінді ұяшықты қаптамадан картон қорапшада), №30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12 575,97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Үлбірлі қабықпен қапталған таблеткалар, 50 мг/850 мг (30 таблеткадан құтыда. 1 құтыдан картон қорапшада), №30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12 575,97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 (10 таблеткадан пішінді ұяшықты қаптамада. 3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13 294,60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ВИЛГЛАД-М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 (30 таблеткадан құтыда. 1 құтыдан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13 294,60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ВИЛДАРИЛ M 50/1000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ВИЛДАРИЛ M 50/850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мг/850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мг/1 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9 589,84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55 554,00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63 346,77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71 242,45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ВИОЛЕТТА®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0,06 мг+0,015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Венгрия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ЛП-№000061-РГ-KZ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4 669,38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40 203,28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45 027,67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46 479,37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52 056,89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52 097,50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58 349,20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83 055,00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91 360,50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Випромид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170 750,00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101 801,70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9 284,67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8 530,64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10 833,91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PharmaPath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9 714,91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11 512,17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14 390,21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Даклатасвир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11 878,92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Виротиномид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35 152,09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40 073,38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Вифенд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98 787,53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113 605,66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Вифенд®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ЛП-№002079-РГ-KZ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39 000,67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45 240,78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50 669,67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Вокартин®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г/ 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Аджио Фармацевтикалз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200 мг,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25 076,73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29 089,01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33 161,47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Вотриент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759 919,50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835 911,45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919 502,60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Габесат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еріткішпен (инъекцияға арналған су) жиынтықта,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Биоиндастри Лабораторио Итальяно Медицинали С.п.А. (Биоиндастри Л.И.М.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9 588,38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 ммоль/мл, 7.5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102 592,00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Гадобутрол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 ммоль/мл, 15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180 235,00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Обинутузумаб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1000 мг/40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1 228 798,53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1 351 678,38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1 486 846,22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Гайномакс XL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5 219,23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18 746,13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22 026,70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25 110,44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ГАЛАВИТ®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ұнтақ, 100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"Сэлвим"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8 251,30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10 010,58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 ДС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6 986,68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4 985,39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6 499,70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7 894,80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11 273,77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Гальвусмет®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мг/850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9 965,19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13 993,12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Гамалате В6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7 819,15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Ганатон®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ЕПД Г.К., Кацуяма Плант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ЛП-№000331-РГ-KZ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6 864,07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317 465,51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353 974,04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389 371,44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Ганиреликс-Рихтер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0.25 мг/0.5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ЛП-№002620-ГП-KZ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10 872,79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Гансил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Валганцикловир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56 777,70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65 010,47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72 811,72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 - адамның папиллома вирусына қарсы квадривалентті рекомбинантты вакцина (6, 11, 16, 18 типтері)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Корп.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ҚР-БП-5№014206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46 485,08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52 992,99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60 941,94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 адамның папиллома вирусына қарсы квадривалентті рекомбинантты вакцина (6, 11, 16, 18 типтері)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Корп.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ҚР-БП-5№014205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46 485,08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52 992,99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60 941,94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Гардасил®9 адамның папиллома вирусына қарсы 9-валентті (6, 11, 16, 18, 31, 33, 45, 52, 58 типтердегі) рекомбинантты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Шарп және Доум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76 039,63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85 164,39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Гексаксим®, күл, сіреспе, көкжөтел (жасушасыз), В гепатиті (рекомбинантты рДНҚ), полиомиелит (белсенділігі жойылған) және b типті Haemophilus influenzae гемофильді инфекцияларға қарсы конъюгацияланған вакцина (сіңірілген)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суспензия 0,5 мл/1доза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Пастер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16 034,52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18 600,04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Гелофузин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 500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Б.Браун Медикал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23 540,51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27 306,99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31 129,97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Гемангиол®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Пропранолол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3.75 мг/мл, 120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83 973,78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96 149,98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107 687,98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мг/1 мл, 1мл,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867 230,91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994 020,06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1 093 422,07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 мг/0.4 мл, 0.4мл,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1 734 461,82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1 988 040,14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2 186 844,16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105 мг/0.7 мл, 0.7мл,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3 035 308,18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3 479 070,23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3 826 977,26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Гемлибра®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Эмицизумаб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150 мг/1 мл, 1мл,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4 336 154,54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4 970 100,33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5 467 110,37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Гемопим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 мг/мл,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20 277,75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26 815,30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4 865,19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12 014,34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Генферон®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Суппозиторийлар 1000000 ХБ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4 565,49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5 706,86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Гепавитале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Наброс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Гепа-мерц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Мерц Фарма ГмбХ и Ко.КГаА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25 579,80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34 411,32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41 293,58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 комп. Хеель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9 123,61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9 329,27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 ИНДАР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9 736,95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9 533,11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гепарині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5000 ХБ/мл,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19 559,45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22 982,35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26 199,88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дайындауға арналған лиофилизат, 500 мг,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Биолоджичи Италия Лабораториз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ЛП-№000536-РГ-KZ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13 093,74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15 385,14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17 846,77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Аббви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16 894,78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19 597,95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4 526,61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Герцептин®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120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455 288,90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524 574,77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577 032,24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ГЕРЦИТЕМ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 10 таблеткадан пішінді ұяшықты қаптамада. 3 пішінді ұяшықты қаптамадан бірге картон қорапшада. қаптамалар саны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1 183 856,00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1 302 241,60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1 432 465,76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ГЕРЦИТЕМ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 30 таблеткадан полиэтилен құтыда. Құты картон қорапшада. қаптамалар саны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1 183 856,00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1 302 241,60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1 432 465,76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Гефитиниб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127 199,99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143 735,99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158 109,59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4 951,95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Гидроксикарбамид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ГИНЕКС®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750мг/ 200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4 707,75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ерітінді, 0.1 г, 100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 Chimico Farmaceutico “A. Sella” S.r.l.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Гинопрогест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3 046,81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Гинопрогест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9 624,14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378 080,00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421 559,20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463 715,12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411 953,00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459 327,60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505 260,36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532 290,00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585 519,00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644 070,90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682 819,80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751 101,78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826 211,96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713 585,04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784 943,54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863 437,90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Гиотриф®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731 489,04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804 637,94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885 101,74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ГЛАНДИН-Е2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Динопростон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таблеткалар, 3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Набикасим Индастриз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ГЛАНДИН-Е2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Динопростон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гель, 2 мг/3 г, 3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Набикасим Индастриз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8 085,97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11 546,76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Глаумакс®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20мг/мл+5мг/мл,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ЯДРАН-ГАЛЕНСКИ ЛАБОРАТОРИЙ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5 547,68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Гленцет Адванс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5 280,93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ГЛИАТИЛИН®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8 324,85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9 989,82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ГЛИАТИЛИН®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мг/4 мл, 4 мл,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10 528,70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12 423,87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ЛП-№005299-РГ-KZ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49 526,16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56 955,08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Гливек®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ЛП-№005299-РГ-KZ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94 932,00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108 222,48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119 044,73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Глипта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4 537,16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Глиятон®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250 мг/мл,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Глутаргин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Фармацевтикалық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Глутаргин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Фармацевтикалық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17 303,68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20 331,82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23 178,28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ГлюкаГен® 1мг ГипоКит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Глюкагон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еріткішімен жиынтықта 1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10 818,69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Глюкофаж®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750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Глюкофаж®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600 мг,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 Фармачевтико С.Т.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11 987,14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14 084,89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16 338,47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Глюцеразим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Имиглюцераза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400 ӘБ,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372 800,68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415 672,76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457 240,03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Целлтрион Фарм.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ЛП-№003587-РГ-KZ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15 877,78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18 418,22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ХБ (22мкг)/0,5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34 364,03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39 862,27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45 442,99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900 ХБ (66 мкг)/1,5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102 513,49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115 840,24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127 424,27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Грандаксин®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Тофизопам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ГРИНТЕРОЛ®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ГРИНТЕРОЛ®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8 218,11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9 779,55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11 735,46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ГЭК- 200 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6% 500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4 603,82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ГЭК- 200 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500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Дайвобет®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Лэбораторис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9 301,48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6 986,68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Дакарбазин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500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13 502,94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8 902,99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4 982,62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9 699,54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175 368,00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198 165,84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217 982,42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400мг / 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701 969,00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772 165,90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849 382,49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Дарзалекс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Даратумумаб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1800 мг,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2 443 209,17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2 688 026,64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2 956 829,30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Декапептил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1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17 914,64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21 049,70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23 996,66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мг/мл, 1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8 989,65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Дексдор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204 696,01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238 907,13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262 797,84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13 483,96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15 843,65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18 378,63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12 231,04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43 863,81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50 224,06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56 250,95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40 286,59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28 054,41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31 830,09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50 981,07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58 118,42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65 378,13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Декссимб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37 518,65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43 521,63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48 744,23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Декссимб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75 037,30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85 917,71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96 227,84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Декстомид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мкг/мл,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Арома Илач Сан. Лтд. 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26 100,27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30 276,31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34 514,99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ДЕНИГМА®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13 096,72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15 388,65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17 850,83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ДЕНИГМА®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15 681,46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18 425,72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21 373,83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ДЕПАКИН® ХРОНО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әсер етуі ұзартылған бөлінетін таблеткалар 300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7 848,23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Депакин® Хроносфера™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етуі ұзаққа созылатын түйіршіктер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5 667,91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Деринат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дезоксирибонуклеаты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15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"ФЗ Иммуннолекс"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15 303,50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17 981,61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20 858,67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Десилмакс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8 084,25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Десилмакс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8 188,32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11 692,92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0.2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9 518,87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ДЕТОПРОФ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LABORATORIOS NORMON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42 749,05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48 733,92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56 044,00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250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80 998,20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92 337,95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106 188,64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Дефежакт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500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163 766,40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120 471,48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132 518,62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77 264,70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88 081,76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101 294,02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118 602,88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104 813,42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115 294,77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ДЕЦИБО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ұнтақ,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ЛП-№008508-РГ-KZ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437 512,00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487 825,88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536 608,47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Джадену™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126 442,68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142 880,23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157 168,25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Джадену™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Деферазирокс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132 507,49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149 733,46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164 706,81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691 606,46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760 767,11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836 843,82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Джакави®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Руксолитиниб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1 433 831,59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1 577 214,75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1 734 936,22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Джардинс®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17 350,03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20 386,29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23 240,37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Джардинс®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17 966,19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21 110,27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24 065,71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ЛП-№002815-ГП-KZ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3.000 мг + 0.020 мг + 0.451 мг и 0.451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ЛП-№002401-ГП-KZ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4 ХБ, 1.33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23 985,06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27 822,67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31 717,84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4 ХБ, 1.33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47 970,67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54 926,42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61 517,59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10 ХБ, 3.33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57 955,87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66 359,47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74 322,61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10 ХБ, 3.33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115 911,75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130 980,28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144 078,31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10 ХБ, 3.33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215 995,20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239 754,67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263 730,14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Джинтропин®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лиофилизацияланған ұнтақ еріткішімен бір жиынтықта (инъекцияға арналған су), 10 ХБ, 3.33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ГенеСайенс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539 987,99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593 986,79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653 385,47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Диалипон®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3 %,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7 590,99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Диалипон® Турбо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1,2 %,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17 983,07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21 130,11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24 088,32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1,36%, 5000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12 237,88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14 440,70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3,86%, 5000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11 060,84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12 996,49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15 335,86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2.27%, 5000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14 134,47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16 395,99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3,86%,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13 230,67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15 546,04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18 033,41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1,36%,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15 828,08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18 597,99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21 573,67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Дианил ПД4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2.27%,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15 828,08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18 597,99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21 573,67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Диаскинтест®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енгізуге арналған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Генериум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16 414,75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19 041,11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Дивигель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 0,5 г, 0.1 %,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6 688,48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Дивигель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 0.1 %, 1 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8 145,01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Мюнстер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9 513,60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9 660,36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Диклофенак–AIGP</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Диклофенак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75 мг/3 мл, 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Идол Илач Долум Санайи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7 907,94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 мг/0,02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4 959,78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ішіне және сыртқа қолдануға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Новосибхимфарм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ішіне және сыртқа қолдануға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Новосибхимфарм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Дипросалик®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Дипроспан®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9 363,89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11 892,14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Дипрофол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10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5 095,34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Диспевикт®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Акотиамид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8 623,61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ерітінді дайындауға арналған лиофилизат 300 ӘБ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Биофарм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65 880,00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75 762,00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 үшін ерітінді дайындауға арналған лиофилизат, 500 ӘБ,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Биофарм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ҚР-БП-5№015757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106 485,00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117 133,50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ДИСТРЕПТАЗА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Синтаверс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8 986,75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(0,9 % натрий хлориді ерітіндісі), 0.1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11 790,42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13 853,74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16 070,34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 11,25 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әсері ұзартылған суспензия дайындауға арналған лиофилизат еріткішімен жиынтықта 11,25 мг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148 019,20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162 821,12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Диферелин® 3,75 мг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әсері ұзартылған суспензия дайындауға арналған лиофилизат еріткішімен жиынтықта 3.75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72 819,19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83 742,07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Дифлюкан®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10 620,33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10 620,33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Дифлюкан®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 мг/мл№1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Амбуаз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Дицинон®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4 465,05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 5мл,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5 546,62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Доксорубицин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мг/25 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12 944,84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15 210,19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17 643,82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РОТТАФАРМ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Донормил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Доксиламин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Көпіршитін таблеткалар, 15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УПСА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ЛП-№002236-РГ-KZ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Дорзасопт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8 280,96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Дорзопт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20 мг/мл +5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6 899,92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ДОРТИМОЛ-DF</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"DOSFARM"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Каберголин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0.5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11 252,03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279,32 мг/мл (0,5 ммоль/мл),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7 685,66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9 222,79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279,32 мг/мл (0,5 ммоль/мл),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10 552,70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12 399,42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14 631,32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279,32 мг/мл (0,5 ммоль/мл),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11 381,76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15 780,81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Дотаграф®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0,5 ммоль/мл, 20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Занохемия Фармацойтика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131 651,17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148 765,82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163 642,40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 2 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15 221,76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17 885,57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20 747,26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80 мг/ 8 мл, 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59 618,56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68 263,25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76 454,84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67 915,89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76 382,31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80 мг/4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183 331,00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205 345,66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225 880,23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Драстоп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7 496,55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9 183,27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Дронис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3мг+0.02мг,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Дукресса®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мг/мл + 1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60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8 746,50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ДУКСЕТ®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9 996,00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Дуодарт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Шорндорф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10 179,50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Дуодарт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Шорндорф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16 406,00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19 277,05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22 361,38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Дуопрост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7 368,77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ДуоТрав*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Мэньюфекчуринг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6 092,39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Дустера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Дутабит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5 588,69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Дутабит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Дутамс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0,5 мг + 0,4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Дутас 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0,5 мг + 0,4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Laboratorios Leon Farma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бұласыр, 203 мкг +33,9 мкг/24 ч,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ЛТС Ломанн терапиялық жүйесі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ЛП-№005123-ГП-KZ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терапиялық жүйе (ТТЖ),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ЛТС Ломанн терапиялық жүйесі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Езафосфина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инъекция үшін ерітінді дайындауға арналған лиофилизацияланған ұнтақ, еріткіші – инъекцияға арналған стерильді сумен жиынтықта, 5 г, 50мл,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Биомедика Фоскама Груп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10 784,02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12 725,14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Езафосфина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Фосфруктоза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Biomedica Foscama Industria Chimico Farmaceutica S.p.A.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10 785,32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қабықпен қапталған таблеткалар,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6 222,32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Завицефта®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ұнтақ, 2000 мг/500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494 700,14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549 117,16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604 028,87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13 930,71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Окскарбазепин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ЛП-№006406-РГ-KZ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18 508,35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21 747,31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24 791,93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Зафрилла®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Диеногест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Венгрия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ЛП-№000003-РГ-KZ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8 265,74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9 918,89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Зелбораф®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ЛП-№000249-ГП-KZ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547 164,00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601 880,40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662 068,44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Зелбораф®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Вемурафениб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547 164,00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601 880,40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662 068,44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Земплар®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мкг/мл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Хоспира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27 984,65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33 581,57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Зеффикс®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10 331,58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12 191,26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Зиаген®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18 167,85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21 074,71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Зидолам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мг/300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Зикадия™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2 134 300,78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2 347 730,86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2 582 503,94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Зимагра-ODS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пластинкалар,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6 519,43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7 339,94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Зинфоро®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Цефтаролин фосамилі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227 725,10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252 774,86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278 052,35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Зиромин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 500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4 255,11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5 318,89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Зобон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94 677,45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77 964,77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босап шығатын тері астына енгізуге арналған имплантат 3.6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ЮК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71 068,96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Қорғайтын механизмі бар еккіш-аппликатордағы ұзақ әсер ететін тері астына енгізуге арналған имплантат 10.8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ЮК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178 076,58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195 884,24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 мг/5 мл 5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18 787,59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17 923,00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21 059,53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24 007,86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Золеост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15 087,57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17 727,89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20 564,35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Зомета®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4мг/5мл,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45 610,36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52 451,92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5 497,81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4 926,14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12 256,89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14 401,85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16 706,15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14 708,27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17 282,22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20 047,38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34 431,12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41 317,34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74 205,00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84 593,70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97 282,76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148 410,00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166 219,20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182 841,12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И.Г.Вена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 мг/мл,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296 820,01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329 470,21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362 417,23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Идарубицин гидрохлориді ФаРес™ 5 мг/5 мл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Тимоорган Фармации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34 266,48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41 119,78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Изипенем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БКРС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10 085,14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11 900,47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 динитраты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 мг/мл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ИЗО-МИК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 динитраты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тіластылық спрей, 1,25мг/доза,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6 874,48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Изотрой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12 323,46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16 796,88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Изотрой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28 578,11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33 150,61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37 791,69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13 382,79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15 724,78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18 240,74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28 377,65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32 918,07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37 526,60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Икервис®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эмульсия, 1 мг/мл, 0.3 мл,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Ексельвижен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44 713,92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51 197,44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57 341,13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ИКСГЕВА®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70 мг/мл, 1.7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130 153,25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147 073,17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161 780,49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ИЛПИО®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Телмисартан/Индапамид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мг/2,5мг,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ЛП-№001623-РГ-KZ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ИЛСИРА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Левилимаб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180 мг/мл, 0.9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323 591,70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359 186,79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395 105,47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Имбрувика®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Ибрутиниб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140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2 726 511,17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2 999 162,29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3 299 078,52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Имджудо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Тремелимумаб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3 566 266,36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3 922 893,00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4 315 182,30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Имипенем+Циластатин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7 093,68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ҚР-ДЗ-3№019472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170 099,98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75 755,74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83 331,31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217 080,01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242 044,21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266 248,63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Имфинзи™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120 мг, 2.4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Catalent Indiana LLC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335 630,10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374 227,56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411 650,32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Имфинзи™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Дурвалумаб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 10мл,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Catalent Indiana LLC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1 387 560,01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1 526 316,01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1 678 947,61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Инвокана®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13 405,77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18 272,06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Инвокана®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13 865,67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16 292,16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18 898,91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Инлайта®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212 686,49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237 145,44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260 859,98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Инлайта®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1 039 401,46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1 143 341,61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1 257 675,77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ИНСУГГА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Сугаммадекс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200 мг/ 2 мл, 100 мг/мл,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ЛП-№008654-РГ-KZ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1 805 482,50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1 986 030,75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2 184 633,83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ИНСУЛИПОН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7 096,37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ИНСУЛИПОН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13 384,32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6 891,73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Метформин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10 564,51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Интербетин®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0,3 мг лиофилизат еріткішпен жиынтықта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62 852,83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71 966,49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80 602,47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400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11 105,01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13 048,39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800 мг/8 мл, 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22 210,02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25 763,62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29 370,53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Инфанрикс гекса, рекомбинантты В гепатитіне қарсы вакцинамен, полиомиелитке қарсы белсенділігі жойылған вакцинамен және b типіндегі Haemophilus influenzae-ға қарсы вакцинамен біріктірілген жасушасыз көкжөтел күл-сіреспе вакцинасы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лиофилизацияланған ұнтақпен жиынтықта 0.5 мл/доза 1.25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Байолоджикалз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14 156,17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дайындау үшін концентрат дайындауға арналған лиофилизат 100мг,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146 904,02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161 594,43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Инфлувир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"АКАДЕМФАРМ" Республикалық өндірістік біртұтас кәсіпорны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Инфлювак® Тетра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6 402,86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9 143,28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7 290,44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8 675,62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10 410,75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9 409,08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11 290,90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ИПИГРИКС®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11 031,80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13 017,52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20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38 380,50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44 902,57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51 637,95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Иринотекан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12 778,22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Ирифрин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Фенилэфрин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 0.4 мл,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4 660,71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10 724,93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12 655,42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еріткішімен жиынтықта 60 мг/1,5мл 12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1 445 034,00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1 589 537,40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1 748 491,14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2 249 439,47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2 474 383,42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2 721 821,76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2 249 439,47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2 474 383,42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2 721 821,76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Кабометикс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Кабозантиниб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2 249 439,47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2 474 383,42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2 721 821,76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Кадсила®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лиофилизацияланған ұнтақ,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677 145,36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776 144,01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853 758,41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Кадсила®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эмтанзин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үшін концентрат дайындауға арналған лиофилизацияланған ұнтақ, 160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1 084 382,40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1 242 919,11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1 367 211,02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0.25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49 212,75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56 348,60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63 110,43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0.25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492 073,40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548 661,84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603 528,03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Кайендра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Сипонимод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540 604,82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594 665,30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654 131,83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Калидавир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200мг/50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Фармасинтез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14 782,80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17 369,79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Калимин 60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Пиридостигмин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Клоке Фарма-Сервис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13 913,24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16 348,06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18 963,75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Калквенс®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2 238 514,91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2 462 366,40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2 708 603,04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Калквенс®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Акалабрутиниб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AB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2 238 514,91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2 462 366,40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2 708 603,04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2850 ХБ анти-Ха/0,3 мл, 0.3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12 296,07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15 370,09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5700 ХБ анти-Ха/0,6 мл, 0.6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17 310,10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3800 ХБ анти-Ха/0,4 мл, 0.4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18 653,13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21 637,63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7600 ХБ анти-Ха/0,8 мл, 0.8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20 050,55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23 258,64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27 910,37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Камагра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6 205,38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Камагра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5 750,29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Кандидерм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КАНТАБ®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16 мг/12,5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 "Нобел Алматы фармацевтикалық зауыты"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КАНТАБ®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32 мг/12,5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 "Нобел Алматы фармацевтикалық зауыты"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Канума™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Себелипаза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2 925 808,88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3 218 389,77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3 540 228,74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Шилпа Медикэа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9 986,97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11 834,56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14 023,70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Капецитабин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Шилпа Медикэа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39 947,88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46 339,54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51 900,28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 Фармидея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100 мкг/мл, 1мл,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7 792,34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11 127,46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150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9 812,57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13 778,81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медак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450 мг/45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18 840,14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25 236,36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150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13 717,49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15 912,29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150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ЖШС "Kelun- Kazpharm" (Келун –Казфарм)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12 341,85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14 845,55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 г/10 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 С.А. Фармасьютикал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59 080,77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67 647,48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75 765,18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лиофилизацияланған ұнтақ, 70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72 518,30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82 670,86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95 071,49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Касполиоф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Каспофунгин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67 749,52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77 573,20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86 881,98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 анти-Ха ХБ/0.4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14 454,72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Квамател®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20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ЛП-№002280-ГП-KZ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6 614,62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4 527,21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5 559,99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Соверейн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8 219,36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 500 мг, 1.5 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8 802,81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10 563,37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7 915,76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9 419,75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11 303,71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Кейвер®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мг/2 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5 945,77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Кеналог®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Триамцинолон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40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6 221,28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ЮСБ Фарма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8 880,61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ЮСБ Фарма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11 153,87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13 161,57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Кеппра®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НекстФарма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11 888,96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13 969,53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16 204,65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Индастриас Фармасьютикас Алмиралл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4 807,13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Таблетка-лиофилизат,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Кетанейм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мг/2мл,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Кетостерил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Лабесфал Лабораториос Алмиро,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26 683,85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Кзоламол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Jamjoom Pharmaceuticals Factory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Кивекса®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22 265,08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25 382,19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Кинезиа®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Фампридин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10 мг,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27 900,67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36 895,85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Кинезиа®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Фампридин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10 мг,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55 804,19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63 895,80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71 563,29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Киовиг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211 310,00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Киовиг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390 250,00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429 275,00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Кискали™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694 915,42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764 406,96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840 847,66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Китруда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МСД Ирландия (Карлоу)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ҚР-БП-5№021845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1 223 994,78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1 346 394,26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1 481 033,68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Алматинская Фармацевтическая Фабрика" акционерлік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6 023,49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250 мг/5 мл, 49.35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6 937,79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Клайра®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6 239,58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дайындауға арналған түйіршіктер апельсин дәмі бар, 125мг/5мл,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5 125,31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Кларискан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Гадотер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0,5 ммоль/мл,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101 621,27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114 832,04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126 315,24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Клевипрекс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 0,5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92 353,60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105 744,87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116 319,36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Клевипрекс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Клевидипин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 0,5 мг/мл,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907 581,00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998 339,10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1 098 173,01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6000 анти-Ха ХБ/0,6 мл, 0.6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5 557,25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 анти-Ха ХБ/0,4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16 060,80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18 630,53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8000 анти-Ха ХБ/0,8 мл, 0.8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18 312,82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21 517,56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24 530,02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Кленсиа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Макрогол 4000 + Натрий сульфаты (сусыз) + Симетикон + Натрий цитраты + Лимон қышқылы (сусыз) + Натрий хлориді + Калий хлориді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СИГМАР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ЛП-№000480-РГ-KZ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7 577,72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Клеримед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5 516,07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Кливас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8 692,52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10 431,03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Климонорм®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Драже,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11 774,03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Клиндабиокс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Клиндамицин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100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29 986,00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34 184,04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КЛОВИКС/КЛОВИКС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5 272,79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Клопиксол депо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Зуклопентиксол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(майлы), 200 мг/мл,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11 432,94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13 433,70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15 851,77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Клопиксол-акуфаз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Зуклопентиксол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(майлы), 50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7 510,07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 4000 ХБ (40 мг)/0.4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13 476,74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 8000 ХБ (80 мг)/0.8 мл, 0.8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19 365,80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22 077,02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 ала толтырылған шприцтерде, 6000 ХБ (60 мг)/0.6 мл, 0.6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Шеньчжен Текдоу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18 808,79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22 194,37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26 633,25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КМ-Метрофит®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Суппозиторийлер,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"КЫЗЫЛМАЙ" ӨК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Ко-Амлесса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амлодипин, 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+ 2,5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ЛП-№006005-РГ-KZ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4 556,89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Ко-Амлесса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периндоприл, амлодипин, индапамид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+ 10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ЛП-№006005-РГ-KZ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5 234,22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5мг/160мг/12,5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4 396,93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Ко-Валодип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10мг/160мг/25мг,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6 289,15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КОВИФОР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Ремдесивир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16 491,07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Козэнтикс®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150 мг/мл,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225 602,14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251 546,39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276 701,02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Ко-Ирбесан®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мг/12,5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5 874,38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Кокарнит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(лидокаин гидрохлоридінің 0.5 % ерітіндісі),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7 366,01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колистиметаты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 үшін ерітінді дайындауға арналған ұнтақ, 1e+006 ӘБ, 10мл,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50 653,00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57 744,42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66 406,08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колистиметаты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немесе вена ішіне енгізу үшін ерітінді дайындауға арналған ұнтақ, 1e+006 ХБ, 80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53 286,00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60 746,04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69 857,95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Кометад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колистиметаты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немесе вена ішіне енгізу үшін ерітінді дайындауға арналған ұнтақ, 2e+006 ХБ, 160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Кселлия Фармасьютикалс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84 304,80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96 107,47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110 523,59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300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кейінге қалдырылған капсулалар,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 (Капсуланың жабындысы үшін жауапты)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4 150,02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Конвулекс®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 Pharma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11 245,50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КОНФУНДУС®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9 159,63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Глатирамер ацетаты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20 мг/мл ерітінді 1 мл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UK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290 365,67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319 402,23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Фармацевтикалық Кәсіпорындары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258 425,05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288 143,93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316 958,32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 мг/мл, 1 мл,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Фармацевтические Предприятия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270 061,78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301 118,88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331 230,77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Копаксон®-Тева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Нортон Хелзка Лимитед Т/А Ивакс Фармасьютикалз ЮК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289 131,24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320 935,68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353 029,24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Ко-Плавикс®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6 073,76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7 715,87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ЛП-№000306-ГП-KZ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9 139,20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Ивабрадин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ЛП-№000306-ГП-KZ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9 710,40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Корвитин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0,5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ХФЗ" ҒӨО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9 099,66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11 556,57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Корвитин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0.5 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"Борщагов ХФЗ" ҒӨО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19 447,26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22 850,53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26 049,60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Корипрен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Химика және Фармацевтика Индустрия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5 130,78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№50 (10 таблеткадан пішінді ұяшықты қаптамада. 5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41 986,20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№50 (50 таблеткадан банкіде. Әрбір банкі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41 986,20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4 970,63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9 038,05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Кортексин®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5 мг, 11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8 386,33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Кортексин®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 мг, 22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10 573,67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12 424,06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14 660,39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Кортимент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9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39 458,69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49 338,40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56 739,16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Коселуго™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Селуметиниб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Patheon Pharmaceuticals Inc.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2 577 426,74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2 835 169,41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3 118 686,36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Коселуго™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Селуметиниб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Patheon Pharmaceuticals Inc.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7 605 614,13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8 366 175,54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9 202 793,10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Фармакосмос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13 621,65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18 952,75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23 122,35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Косопт®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20 мг/мл + 5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12 780,10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Кадила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6 077,18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Кадила Фармасьютикалс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7 627,65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ЛП-№000141-ГП-KZ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1 816 743,86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1 998 418,25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2 198 260,07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1 825 778,95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2 008 356,85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2 209 192,53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1 827 040,33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2 009 744,36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2 210 718,80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Кобиметиниб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ЛП-№000141-ГП-KZ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1 901 395,16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2 091 534,68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2 300 688,14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Крайнон®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гель, 8 %, 1,125 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Дендрон Брэндс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22 310,93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25 880,68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29 503,97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8 817,90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10 581,48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Пи Эр Фармасьютикалс Инк, Пуэрто-Рико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Круровит®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Цилостазол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ЛП-№002038-РГ-KZ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4 862,18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Ксавитаз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ұнтақ, 2 г/0.5 г, 2 г/0.5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BDR Pharmaceuticals International Pvt.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390 738,75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384 382,01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422 820,21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Ксалкори®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Кризотиниб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1 707 257,90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1 877 983,69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2 065 782,06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Ксамиол®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7 518,01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Ксамиол®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Гель,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14 805,59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10 854,23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18 036,25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20 922,05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18 177,25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21 085,61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22 898,40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24 111,00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38 905,01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Ксарелто®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60 377,00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69 131,67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77 427,47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Ксельжанс®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273 155,53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304 568,42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335 025,26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Ксельжанс®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 мг/мл, 1 мг/мл, 1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и Апджон Кампани ЭлЭлСи, Pharmacia &amp; Upjohn Company LLC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ЛП-№003309-ГП-KZ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319 334,75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356 058,25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391 664,08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әсері ұзаққа созылатын суспензия75мг/0.75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113 322,68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124 654,94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әсері ұзаққа созылатын суспензия100 мг/1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143 311,66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157 642,83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Ксеплион®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әсері ұзаққа созылатын суспензия150 мг/1.5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182 198,65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200 418,52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Ксефокам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8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Вассербургер Арцнаймиттельверк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9 089,07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Ксигдуо™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5 мг /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13 227,56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Ксигдуо™ XR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10 мг/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11 685,80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13 789,24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4 548,04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Ксифиа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100мг/5мл,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 АД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8 497,47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10 196,96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Ксифиа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 АД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12 753,66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Ксолар®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еріткішпен жиынтықта, 150 мг,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94 061,72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107 700,67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118 470,74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Ксофлюза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Балоксавир марбоксил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Шионоги Фарма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28 991,73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38 506,83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45 877,52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Кстанди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Энзалутамид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Фарма Солюшнз,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1 377 200,00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1 514 920,00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Экселла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443 271,67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487 598,84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45 760,84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51 252,14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78 905,00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90 346,23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101 187,77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157 807,00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178 321,91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196 154,10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Кувитру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200 мг/мл, 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315 617,00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351 912,96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387 104,25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ішке қабылдауға арналған түйіршіктер, 4 мг, 0.5 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7 357,07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Эндотрахеальды енгізуге арналған суспензия, 80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Кьези Фармацеутици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144 640,00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159 104,00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КУСТОДИОЛ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Перфузияға арналған ерітінді, 500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Франц КҰлер Хеми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239 542,16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267 089,51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293 798,46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КУСТОДИОЛ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Перфузияға арналған ерітінді, 1000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Франц КҰлер Хеми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287 450,59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320 507,41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352 558,15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Қызылшаға, паротитке және қызамыққа қарсы аттенуирленген (лиофилизацияланған) тірі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еріткішпен жиынтықта, 1 Доза,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139 969,09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158 165,07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173 981,58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Ламиктал®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5 072,26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Ламиктал®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5 396,13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6 610,26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4 627,18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ЛАНИСТОР®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Ламотриджин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4 627,18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Лантиген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тамшылар, 18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Брушеттини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ҚР-БП-5№022708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6 112,26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Лантус®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17 241,84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20 259,16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23 095,44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Ремедика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405 014,26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451 590,90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496 749,99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Лакосамид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 мг/мл,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16 471,04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19 353,47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22 450,03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Ларнамин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12 528,13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17 075,84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ЛАРФИКС®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10 038,30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Латамед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Лднил®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3 347,18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5 041,69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Левебрейн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13 049,71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18 786,36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Левокарбисан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250 мг/25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9 379,24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10 755,30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мг/25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11 975,29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Левоксимед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Левоксимед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500 мг/100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Иммакуле Лайфсайнсиз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150 074,61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155 365,92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170 902,52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155 365,92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170 902,52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Левофолик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немесе инфузияға арналған ерітінді, 50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мануфакчеринг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29 474,22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34 190,10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38 976,71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ЛЕВОЯПС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PHARMATHEN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6 741,30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Легенд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Адеметионин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еріткішімен жиынтықта, 400мг/5мл,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Biomedica Foscama Industria Chimico-Farmaceutica S.p.A.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21 848,77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26 218,53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3 533,88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4 417,35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4 883,09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Лемоксол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2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 С.А. Фармасьютикал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360 262,00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399 890,82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439 879,90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 мг,№21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581 836,24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640 019,86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704 021,85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650 169,00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715 185,90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786 704,49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Лензетто®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спрей, 1,53 мг/доза, 6,5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Румыния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ЛП-№000070-РГ-KZ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5 347,19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Леркамен®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Лерканидипин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Берлин-Хеми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4 921,97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7 265,44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Лесфаль®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4 635,26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ЛЕТЕРО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13 143,31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7 469,33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7 159,07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Меркле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ЛП-№004379-РГ-KZ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4 307,02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Ликопид®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Пептек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10 176,32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12 823,67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15 185,61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Лименда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Лименда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ЛИНБАГ®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Салютас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7 316,61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ЛИНБАГ®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Салютас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12 517,09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14 707,58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17 060,79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Линдинет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Линдинет®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75мкг+20мкг,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ЛП-№000198-ГП-KZ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57 830,01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66 215,36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74 161,20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15 947,10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17 310,10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17 719,00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16 332,50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18 945,70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Линозид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300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20 834,47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23 751,29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Линозид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24 819,97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28 791,17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32 821,93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Линолид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Линезолид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5 658,06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Линпарза®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AbbVie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1 199 090,63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1 318 999,69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1 450 899,66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Линпарза®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AbbVie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1 275 506,39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1 403 057,03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1 543 362,73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10/5/5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20/5/5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Аторвастатин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+ 20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ЛП-№001612-ГП-KZ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40/10/10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20/10/5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5 483,06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7 992,93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Аторвастатин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+ 20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ЛП-№001612-ГП-KZ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6 723,83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8 236,69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20/10/10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8 251,01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Липертанс®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Аторвастатин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+ 20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ЛП-№001612-ГП-KZ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8 617,53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Липосом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28мг/2мл,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Фидиа Фармацеутиси Эс.Пи.Эй.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9 298,47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11 158,16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Липримар ST™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6 172,24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Липримар ST™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Аторвастатин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мг/4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мг/4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6 115,06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11 510,22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6 278,12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Лирика®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8 662,31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7 342,99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7 098,25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8 446,92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10 136,30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ИБРАГИМ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4 510,92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ИБРАГИМ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6 930,70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ABDI IBRAHIM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7 528,87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ABDI IBRAHIM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15 184,28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17 841,53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20 696,17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ABDI IBRAHIM</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ЛП-№009934-РГ-KZ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21 903,11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25 407,61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28 964,67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ЛОГУФЕН®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Локсидол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5 627,23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16 699,16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Лонгидаза®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Бовгиалуронидаза азоксимер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3000 ХБ, 20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12 173,00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14 364,14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+ 6,14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265 488,12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296 019,25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325 621,18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+ 8,19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350 034,84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390 288,85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429 317,73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Лонсурф®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+ 8,19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Тайхо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1 048 355,00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1 153 190,50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1 268 509,55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Лопигрол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Лорбрена®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1 805 916,23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1 986 507,85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2 185 158,64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Лорбрена®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Лорлатиниб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1 985 241,71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2 183 765,88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2 402 142,47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Лориста®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50мг/12,5мг,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5 503,45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Лорнадо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(инъекцияға арналған су), 8 мг,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5 203,26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Лорнадо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Лорнолиоф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еріткішімен жиынтықта (инъекцияға арналған су), 8 мг,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Лунизол-сановель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6 042,29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Луцентис®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Ранибизумаб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ішіне енгізуге арналған ерітінді, 10 мг/мл, 0.23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251 957,80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280 932,95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309 026,24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Мабтера®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 1400 мг/11.7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538 068,70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614 366,84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675 803,53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Мавенклад®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Кладрибин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НерФарМа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1 297 336,92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1 427 070,61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1 569 777,67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Мавирет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Фурнье Лэбораториз Айрлэнд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1 556 760,01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1 712 436,01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1 883 679,61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180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ЛП-№000299-ГП-KZ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34 066,62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39 517,28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45 049,70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360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Продакшнс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ЛП-№000299-ГП-KZ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64 889,34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74 298,29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83 214,09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таблеткалар180 мг№120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82 405,35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94 766,15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Майфортик®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таблеткалар360 мг№120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142 034,46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156 237,90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Макмирор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Нифурател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8 930,27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Макмирор Комплекс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7 707,44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Макрива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7 114,14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8 465,83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7 112,71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8 464,12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11 855,53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18 823,97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21 835,81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Мардозия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А.В.Е.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5 015,45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Медабон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мен қынаптық таблеткалар жинағы,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11 309,25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13 344,92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тері астына енгізуге арналған ерітінді, 15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4 055,55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6 108,67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6 313,76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12 189,82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10 799,76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15 929,65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Медолапрам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16 199,64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19 115,58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23 321,00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Медотилин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1000 мг/4 мл, 4 мл,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8 048,87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Медролгин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Кеторолак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8 999,80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10 664,76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13 330,95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Мезавант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ішекте еритін қабықпен қапталған таблеткалар, 1.2 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22 642,45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26 265,24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29 942,38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Мекинист®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Траметиниб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697 543,79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767 298,17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844 027,99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Мексидол® ФОРТЕ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"ЗиО-Здоровье"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 мг/мл,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6 554,80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15 мг/1,5 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"ВЕТПРОМ"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4 955,56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5 775,78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10 727,95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14 874,30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12 577,58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14 778,66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17 143,24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600 ХБ,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73 202,68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83 817,07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93 875,12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75 ХБ ФСГ және 75 ХБ ЛГ,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82 804,76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94 811,45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106 188,82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Менопур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1200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142 299,47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159 375,41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175 312,95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Мепивастезин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19 077,93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Мериоферт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75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ИБСА Институт Биохимик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10 182,31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Мериоферт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150 ХБ,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ИБСА Институт Биохимик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21 796,84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24 848,39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MR-сановель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үлбірлі қабықпен қапталған таблеткалар 500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MR-сановель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8 526,09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сановель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250 мг/5 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 сановель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МЕРИСТАТ-сановель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125 мг/5 мл, 70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ерiтiндi дайындауға арналған лиофилизат,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77 904,25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88 810,85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102 132,47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0.5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6 832,61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1000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6 719,05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8 139,84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 - АВИМЕД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инфузия үшін ерітінді дайындауға арналған ұнтақ,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BROOKS LABORATORIES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10 523,63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12 417,88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Мертенил®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6 229,25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Месакол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8 038,88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5 мг/мл, 1000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Л.Молтени и К. дей Ф. Лии Аллити Сочиета ди Езерчицио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13 737,60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16 141,68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18 724,35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Метапреднилон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Стерил-Жене Лайф Сайэнсиз (П)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Метапреднилон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Метилпреднизолон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Стерил-Жене Лайф Сайэнсиз (П)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12,5 мг, 50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7 295,18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мг/мл, 0.3 мл, №1 0.3 мл (15 мг) автоинжекторға салынған шприцте. 1 автоинжектор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Продакшн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7 553,81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0.2 мл №1 шприцте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0,15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0,3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0,4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0,45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0,55 мл шприцте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7 948,95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17,5 мг, 50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Онкотек Фарма Продукцион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7 830,43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мг/0,75 мл 0.75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мг/2 мл 2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7 221,63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мг/1 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7 430,75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6 588,37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8 564,89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0.25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МЕТРОМИКОН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 миконазол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3.5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46 878,13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52 503,51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Мибзо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Бортезомиб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енгізілетін ерітінді дайындауға арналған лиофилизат, 3.5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43 259,20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55 475,60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50 мг, 263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53 487,74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60 976,02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68 592,68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 мг, 316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"Фармидея"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101 323,94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113 482,81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124 831,09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10 775,83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12 499,96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Микофенолат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27 250,40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10 775,83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12 499,96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7 560,52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9 338,28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8 633,88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10 360,65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9 631,96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11 558,35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10 267,77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12 115,97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МИЛДРОНАТ®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12 853,32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17 519,08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Милотарг®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Гемтузумаб озогамицин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5 мг,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Вайет Фармасьютикал Дивижн оф Вайет Холдингз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3 317 104,48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3 648 814,93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4 013 696,42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Солюфарм Фармацайтише Эрцойгниссе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7 054,85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 Моно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Бенфотиамин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ЛП-№010193-РГ-KZ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10 800,11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Мильгамма® Моно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Бенфотиамин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8 236,79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11 762,14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 60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9 075,97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12 744,48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 120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21 150,42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24 111,48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Минирин 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лиофилизат, 240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Ю.К. Свиндон Зидис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47 791,44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53 526,41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МИПИТАР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15 198,39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17 630,13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МИПИТАР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ЛП-№010180-РГ-KZ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14 551,65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19 833,90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Мирапекс® ПВ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0.75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5 811,11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Мирапекс® ПВ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Роттендорф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11 169,53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Мирена®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Левоноргестрел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Жатырішілік емдік жүйе, 20 мкг/24 ч,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53 242,50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59 631,60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Миртазапин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G.L.Pharma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ЛП-№010365-РГ-KZ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10 093,32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11 910,12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Мирцера®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инъекцияға арналған ерітінді, 50 мкг/0.3 мл, 0.3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35 110,85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40 728,59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45 616,02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Мирцера®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инъекцияға арналған ерітінді, 75 мкг/0.3 мл, 0.3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52 476,72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60 085,84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67 296,15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Сертралин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5 803,58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Митикайд®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Мидостаурин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1 780 949,33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1 959 044,26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2 154 948,69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Митотан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НАНОФАРМА ДЕВЕЛОПМЕНТ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435 009,00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478 509,90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Мифепристон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Чайна Ресурс Зижу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10 810,47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мг/250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15 291,80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мг/250 мл,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Моксикум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5 874,95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Моксимера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Дева Холдинг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6 553,52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Моксифлоксацин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ҚР-ДЗ-3№019966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4 922,07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6 546,35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4 463,31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Момат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мұрын спрейі, 50 мкг + 140мкг/доза, 150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 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 0.1 %,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химиялық-фармацевтикалық комбинаты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5 210,98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Монкаста®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17 342,35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4 684,05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Монтемак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4 684,05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4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5 591,25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Монтигет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түйіршіктер, 4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Монурал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 3 г, 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Свитцерланд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Монурал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түйіршіктер, 3 г, 8 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Свитцерланд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 гидрохлориді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 1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народу Харьков фармацевтикалық кәсіпорны" жауапкершілігі шектеулі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11 431,62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МОТИГАСТ-S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1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Мотилиум®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Янссен-Силаг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5 348,09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Мукоза композитум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10 832,04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 В12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Мекобаламин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250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6 478,07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9 250,68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мұрын спрейі 50 мкг/доза 18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8 664,83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Назофлай®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суспензия, 50 мкг/доза, 140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Апотекс,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6 065,38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мг/25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ООО "Новартис Фармасьютикал Мэньюфекчуринг"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7 794,81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9 275,82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11 130,99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мг на 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Стериль-Джин Лайф Сайенсиз (Р)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12 222,21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Нанотропил ® ново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Фонтурацетам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8 873,72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0,9 %, 100 мл,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ҚР-ДЗ-3№020643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26 976,96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цефотаксимі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ҚР-ДЗ-3№021402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3 796,85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4 746,06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Небиворлд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Небиворлд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250мг/мл,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30 436,08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34 697,13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250мг/мл,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ЛП-№004023-ГП-KZ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31 383,80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35 777,53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НЕЙПИЛЕПТ®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9 684,39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11 621,26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Нейралгин®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8 798,82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7 231,80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8 343,27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7 045,62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10 061,15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Нейромидин®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Ипидакрин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10 477,64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12 311,23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14 527,25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НЕЙРОНОВА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3 809,67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4 822,11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Нейроцитин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6 243,91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Нексавар®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558 069,83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613 876,81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675 264,49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40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6 642,56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НЕКСЕЛИМ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6 718,92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Нексиум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8 569,85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Неладекс-НС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Немозол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Албендазол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Ипка Лабораториз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5 897,03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Нео-Пенотран® Форте 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3 575,53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5 385,64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Нео-Пенотран®Форте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Экселтис Илач Сан. Ве Тик.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5 186,18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Фосфокреатин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ұнтақ, 1 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Альфасигма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32 880,78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38 141,70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43 481,54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НеоЦитотект®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мл/1000 Е,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69 842,41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79 969,56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89 565,91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Нефопам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5 027,79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Нефротект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60 051,60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68 458,82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78 727,65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Биластин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Менарини Мэнюфекчеринг Лоджистикс энд Сервисиз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5 396,73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1 177 900,00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1 295 690,00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1 425 259,00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ЛП-№000559-ГП-KZ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1 177 900,00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1 295 690,00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1 425 259,00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Нинларо®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Иксазомиб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Амарег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1 177 900,00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1 295 690,00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1 425 259,00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НоваРинг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сақиналар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Н.В. Органон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Новилс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Триентин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697 426,36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767 169,00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843 885,90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0.02 мг/0.15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Новинет®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мкг + 20 мкг,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ЛП-№000121-ГП-KZ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НовоМикс® 30 ФлексПен®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суспензия 100 ӘБ/мл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21 510,02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НовоРапид®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Фармасьютикал Индастриз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10 348,24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НовоРапид® ФлексПен®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аспарт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және вена ішіне енгізуге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19 846,24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Нолипрел® Би-форте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ЛП-№001806-ГП-KZ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5 663,50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6 937,79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Нолипрел® Би-форте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7 871,85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Нольпаза®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40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Валдефарм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6 539,23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Нольпаза®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Софаримекс – Индустрия Кимика э Фармасэутика,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16 416,86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19 289,81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22 376,18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7 439,31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9 113,15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10 488,90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Ноофен®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100 мг, 1 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2 838,86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4 329,26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Норбактин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6 035,79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Норваск®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Фармасьютикалс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4 791,62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5 989,53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50 мг/мл, 240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Фармацойтичи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6 758,21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Норэпинефрин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Норэпинефрин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 мг/мл, 4мл,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20 490,96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23 769,51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27 097,24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Ноталорон®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10.06 мг, 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29 092,80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Шайнайтын таблеткалар, 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4 819,18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7 830,45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НОТТА-сановель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Монтелукаст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7 866,87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Нубека®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Даролутамид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1 742 400,00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Нуклео Ц.М.Ф.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дайындау үшін лиофилизацияланған ұнтақ еріткішімен жиынтықта, 2 мл,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Нумета G13E</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300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459 628,19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512 485,43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563 733,98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Нумета G16E</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500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291 556,80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325 085,83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357 594,42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Нусинерсен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Интратекальді енгізуге арналған ерітінді, 2.4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24 956 512,24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27 452 163,46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30 197 379,81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пери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1250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48 183,14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55 169,70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61 790,06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пери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1875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54 657,03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62 582,30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70 092,18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625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42 921,13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48 071,67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1250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52 712,31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60 355,59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67 598,26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НуТРИфлекс Липид спешиал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1875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103 286,70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116 713,97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128 385,37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Овестин®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Эстриол сукцинаты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0.5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Юнитер Индастрис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8 841,04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10 962,11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11 238,47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15 582,14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250 мкг/0,5 мл, 6500ХБ,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ЛП-№004594-ГП-KZ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20 239,90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23 478,28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26 765,24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Овитрель®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Хориогонадотропин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20 239,90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23 478,28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26 765,24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Овумикс®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 Элеа Фоеникс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ОД-Неб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Небиволол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Эдж Фарма Прайвет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Оземпик®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1,34 мг/мл,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ЛП-№010729-РГ-KZ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47 746,50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53 476,08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Оземпик®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 астында енгiзуге арналган ерiтiндi, 1,34мг/мл,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ЛП-№010729-РГ-KZ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48 204,50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53 989,04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Окревус®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Окрелизумаб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1 631 953,32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1 795 148,65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1 974 663,52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 / 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12 050,56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14 159,41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16 424,91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26 282,91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30 488,18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ЛП-№004271-РГ-KZ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Оксивера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Вортиоксетин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Элпен Фармасьютикал Ко.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14 130,65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16 108,94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52 312,54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59 897,86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67 085,60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5 %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30 479,58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35 356,31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40 306,19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Октагам™ 5 %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73 496,15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84 153,09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94 251,46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Октаплекс™ 500 ХБ (протромбинді кешен концентраты)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лиофилизацияланған ұнтақ, еріткішпен (инъекцияға арналған су) және енгізуге арналған жинақпен жиынтықта, 500 ХБ,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Фармацевтика Продуктионсгес 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106 508,72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120 354,85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132 390,34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 500 ХБ,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37 688,37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43 718,51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 1000 ХБ,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75 432,73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86 370,48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96 734,93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Октоклотин®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Мороктоког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(натрий хлоридінің ерітіндісі 0,9 %), 2000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417 010,00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16 398,30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Олвион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Джубилант Дженерикс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Олвион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Джубилант Дженерикс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8 077,71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9 693,25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Оликлиномель N4-550 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1500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42 626,29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48 807,10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54 663,95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Оликлиномель N7-1000 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1500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47 998,74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54 958,56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61 553,59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Олмехарт®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Олмехарт®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Олмесартан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9 750,86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Олумиант™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319 997,16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356 796,83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392 476,52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19 469,75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22 584,91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Олфрекс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28 164,80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32 107,87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Софтджелс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11 825,92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13 954,59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Омега-3 қышқылдарының этил эфирлері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Софтджелс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ЛП-№000985-ГП-KZ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Омнадрен®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Jelfa фармзауыты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10 987,27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12 964,98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Омник Окас®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Тамсулозин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бақыланатын қабықпен қапталған таблеткалар,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Меппель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4 696,52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Тамсулозин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өзгертілген капсулалар,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Меппель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5 919,56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40 318,12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46 164,25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51 703,96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54 695,97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62 626,89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70 142,11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йод/мл 50мл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79 261,17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103 218,98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116 637,45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128 301,19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Омнипак™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200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211 429,00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235 743,34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259 317,67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Омнискан™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Гадодиамид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0,5 ммоль/мл,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ДжиИ Хэлскеа Ирландия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97 452,16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111 582,72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122 741,00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Онбрез®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150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11 817,87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13 945,08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Онбрез®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Индакатерол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300 мкг,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11 817,87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13 945,08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Онкаспар®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Пэгаспаргаза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және инфузия үшін ерітінді дайындауға арналған лиофилизат, 750 ХБ/мл,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ЛП-№000545-ГП-KZ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856 531,50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942 184,65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1 036 403,12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Орадро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4 911,35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Орадро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125мг/5мл, 70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5 376,32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6 989,22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Оргалутран®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0.25 мг/0.5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73 649,77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84 697,24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ОРНИЛАТЕКС®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12 015,24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14 117,91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16 376,77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Рубикон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5 377,87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Орсотен®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7 556,03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Орсотен®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Орлистат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120 мг,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10 715,33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12 644,09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ЛП-№003138-РГ-KZ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5 201,34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акционерлік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Остеогенон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830 мг,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 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89 474,00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72 494,85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79 744,33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Эзетимиб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Химия-фармацевтикалық комбинаты" акционерлік қоғамы ("АКРИХИН"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5 948,89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Эзетимиб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 Химия-фармацевтикалық комбинаты" акционерлік қоғамы ("АКРИХИН"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7 879,08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9 494,78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5 237,99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16 890,63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19 593,13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Офтаквикс®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Пабал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Карбетоцин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мкг/мл,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55 911,09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64 018,20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71 700,38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6 488,55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8 775,66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9 601,70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27 283,20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31 102,85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ПАГАМАКС®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 мг / 16.7 мл, 16.7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35 517,44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41 200,23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46 144,26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 50 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126 848,00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143 338,24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157 672,06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 мг/5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8 374,77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100мг/16.7 мл 16.7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17 965,07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60мг/10 мл 10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33 365,00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38 703,40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44 121,88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61 429,09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70 336,31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78 776,67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Палиперидон-АИГФ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3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ЛП-№006405-РГ-KZ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30 221,48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34 452,49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Паллада-НС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Олопатадин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 6.65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Палохалт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Палоносетрон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0,25 мг/5 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90 мг/30 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46 153,64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52 615,15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59 187,43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Памидрон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46 153,64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52 447,32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59 187,43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200 мкг,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9 823,45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11 788,14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0.04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Эллара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22 383,75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25 517,48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Панзига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Октафарма-Лингольсхайм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218 115,14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243 198,38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267 518,22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Панзига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Октафарма-Лингольсхайм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443 944,70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494 998,34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544 498,17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Пантасан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39 406,29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45 711,30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51 196,66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Ішекпен қапталған таблеткалар, 40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ЛП-№007531-РГ-KZ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15 935,23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18 484,87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Пантогам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Гопантен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ПИК-ФАРМА ЛЕК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4 782,35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Пантокальцин®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Гопантен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7 774,51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9 329,41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Пантопразол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40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31 362,92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35 753,73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ПАРИКУЕЛ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инъекцияға арналған ерітінді, 10 мкг/2 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64 497,45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73 849,58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82 711,53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ПАРИКУЕЛ®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Парикальцитол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инъекцияға арналған ерітінді, 5 мкг/мл,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18 925,90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19 589,26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23 507,10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Парконетс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Раиф Илач Санаи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11 247,39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13 215,68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15 594,51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Разагилин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11 826,70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13 955,51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Парсабив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Этелкальцетид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 мг, 0.5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30 956,82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35 909,91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40 937,30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Пемброриа®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Пембролизумаб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1 006 056,46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1 106 662,11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1 217 328,32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Пеметрексед-Виста солют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Мануфактуринг а.c.</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21 314,40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24 724,70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29 669,64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Пеметрексед-Виста солют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101 118,38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114 263,77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125 690,15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Пеметрексед-Виста солют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40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Онкомед мануфектуринг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190 272,00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215 007,36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236 508,10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234 843,70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20 758,02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24 909,62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180 649,00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20 758,02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24 909,62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500 мг,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1 299 285,00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71 950,31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82 742,86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500 мг 50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71 950,31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82 742,86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Пентаглобин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27 898,48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32 362,24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36 892,95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Пентаглобин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Биотест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ҚР-БП-5№012734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106 495,25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120 339,63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132 373,59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Пентаксим, күл және сіреспенің сіңірілген; көкжөтелдің ацеллюлярлық; полиомиелиттің белсенділігі жойылған және конъюгацияланған, b типті Haemophilus influenzae туындайтын инфекцияның алдын алуға арналған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Құтыдағы лиофилизат суспензиямен жиынтықта 0.5мл/1 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Пастер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9 663,45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11 499,51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13 569,42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9 565,06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суспензия, 1г/100мл, 100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Ферринг-Лечива,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10 781,14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12 667,84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14 948,05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1000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16 440,22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19 317,26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22 408,02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 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18 704,18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21 977,41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25 054,25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түйіршіктер, 2 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Ферринг Интернешнл Сентер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37 700,28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43 732,32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48 980,20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Перговерис®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150/75 ХБ,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26 620,63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30 879,93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35 203,12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Пермиксон®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6 458,97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Перьета®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 дайындауға арналған концентрат, 420 мг/14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1 004 162,67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1 146 552,94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1 261 208,23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Пефсал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 /125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5 884,33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Пефсал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 /250 мкг/доза, 120 доз,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14 969,27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5 596,87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6 716,25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1 341 793,32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1 475 972,65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1 623 569,92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1 548 846,28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1 703 730,91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1 874 104,00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Пикрэй®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Алпелисиб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1 548 846,28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1 703 730,91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1 874 104,00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6 343,15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7 497,64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12 891,49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17 571,10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Пиксабара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13 045,02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15 327,90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17 780,36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Пилобакт® нео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біріктірілген жиынтық,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Фармасьютикал Индастриез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8 728,58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100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Теммлер Италиа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5 158,76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крем, 2%,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Теммлер Италиа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6 018,54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Пимафуцин®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100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Астеллас Фарма Юроп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8 145,01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0.18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6 035,79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Прамипексол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0.7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11 230,08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13 251,49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267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250 754,40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279 591,16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307 550,28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553 180,32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608 498,35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669 348,19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801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729 630,00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Пирфенидон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Нобел Алматы Фармацевтикалық Фабрикасы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425 880,00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474 856,20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522 341,82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ПК-Мерц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мг/500 мл, 500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Б.Браун Медикал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11 356,40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13 343,77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15 745,65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75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 Винтроп Индустрия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6 149,03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7 532,56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Полайви®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Полатузумаб ведотин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 үшін концентрат дайындауға арналған лиофилизат, 140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БСП Фармасьютикалз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4 891 463,85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5 380 610,24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5 918 671,26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Полаксин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Полимиксин 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500 000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Сирамс Энд Ваксинс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10 443,69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12 323,55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Полижинакс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капсулалар,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Свисс Кепс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8 245,34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Полиоксидоний®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Азоксимер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6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5 735,98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Полиоксидоний®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Азоксимер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және жергілікті қолдану үшін ерітінді дайындауға арналған лиофилизат, 6 мг, 9 мг,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"НПО Петровакс 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5 975,35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7 110,67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8 710,57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Полькортолон®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Триамцинолон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Adamed Pharma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ЛП-№010035-РГ-KZ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7 882,64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1 789 351,07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1 968 286,18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2 165 114,80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2 135 677,08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2 349 244,79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2 584 169,27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2 886 050,11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3 174 655,12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3 492 120,63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ПОМПЕЗО-ВМ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капсулалар,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Посдизол®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40 мг/мл, 105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264 541,70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224 027,53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246 430,28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ЛП-№001907-ГП-KZ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15 436,21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15 436,21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 этексилаты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15 720,88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18 236,22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11 127,46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Лабораториос Леон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9 298,60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13 738,28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13® (cіңірілген белсенділігі жойылған, конъюгацияланған полисахаридті пневмококкты сұйық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0.5мл/доза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33 009,54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36 011,45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13® (cіңірілген белсенділігі жойылған, конъюгацияланған полисахаридті пневмококкты сұйық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0,5мл/доза, 0.5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194 984,37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220 332,34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242 365,57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Превенар® 20 (20 валентті cіңірілген белсенділігі жойылған, конъюгацияланған полисахаридті пневмококкты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26 612,04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30 869,97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35 191,77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Прегабалин-Рихтер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 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Прегабалин-Рихтер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 РУС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6 063,62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5 007,14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6 133,74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5 174,93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7 543,75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Предуктал® 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Триметазидин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капсулалар,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 "Фармацевтический завод ЭГИС"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ЛП-№000215-РГ-KZ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Предуктал® 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Триметазидин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капсулалар,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РУС"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ЛП-№000215-РГ-KZ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6 790,18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Прексетил ДР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үлбірлі қабықпен қапталған таблеткалар,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Илко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6 198,26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Престилол®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 Лаборатуар Сервье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4 669,38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Примовист®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Гадоксет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0,25 ммоль/мл,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62 975,00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70 532,00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Прогинова®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 қабықпен қапталған таблеткалар, 2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Лилль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9 708,60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14 380,86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Прожестожель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қолдануға арналған гель, 1%, 80г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Мэньюфекчуринг Белджиум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4 876,85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Денозумаб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60мг/мл,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Мэньюфэкчуринг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70 986,02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81 278,99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91 032,47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Тримеперидин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1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Здоровье народу Харьков фармацевтикалық кәсіпорны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14 912,98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17 299,06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Пропофол-Липуро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эмульсия, 10 мг/мл,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27 379,70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31 760,45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36 206,92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ПРОСТАДАРТ-ТД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капсулалар,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Простатилен® АЦ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30 мг + 180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"Цитомед" МБҒӨК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10 795,00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12 684,13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14 967,27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Ерітінді дайындауға арналған лиофилизат, 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"ФЗ "СТАДА"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5 547,68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Пулмофест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62.5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9 374,22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Пулмофест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Бозентан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39 176,61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45 444,87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50 898,25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Пульмикорт®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0.25 мг/мл 2 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14 765,34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17 906,23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Пульмикорт®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суспензия 0.5 мг/мл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20 370,28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20 370,28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Пурегон®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бета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300 ХБ/0,36 мл, 0.42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40 902,07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46 628,36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52 452,81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Пурегон®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бета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600 ХБ /0.72 мл, 0.72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53 563,48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61 598,00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Рабивакс-С, антирабиялық концентрацияланған тазартылған белсенділігі жойылған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және бұлшықет ішіне енгізу үшін ерітінді дайындауға арналған лиофилизат еріткішпен жиынтықта, 2.5 ХБ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Серум Институт оф Индия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199 590,30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225 537,04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248 090,74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РАНВЭК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Упадацитиниб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Айрлэнд НЛ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268 534,41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298 073,20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327 880,51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Ранолазин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үлбірлі қабықпен қапталған таблеткалар 1000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17 026,59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22 807,11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Ранолазин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әсер ететін, үлбірлі қабықпен қапталған таблеткалар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Менарини - Фон Хейден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20 381,29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23 642,30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26 952,22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22 488,88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26 087,10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29 739,29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24 305,65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28 194,55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32 141,79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24 519,35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28 442,45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32 424,39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28 274,86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32 798,84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37 390,67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28 546,88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33 114,38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37 750,39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28 885,51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33 507,19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38 198,20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33 547,37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38 244,00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Карипразин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ЛП-№001510-ГП-KZ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37 372,81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42 605,00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Ревекард®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лиофилизацияланған ұнтақ, еріткішімен - инъекцияға арналған сумен жиынтықта, 50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144 838,90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148 280,97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163 109,07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Револейд™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Барбера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308 584,10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344 071,27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378 478,40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Револейд™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Барбера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595 316,89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654 848,58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720 333,44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РЕВОТАЗ®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инфузия үшін ерітінді дайындауға арналған ұнтақ, 4.5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 Африкэн (Индия) Оверсиз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4 388,93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мкг+30мкг,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ЛП-№000130-ГП-KZ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0,03 мг/0,15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5 882,81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7 206,44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Резелиго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Гозерелин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босап шығуы ұзаққа созылатын имплантат, 3.6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AMW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42 586,56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43 259,37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49 748,27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12 мкг/0.36 мл, 0.36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40 314,33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45 152,05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36 мкг/1.08 мл, 1,08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107 855,39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121 876,59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134 064,25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Рековелль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дельта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72 мкг/2.16 мл, 2.16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199 921,85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225 911,69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248 502,86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Рекормон®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бета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2000 ХБ/0,3 мл, 0,3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28 960,69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33 594,40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38 297,62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22 490,78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26 089,30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31 307,17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38 891,96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45 114,67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50 528,43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50 848,72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57 967,54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66 361,14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Рексалти®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Брекспипразол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50 848,72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57 967,54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66 662,67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Релвар® Эллипта®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Вилантерол,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92 мкг/22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Ұлыбритания Лимитед (Глаксо Вэллком Оперэйшенс)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7 182,84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8 798,98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Релвар® Эллипта®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184 мкг/22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Великобритания Лимитед (Глаксо Вэллком Оперэйшенс)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8 719,59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10 376,31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12 244,05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Реликва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10 мг/ 5мл,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Przedsiebiorstwo Produkcji Farmaceutycznej HASCO-LEK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6 243,91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 2000 ХБ/0.5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 4000 ХБ/0.4 мл, 0.4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14 120,42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Релипоэтин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тері астына енгізуге арналған ерітінді, 10000 ХБ/1.0 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Релаинс Лайф Сайенсыз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21 948,53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25 021,32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Ремедиа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Симпекс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4 546,04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Реместип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Зентива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19 282,32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22 753,14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27 303,77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Реместип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Терлипрессин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Зентива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54 314,15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62 189,70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69 652,46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Ренвела®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800мг №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Джензайм Ирландия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59 927,20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68 916,28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Реосорбилакт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3 602,86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Реосорбилакт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5 850,78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Ресиджен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44 мкг/0,5 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237 330,00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277 071,66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304 778,83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Респонгил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4 040,47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Ретиналамин®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парабульбарлық енгізу үшін ерітінді дайындауға арналған лиофилизат, 5 мг, 22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ҚР-ДЗ-5№010902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31 526,84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36 571,13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41 691,09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Ретиналамин®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парабульбарлық енгізу үшін ерітінді дайындауға арналған лиофилизат, 5 мг, 22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ЛП-№000519-ГП-KZ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37 523,99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43 527,83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48 751,17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 мг/мл 200 мл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8 049,70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5 967,16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Риалтрис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 25 мкг + 600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6 848,56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5 701,43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11 968,74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11 968,74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Ривабан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КОМБИНО ФАРМ (МАЛЬТА)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14 994,72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4 989,76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7 365,51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7 975,09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РИВАКСА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 LABS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9 211,30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7 902,32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8 851,36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16 877,70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NOBEL®/Риварокс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48 392,17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54 199,23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4 539,64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4 821,78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6 704,88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 ЖШБҚ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8 072,64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9 687,17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8 625,06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12 111,31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Фармасьютикал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9 551,33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11 366,08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13 411,97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Ривирин®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Рибавирин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8 374,77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15 622,32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13 102,88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Ривоксар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14 272,37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16 555,95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Ригевидон®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0.15 мг + 0.03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ЛП-№003330-ГП-KZ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4 838,08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Ригевидон®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0.03 мг/0.15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3 877,36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Ризоптан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Ризатриптан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5 139,42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Римосопт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РинГлар®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14 486,25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17 021,34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19 744,76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РинГлар®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ӘБ/мл, 1,5 мл, №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19 508,45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22 922,43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26 131,57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Риносол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Беклометазон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250 мкг, 200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МЕДИКЭИР БАЙОСАЙНС ЛАБОРАТОРИС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8 461,70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Рипронат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Мельдоний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Желатинді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Рисарг®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Рибоциклиб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Сингапур Фармасьютикал Маньюфактуринг Пте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719 562,72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791 518,99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870 670,89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Риспаксол®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6 085,96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15 663,54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19 109,52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Рисполепт Конста®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 етуі ұзаққа созылатын суспензия дайындауға арналған ұнтақ, еріткішпен жиынтықта 25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Алкермес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40 669,71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46 770,17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Рисполепт Конста®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әсер етуі ұзаққа созылатын суспензия дайындауға арналған ұнтақ, еріткішпен жиынтықта 37.5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Алкермес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58 921,23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67 759,41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мг/50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23 029,65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22 353,12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26 823,74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Санайи ве Тиджарет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Цефдинир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Санайи ве Тиджарет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6 932,10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9 011,72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4 617,48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5 771,84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Розулип®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"ЭГИС Фармацевтикалық зауыты"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7 227,32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8 600,51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10 320,61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6 737,03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3 266,13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Роксера®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6 112,36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Хелф Кейр Сервисез Мадрид, С.А.У.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20 185,03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23 414,63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26 692,68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21 426,82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77 685,01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34 348,61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Ромеран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13 931,86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16 160,95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Ромеран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Рокуроний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25 974,45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34 348,61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 0,25 мг/мл (250000 ХБ),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15 881,61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18 660,89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21 646,63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 0,5 мг/мл (500000ХБ),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29 541,72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33 677,56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Ронколейкин®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және тері астына енгізуге арналған ерітінді, 1,0 мг/мл (1000000 ХБ),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"ҒОҚ БИОТЕХ"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ҚР-БП-5№013362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74 768,50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83 740,72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1000мг/4мл,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7 245,92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7 231,80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Роноцит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7 252,18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13 171,22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15 542,04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13 079,70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15 368,65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17 827,63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20 179,00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23 407,64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26 684,71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35 975,08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41 011,59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11 463,90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13 470,08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15 894,69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15 716,40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18 231,02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17 213,75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19 967,95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20 535,86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15 073,97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17 711,91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20 545,82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35 615,42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40 601,58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мг/мл,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112 429,16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125 920,66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138 512,73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РОПТЕР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Сапроптерин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Annora Pharma Private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ЛП-№007987-РГ-KZ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411 776,00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310 290,17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341 319,19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Ротадон Адванс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4 553,31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Ротадон Адванс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Хондроитин 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5 820,66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8 485,07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мг/2 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3 115,13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4 692,16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2 мг/мл,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3 148,18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4 982,62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Рофлоксан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4 596,29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Роцефин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iшiне инъекцияға арналған ұнтақ еріткішпен (инъекцияға арналған 1% лидокаин ерітіндісімен) жиынтықта, 1 г, 3.5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4 055,55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6 108,67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Румалон®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 мл,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21 088,48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24 462,64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27 887,41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13 572,74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12 625,38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14 127,85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12 724,08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РУНАПЛАКС®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 Фармасьютикал Продактс Ко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14 435,30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16 877,70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Рутрам®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325 мг + 37.5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44 961,60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79 005,00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88 485,60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Сайзен®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Сероно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ЛП-№010357-РГ-KZ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129 950,00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142 945,00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9 241,25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12 976,56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12 991,74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САКУЗАК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9 252,06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12 991,74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50 мкг/250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Салмерикс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Сальметерол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50 мкг/500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ЦЕЛОН ФАРМА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үлбірлі қабықпен қапталған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8 879,36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Вифор АГ Цвайнидерлассунг Медихеми Эттинген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6 972,70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8 297,51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9 957,01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Месалазин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суппозиторийлер, 1 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17 720,67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20 821,79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23 736,84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6 116,01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25/250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Сангера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Сангера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7 176,64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Сандиммун® Неорал®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Германия Эбербах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19 444,74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23 722,58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Сандиммун® Неорал®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Юнинг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65 237,57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75 023,20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Сандостатин®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инъекцияға арналған ерітінді, 0.1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Дельфарм Дижон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5 782,87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Сандостатин® 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суспензия дайындауға арналған ұнтақ,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ЛП-№003529-РГ-KZ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150 552,83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170 124,70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187 137,17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АКРИХИН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5 201,34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Сафнело®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Анифролумаб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150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AstraZeneca Nijmegen B.V.</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468 032,43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521 856,16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574 041,78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 мг,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Synthon Hispania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86 706,21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41 949,04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48 241,40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Севкар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Севеламер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Эмкьюар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15 734,75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Севовор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сұйықтық, 99.97-100 %, 250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Шанхай Хенгруи Фармасьютикал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194 805,25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220 129,93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242 142,92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Севотрой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сұйықтық,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Тройкаа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26 982,93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31 300,20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35 682,23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ерітінді,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40 318,94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45 157,21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Севофлуран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наркозға арналған ерітінді, 250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Пирамал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183 418,37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207 262,76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227 989,04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Селемин 5-S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оЦука Фармасьютикал Үндістан Прайвет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Селлсепт®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Микофенол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14 718,05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17 293,71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20 060,70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Селтозидим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40 404,70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46 263,38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51 814,99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Семавик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1,34 мг/мл,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33 743,15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37 792,33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 1.2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104 788,85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118 411,40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130 252,54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 2.4 мг,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223 008,30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245 309,13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Сенурикс Дуо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Модификацияланып босап шығатын үлбірлі қабықпен қапталған таблеткалар, 6 мг + 0,4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8 913,10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Септанест адреналинмен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1:100000,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13 699,53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16 096,95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18 672,46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Септанест адреналинмен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1:200000,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15 094,91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20 574,36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СЕРВОНЕКС®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Донепезил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5 880,61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мкг/100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7 910,39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мкг/250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7 649,86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9 179,83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Мультидиск®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ұнтақ, 50 мкг/500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10 828,52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25/50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7 358,48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8 789,34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10 547,21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Серетид® Эвохалер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25/250мкг,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Веллком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10 495,80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12 385,04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Сермион®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Ницерголин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3 898,17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Серофло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4 224,27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5 280,34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Серофло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25/250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5 730,53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10 мг,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9 446,73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11 241,61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13 265,10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СЕРСЕНЦА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250мг/5мл,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6 113,81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28 402,67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32 947,10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37 559,69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0.75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79 317,27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90 818,27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101 716,47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4 079,49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1000мг/4мл,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100мг/мл,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6 822,27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Сертохол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5 422,19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Сетимед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Левоцетиризин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5 599,08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СЕФПОТЕК®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100 мг/5мл, 40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Илач Санаи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7 538,36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10 764,78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5 395,98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50 мг/5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6 397,71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Сефсидал-сановель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түйіршіктер еріткішімен (тазартылған су) 100 мг/5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Сановель фармако-индустриалды сауда компаниясы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8 302,83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9 834,62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11 703,20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18 243,01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21 435,54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24 436,51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24 226,95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28 103,26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32 037,72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Сиалис®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Лилли дель Карибе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46 948,19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52 581,98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СИБРАВА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Инклизиран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284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711 462,43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782 608,67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860 869,54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Сикора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5 419,32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Сикора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5 706,84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6 762,61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8 791,39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Эдж Фарма Прайвет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СИЛДЕМАКС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Актавис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10 295,69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12 148,91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Силмелт®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ұнтақталынатын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6 385,60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4 790,98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ЛП-№001640-ГП-KZ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9 838,99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Силует®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 мг+0,03 мг,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ЛП-№001640-ГП-KZ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9 841,42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Силфект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Формотерол, будесонид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320/9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26 806,58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32 167,90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80/4.5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15 566,57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160/4.5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12 860,61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16 075,77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80/4.5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21 942,83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26 331,40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Турбухалер®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ұнтақ 160/4.5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 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ҚР-ДЗ-5№011414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30 919,41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37 103,29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Рапихалер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160/4,5 мкг/доза, 160/4,5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Дюнкерк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17 446,40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Симбикорт™ Рапихалер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80/4,5 мкг/доза, 80/4,5 мкг/доза,,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Дюнкерк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15 924,78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18 472,74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Симбринза*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суспензия, 10мг/2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Мэньюфекчуринг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5 694,91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6 976,27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Симдакс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Левосимендан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ҚР-ДЗ-5№017616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185 164,60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221 951,32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244 146,45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 20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346 625,15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386 487,04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425 135,75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 Лиофилизат құтыда. Лиофилизаты бар 1 құты картон қорапшада,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374 539,12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417 611,12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459 372,23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Базиликсимаб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Инъекциялық/инфузиялық ерітінді дайындауға арналған лиофилизат. Лиофилизат құтыда. 5 мл еріткіштен ампулада. Лиофилизаты бар 1 құты және еріткіші бар 1 ампула картон қорапшада,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Патеон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374 539,12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417 611,12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459 372,23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Синагис®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0.5мл,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ЛП-№005684-ГП-KZ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185 418,70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209 523,13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230 475,44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Синагис®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334 822,67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368 304,94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1.5 г/3.95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6 767,57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1.5 г/3.95 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Синарта®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ерiтiндi (диэтаноламин) еріткішпен жиынтықта, 200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8 495,64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10 194,77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11 699,92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12 567,59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12 748,75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15 043,53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14 284,04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16 764,37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57 708,00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12 076,12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33 919,56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63 094,08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20 Cardio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82 440,00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92 332,80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LONG</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мг/30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13 339,90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СИНЕГРА® LONG</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мг/30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30 679,68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200 мкг+6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9 790,13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11 748,16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450 ХБ/0.75 мл, 0.75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44 012,22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50 393,99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56 441,27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900 ХБ/1.5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82 906,74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94 928,22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106 319,61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450 ХБ/0.75 мл, 0.75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250 869,65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279 719,66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307 691,63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900 ХБ/1.5 мл, 1.5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538 893,80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592 783,18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652 061,50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СинноВекс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еріткішпен және енгізуге арналған жинақпен жиынтықта, 30 мкг (6 млн ХБ), 30 мкг (6 млн ХБ),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92 717,37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106 161,39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116 777,53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ішіндегі тері астына енгізуге арналған ерітінді, 250 мкг/мл, 2.4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111 054,09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125 491,12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138 040,23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Картридж ішіндегі тері астына енгізуге арналған ерітінді, 250 мкг/мл, 2.4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710 449,68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854 729,88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940 202,86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мг/0.8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СиннаЖен 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119 234,59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133 542,74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146 897,01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Сирамза®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Рамуцирумаб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10 мл-ден шыныдан жасалған құтыда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268 457,60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295 303,36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6 492,75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850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12 637,80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СИТАГЛИН 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1000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14 042,00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СИТАПРИЛ М 50/1000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23 371,65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26 643,68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СИТАПРИЛ М 50/500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20 147,97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23 371,65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26 643,68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6 284,91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Панацея Биотек Фарма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6 305,78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Скандонест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Мепивакаин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мг/мл, 1.8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СЕПТОДОНТ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13 122,43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15 418,86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17 885,87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СМОФКабивен орталықтық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986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119 482,47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135 015,19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148 516,71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СМОФКабивен орталықтық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1477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174 778,08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195 751,45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215 326,59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СМОФлипид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эмульсия, 20%, 100 ,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Фрезениус Каби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70 450,30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80 665,59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90 345,46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Содифол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инфузияға арналған ерітінді, 50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6 954,36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8 519,09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Содифол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немесе инфузияға арналған ерітінді, 50 мг/мл, 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"НУР-МАЙ ФАРМАЦИЯ"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20 278,00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23 522,48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26 815,63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Солантра®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Ивермектин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Галдерма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10 303,20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12 157,78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ЛП-№009242-РГ-KZ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6 186,04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Солерон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Амисульприд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 Старт"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ЛП-№009242-РГ-KZ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7 175,62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8 538,99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10 246,79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Эмкьюр Фармасьютикалс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16 610,22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23 912,07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10000 ХБ,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Санека Фармасьютикалс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ЛП-№003704-ГП-KZ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11 695,32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Соликва®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+ 33 мкг/мл,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42 184,56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Соликва®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ӘБ/мл + 50 мкг/мл,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51 968,00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Соликем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Солифенацин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Алкем Лабораториз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814 396,66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895 836,33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985 419,96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1 200 227,39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1 320 250,13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1 452 275,14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Сомаверт®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Пегвисомант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лиофилизат еріткішімен жиынтықта,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1 440 559,60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1 584 615,56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1 743 077,12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5 615,11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6 878,51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және вена ішіне енгізуге арналған ерітінді, 1000 мг,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7 951,49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Сомазина®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1000 мг/10 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Интернасиональ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9 746,10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5мг/1,5мл,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37 743,62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43 782,60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49 036,51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10мг/1,5мл,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76 406,89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87 485,89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97 984,20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15мг/1,5мл,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159 416,22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180 140,33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198 154,36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Соматулин® Аутожель®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Босатылуы ұзартылған инъекцияға арналған 60 мг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575 478,06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633 025,86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Соматулин® Аутожель®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Ланреотид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Босатылуы ұзартылған инъекцияға арналған 120 мг ерітінді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ИПСЕН Фарма Биотек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907 285,23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998 013,75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604 800,01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429 713,77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472 685,14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Сорбилакт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6 351,93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7 781,11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21 494,34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24 933,43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28 424,11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Софосбувир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Глобал Напи Фармасьютикалз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30 912,05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35 857,98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43 029,57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Спазмекс®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Троспий хлориді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 Pfleger Arzneimittel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6 305,43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СПАЗМОВАКС ОРО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 + 80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ДОППЕЛЬ ФАРМАЦЕУТИЦИ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5 641,96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Спеда (адамға арналған антирабиялық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лиофилизацияланған ұнтақ еріткішпен жиынтықта, 2.5 ХБ, 0.5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Лиаонинг Ченг Да Биотехнолоджи Кo.,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ҚР-БП-5№020477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25 543,21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29 630,12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33 778,34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Спектрила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Аспарагиназа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лиофилизацияланған ұнтақ, 10000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Рентшлер Биофарма СЕ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256 037,60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308 758,95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339 634,85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Спиолто®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Респимат® ингаляторымен жиынтықта, 2,5 мкг/2,5 мкг/1 ингаляций,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17 813,75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20 931,16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23 861,52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Респимат® ингаляторымен жиынтықта, 2,5 мкг/ингаляция,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11 546,70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15 738,15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2,5 мкг/доза,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Эспана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11 561,00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13 584,18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15 757,64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Спирива® Респимат®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Тиотропий бромиді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ерiтiндi, 2,5 мкг/доза,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Берингер Ингельхайм Фарма ГмбХ және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ЛП-№003147-ГП-KZ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11 561,10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13 584,29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15 757,78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(лидокаин гидрохлоридінің 0.5 % ерітіндісі),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4 546,04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5 682,55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Старфлю-75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Страдекс Фарма Сайнз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4 245,99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5 201,34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45 мг,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1 067 864,92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1 174 651,41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1 292 116,55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45 мг/0.5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1 113 641,00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1 225 005,10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1 347 505,61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90 мг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1 251 523,00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1 376 675,30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Стелара®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Устекинумаб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130 мг 26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1 271 458,70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1 398 604,56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Стерофундин ISO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7 327,73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Стерофундин ISO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1000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Браун Мельзунген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13 203,67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15 514,31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17 996,60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Стиварга®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ЛП-№000334-ГП-KZ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1 173 700,00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Стиварга®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Регорафениб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972 726,36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1 069 999,00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1 176 998,90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28 мг/0.7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8 664 038,30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9 530 442,13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10 483 486,34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мг/мл, 1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11 957 366,40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13 153 103,04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14 468 413,34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Стрензик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Асфотаза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0.8 мл,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25 052 747,01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27 558 021,71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30 313 823,88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Строцит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8 696,62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10 435,94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Пьер Фабр Медикамент Продакшн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11 413,68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13 468,14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15 903,97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Субатиниб®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250 419,32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192 616,26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211 877,89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Субатиниб®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423 000,04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385 228,53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423 751,38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Сумамед®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Ұсақталатын таблеткалар, 250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ПЛИВА Хрватска д.о.о.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6 018,42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8 773,35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Сумамед®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200 мг/5 мл, 29.3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Плива Хрватска д.о.о.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3 748,41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5 646,04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288 579,20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321 765,81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353 942,39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507 392,00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558 131,20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613 944,32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856 224,00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941 846,40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1 036 031,04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Сурванта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Эндотрахеальді енгізуге арналған суспензия, 25 мг/мл, 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Эббви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89 060,79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101 529,30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111 682,23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246 785,73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275 166,09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302 682,70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Италия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493 566,34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550 326,47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605 359,12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Сцембликс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Асциминиб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ЛП-№001723-ГП-KZ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1 676 294,00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1 843 923,40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2 028 315,74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Сцембликс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Асциминиб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ЛП-№001723-ГП-KZ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1 676 294,00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1 843 923,40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2 028 315,74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Сэйфол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Пропофол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және инфузияға арналған эмульсия, 10 мг/мл,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Новел Фармасьютикал Лабораториес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7 721,42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12 852,06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15 165,43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Вилдаглиптин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 мг, №180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40 782,82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45 676,76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 MET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850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10 995,60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ТАГЛИН® MET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мг/1000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ҚР-ДЗ-0№025942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Тагриссо™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2 317 076,20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2 548 783,82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2 803 662,20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Тагриссо™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Осимертиниб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2 560 342,32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2 816 376,55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3 098 014,21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7 380,63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17 105,56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17 037,50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19 763,50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26 790,00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28 768,00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32 795,52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ТАДАМЕД-20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Протек Биофарма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6 364,46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Тайверб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Сандоз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646 783,12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711 461,43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782 607,58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Тигециклин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144 302,51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163 061,84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179 368,02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Тайсабри®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Натализумаб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Биоген Айдек (Дания) Мануфактуринг АпС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704 746,19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775 220,81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Такзайро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ланаделумаб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300 мг/2 мл (150 мг/мл), 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и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ЛП-№008643-РГ-KZ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2 538 120,00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2 791 932,00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3 071 125,20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ТАКСИМ-О®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 Африкэн (Индия) Оверсиз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3 503,18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Тамифлю®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Делфарм Милано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ҚР-ДЗ-5№004498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8 552,37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ТАНАФИЛ-10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Оксфорд Лабораториз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ТАНАФИЛ-20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Оксфорд Лабораториз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5 767,12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8 884,25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Таптиком®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Лаборатуар Юнитер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6 891,89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9 841,62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Таптиком®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15,0 мкг/мл + 5,0 мг/мл,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253 492,17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281 376,31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309 513,94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Тасигна®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Нилотиниб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285 792,78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318 658,95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350 524,85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Тафинлар®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Дабрафениб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1 760 922,11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1 937 014,32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2 130 715,75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Тафлотан®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Тафлупрост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15 мкг/мл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Сантен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Тафлотан® БК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Тафлупрост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15 мкг/мл,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Тубилюкс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6 963,96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8 287,11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9 944,53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ТАФНЕКСТ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алафенамид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15 856,90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Тафтеноф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алафенамид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Тахокомб®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Гемостатикалық сорғыш зат, сіңіргіш,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123 982,90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138 860,85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152 746,93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Тахокомб®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Гемостатикалық сорғыш зат, сіңіргіш,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Австрия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125 854,34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140 956,86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155 052,55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Твинста®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Твинста®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Ципла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7 485,10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9 169,25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Габапентин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ЛП-№001220-ГП-KZ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Тебантин®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Габапентин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5 005,57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6 131,82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Тезспире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110 мг/мл, 1.91 мл, (автоинжектор (AI)),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Amgen Manufacturing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509 157,93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560 073,72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616 081,09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Тезспире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Тезепелумаб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110 мг/мл, 1.91 мл, (керек-жарақтары бар алдын ала толтырылған шприц (APFS)),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Amgen Manufacturing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509 157,93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560 073,72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616 081,09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8 700,09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12 216,67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14 191,39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Теклонин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Тейкопланин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еріткішпен жиынтықта (инъекцияға арналған су), 200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12 679,89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Теклонин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Тейкопланин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лиофилизат, еріткішпен жиынтықта (инъекцияға арналған су), 400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Мефар Илач Санайии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10 938,11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12 906,97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16 043,47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ТЕКНАЗОЛ®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5 993,91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7 342,54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79 347,82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90 853,25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101 755,64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Темозоломид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ҚР-ДЗ-5№021229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187 040,86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211 356,17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232 491,79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ТЕНМИФА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600/200/300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6 012,66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ТЕНОБЕЛ®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Тенолиоф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Теноксикам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еріткішімен (инъекцияға арналған су) жиынтықта, 20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Тералиджен®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Алимемазин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9 131,74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10 958,09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Тералиджен® ретард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Алимемазин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14 325,60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16 617,70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Терфалин®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840 мг/14 мл, 14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1 227 592,36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1 350 351,60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1 485 386,76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1200 мг/20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1 480 216,49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1 737 181,46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1 910 899,60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Тецентрик®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1200 мг/20 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Рош Диагностикс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1 688 969,53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1 857 866,48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2 043 653,13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Тиамазол-АИГФ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5 562,77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7 231,61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Тивикай®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Долутегравир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Оперэйшенс Ұлыбритания Лимитед (Глаксо Вэллком Оперэйшенс)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51 826,00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59 340,77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66 461,66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Тивортин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4,2 %,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Юрия-Фарм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6 262,57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ТИЗОПТАН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тамызатын дәрі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СЕНТИСС ФАРМА Пвт.Лтд.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4 778,87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ТикоВак (белсенділігі жойылған тазартылған сіңірілген өсірінді вирустық кене энцефалитіне қарсы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11 348,13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16 738,49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ТикоВак Джуниор (белсенділігі жойылған тазартылған сіңірілген өсірінді вирустық кене энцефалитіне қарсы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0,25 мл/доза, 0.25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15 750,24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Тимоглобулин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25 мг10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Джензайм Поликлоналс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ҚР-БП-5№018130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63 425,65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72 939,50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ЛП-№000229-ГП-KZ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8 329,87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9 995,84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12 703,09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14 989,65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ЛП-№000229-ГП-KZ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19 583,24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23 010,31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26 231,75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21 593,43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25 048,38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28 555,15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Тиогамма® Турбо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12 мг/мл,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Солюфарм Фармацойтише Эрцойгниссе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22 765,16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26 407,59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30 104,65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Тиокт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600 мг/24 мл, 24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Ромфарм Компани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6 453,07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7 905,01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Тиопентал- КМП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тиопенталы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1 г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ҚР-ДЗ-5№000327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38 090,24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45 708,28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ҚР-ДЗ-5№019381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3 579,70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5 391,92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бұлшықет ішіне енгізуге арналған ерітінді, 25 мг/мл,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7 646,16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Тиотриазолин®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Тиазот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 мг/мл,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6 827,33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8 363,48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Тиоцетам®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Галичфарм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3 206,59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4 829,93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Тиоцетам®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Киевмедпрепарат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5 183,37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Тисинон®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Нитизинон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525 030,00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Тисинон®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Нитизинон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943 800,00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Тоби® Подхалер®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28 мг, №224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Фармасьютикалс Корпорэйшн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1 515 862,71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1 667 448,98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1 834 193,88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Токсивенол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300мг/3мг,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4 886,94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Токсивенол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7 523,02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10 742,87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Томиклар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 Скопье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6 973,13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8 542,08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11 402,24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15 809,20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Томогексол®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Йогексол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350 мг йода/мл, 200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16 362,50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19 225,94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22 302,09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Силденафил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 25 мг/мл,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ЭДЕФАРМ,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17 758,72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20 866,50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23 787,81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Тофацитиниб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98 275,15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112 525,05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123 777,56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Травокорт®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Мануфэкчуринг Итали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ТРАЖЕНТА®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Вест-Вард Колумбус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12 349,25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14 572,12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ТРАЖЕНТА®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Линаглиптин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Драгенофарм Апотекер Пюшль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17 143,25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19 886,17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Трайкор®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Фенофибрат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145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Фурнье Лаборатории Ирланд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6 987,06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8 559,15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500 мг/5 мл 5 мл №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Хилтон Фарма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12 769,77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15 468,61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8 120,60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6 170,81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Транексам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5 282,74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6 286,46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7 700,91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еріткішпен – инъекцияға арналған бактериостатикалық сумен жиынтықта, 440 мг,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359 438,25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400 773,65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440 851,01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Траумель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4 152,90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Траумель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26 171,24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40 452,23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46 022,05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Тревикта™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Палиперидон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инъекцияға арналған суспензия 525 мг 2.62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Фармацевтика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588 959,13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647 855,04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Тремфея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Гуселькумаб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Силаг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811 451,58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892 596,74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981 856,41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Тресиба® ФлексТач®</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деглудек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ӘБ/мл,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 Нордиск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ҚР-ДЗ-5№020668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29 777,20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33 946,01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Тривентин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ЛП-№000869-РГ-KZ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22 203,44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13 792,51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15 999,31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Тривентин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ЛП-№000869-РГ-KZ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19 600,29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15 930,83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18 161,15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Тридерм®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ҚР-ДЗ-5№004943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Тридерм®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ТРИКОРТИН®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12мг+1мг/2мл,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Фидиа фармацеутиси Эс.Пи.Эй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10 143,78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№10. 10 таблеткадан пішінді ұяшықты қаптамада. 1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5 075,66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№10 10 таблеткадан тесігі бар пішінді ұяшықты қаптамада Картон қорапшада 1 пішінді ұяшықты қаптамада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4 096,22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№30 10 таблеткадан пішінді ұяшықты қаптамада. 3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4 493,32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6 632,70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200 мг, №30 10 таблеткадан тесігі бар пішінді ұяшықты қаптамада 3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9 084,17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8 336,43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Тримедат®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үлбірлі қабықпен қапталған таблеткалар, 300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13 788,16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16 201,09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18 793,26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Тримспа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№30 15 таблеткадан пішінді ұяшықсыз қаптамада. 2 пішінді ұяшықсыз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Тримспа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Тримебутин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№30 6 таблеткадан пішінді ұяшықсыз қаптамада. 5 пішінді ұяшықсыз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Маклеодс Фармасьютикалз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+ 1,25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мг/1,25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+ 1,25 мг + 5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мг/1,25 мг/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+ 2,5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7 944,74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мг/2.5 мг/5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7 944,74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Амлодипин + Индапамид + Периндоприл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+ 2,5 мг + 10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ЛП-№002311-ГП-KZ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Трипликсам®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10мг/2,5мг/10мг,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Сервье (Ирландия) Индастриз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6 783,00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8 309,18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Три-Регол®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ҚР-ДЗ-5№002049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5 256,81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Триттико®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Тразодон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ұзаққа созылатын таблеткалар, 150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Азиенде Кимике Риуните Анжелини Франческо А.К.Р.А.Ф.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5 439,63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Трулисити®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1.5 мг/0.5 мл, 0.5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40 149,48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45 971,15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51 487,69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Трулисити®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Дулаглутид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0.75 мг/0.5 мл, 0.5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энд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41 171,31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47 141,15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52 798,09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ішіне енгізуге арналған ерітінді, 2 ТБ,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ЛЕККО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26 791,92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31 078,63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35 429,64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Туджео СолоСтар®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гларгин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300 ӘБ/мл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Санофи-Авентис Дойчланд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36 154,91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43 385,90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Убистезин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19 077,93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Убистезин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 1.7 мл,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Solventum Germany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16 236,54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19 077,93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Убихинон композитум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Биологише Хайльмиттель Хеель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4 397,19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6 490,80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Укрлив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3 126,91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3 767,93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4 709,91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Укрлив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11 762,01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13 879,17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УЛКАРИЛ®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4 520,26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УЛКАРИЛ®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7 424,32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Ултомирис™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Равулизумаб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300 мг, 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2 360 651,28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2 596 716,41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2 856 388,05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Ултомирис™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Равулизумаб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1100 мг, 11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Alexion Pharma International Operations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8 741 198,76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9 615 318,64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10 576 850,50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Ультибро™ Бризхалер®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Капсулалардағы ингаляцияға арналған ұнтақ, 110/50мкг,№30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Siegfried Barbera S.L.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17 280,37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20 304,43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23 147,05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83 356,00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118 650,00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130 515,00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100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132 210,00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145 431,00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200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260 910,00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287 001,00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370 мг йода/мл, 500 мл,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557 537,00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613 290,70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674 619,77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Ультравист®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Йопромид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ішіне енгізуге арналған ерітінді, 300 мг йод/мл, 50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Фарма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57 990,48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66 399,10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74 366,99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Ультрапрокт®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Ректальді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 Фарма Мануфэкчуринг Итали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Ультрикс Квадри төрт валентті белсенділігі жойылған ыдыратылған тұмау вакцинасы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суспензия, 0.5 мл/доза, 0.5мл,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ҚР-БП-5№024889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3 463,26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4 422,50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4 194,16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5 137,84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Розувастатин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Урапидил Калцекс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Урапидил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 мг/мл,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ХБМ Фарма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20 799,26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23 711,16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Уро-Ваксом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Фарма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6 807,01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9 720,41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Уромитексан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400 мг/4 мл, 4 мл,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14 681,07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17 250,26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20 010,30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Индустрия Химика және Фармацевтика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5 264,93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Силодозин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8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Рекордати Индустрия Химика және Фармацевтика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6 844,26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Урофурагин®МАХ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Фуразидин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Adamed Pharma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ЛП-№007600-РГ-KZ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3 823,43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Урсолив AVVA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"АВВА РУС"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5 066,73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Урсолив AVVA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"АВВА РУС"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ҚР-ДЗ-5№018892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9 462,95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11 260,91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13 287,87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Фармасьютичи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4 575,25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 Фармасьютичи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ҚР-ДЗ-5№019541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18 972,89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22 293,15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25 414,19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Санека Фармасьютикалз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11 663,67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15 897,58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Санека Фармасьютикалз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14 807,76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17 177,00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УРСОСАН®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ПРО.МЕД.ЦС Прага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8 430,51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10 116,61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Урсофальк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Лозан Фарма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ҚР-ДЗ-5№006140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7 368,03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Урсофлор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 өнімнің арнайы желісі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4 779,30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7 054,85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5 271,88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4 509,13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5 636,42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Утрожестан®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капсулалар, 300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Синдеа Фарма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10 868,34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ФабиФлю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Фавипиравир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6 811,18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Фазлодекс™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Фульвестрант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инъекцияға арналған ерітінді шприцте 250 мг/5 мл 5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 ГмбХ &amp;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483 509,27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531 860,20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Фамдексбилл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Декскетопрофен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 мг/2 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6 603,14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Фамотидин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еріткішпен жиынтықта (0.9 % натрий хлоридінің ерітіндісі), 20 мг,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3 869,19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Фамцикловир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250 мг,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ҚР-ДЗ-3№022357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7 794,17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9 284,67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Фарестон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Торемифен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Орион Корпорейшн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12 987,23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17 701,60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Фебурик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Фебуксостат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80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Аджанта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3 812,22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4 593,73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5 742,16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Фезам®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Балканфарма-Дупница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5 831,75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Летрозол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Штейн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13 959,38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16 402,27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19 026,63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0.5/2.5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5 578,13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6 637,97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8 131,52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4 489,45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5 409,79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6 626,99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3 919,95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4 723,54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Фемостон® 2/10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Эбботт Байолоджикалз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5 413,04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 0.5 мг, №50 10 таблеткадан пішінді ұяшықты қаптамада. 5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4 715,39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 №50 25 таблеткадан пішінді ұяшықты қаптамада. 2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4 995,45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 1 мг, №50 10 таблеткадан пішінді ұяшықты қаптамада. 5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ұнтақталатын таблеткалар, 0.5 мг, №50 10 таблеткадан поливинилхлоридті/поливинилиденхлоридті үлбірден және баспалы лакталған алюминий фольгадан жасалған перфорацияланған пішінді ұяшықты қаптамада. 5 пішінді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3 884,82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6 148,50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Феназепам®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 №50 25 таблеткадан поливинилхлоридті үлбірден және баспалы лакталған алюминий фольгадан жасалған перфорацияланған пішінді ұяшықты қаптамада. 2 пішінді ұяшықты қаптамадан картон қорапшада.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Валента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ҚР-ДЗ-5№013291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4 115,58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6 513,73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0,05 мг/мл, 2 мл,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"Харьков Фармацевтикалық кәсіпорыны "Здоровье народу" Жауапкершілігі шектеулі қоғамы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ҚР-ДЗ-5№008570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9 850,15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12 509,69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Ферзапин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18 303,33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21 506,41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24 517,31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Ферзапин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Реплек Фарм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20 179,26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23 407,94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26 685,05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Феринжект®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карбоксимальтозасы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50 мг/мл,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34 355,51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39 852,39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45 431,73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Феркайл®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 СТЕРОП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4 387,43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5 835,29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Ферлатум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800 мг/15 мл,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Ферлатум Фол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Италфармако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ҚР-ДЗ-5№017906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6 228,71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 Витале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20 мг/мл,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25 974,45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Ферсинол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мг/2 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3 163,33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3 811,81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4 764,77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600 мг + 600 мг/10 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1 475 644,41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1 623 208,85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1 785 529,74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1200 мг + 600 мг/15 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2 634 189,31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2 897 608,24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3 187 369,06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ФИБРИГА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еріткішімен жиынтықта (инъекцияға арналған су), 1 г, 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Октафарма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238 106,38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265 488,61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292 037,48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Физионил 40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1.36%,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30 152,81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34 977,26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39 874,08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Физионил 40 глюкозамен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2.27%,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Вантив Мануфакчуринг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31 363,20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36 381,31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41 474,70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Физиотенз®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0.2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Физиотенз®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Моксонидин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0.4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 Лабораториз САС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4 319,52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6 376,15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Филграстим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және вена ішіне енгізуге арналған ерітінді, 30 млн.ӘБ/0.5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Фармасьютикал Мэньюфекчуринг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12 557,95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17 116,49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Финастерид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Ауробиндо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5 629,47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6 699,07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Финлепсин ретард - 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Карбамазепин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таблеткалар, 400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Operations Poland Sр.z.о.о.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5 215,18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Фириалта®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16 215,00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18 809,40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Фириалта®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24 111,00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Фликсотид®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125 мкг/доза,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4 643,35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Фликсотид®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250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 Вэллком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10 042,48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Флувоксин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Флувоксамин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 Фарма Лабораториез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8 829,64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11 213,64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 2 мл 2мл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22 440,28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Флуимуцил-антибиотик ИТ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және ингаляция үшін ерітінді дайындауға арналған лиофилизат еріткішпен жиынтықта, 500 мг,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8 875,81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10 650,97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Флунол®/Флунол®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14 687,50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17 037,50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Флутинекс®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Флутиказон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спрей, 50 мкг/доза, 14.5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Дрогсан Илачлары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3 641,55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4 551,94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ФОЛИГРАФ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еріткішпен жиынтықта (инъекцияға арналған су), 75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5 785,92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6 885,24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8 434,42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ФОЛИГРАФ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еріткішпен жиынтықта (инъекцияға арналған су), 150 ХБ,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11 228,73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13 249,90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ФОРСАНЕК®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Форсига™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Дапаглифлозин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АстраЗенека Фармасьютикалс ЛП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14 013,00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16 465,28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19 099,72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ФортеДетрим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Колекальциферол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10000 ХБ,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Медана Фарма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8 166,62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Фортека®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Пролголимаб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20 мг/мл,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1 019 579,71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1 121 537,68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1 233 691,45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ФОРТОКС®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100 ӘБ,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Huons BioPharma Co., Ltd.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23 029,65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26 714,39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30 454,40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аэрозоль, 100 мкг/6 мкг/доза,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Кьези Фармацеутици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14 162,31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16 640,71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19 303,22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Фосфоглив®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лиофилизат еріткішпен жиынтықта, 2.5 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Фармстандарт-УфаВИТА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ҚР-ДЗ-5№018618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9 115,81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10 847,81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12 800,42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Фосфоглив® УРСО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35 мг + 250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Фармстандарт-Лексредства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6 762,05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Фотолон®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"Белмедпрепараты" РУК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49 477,71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56 651,98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63 450,22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2850ХБ анти-Ха/0,3 мл, 0.3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16 133,49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19 042,84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22 635,25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3800 ХБ анти-Ха/0.4мл,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ҚР-ДЗ-5№004639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18 564,70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21 911,66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25 597,16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5700ХБ анти-Ха/0,6мл, 0.6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25 381,04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29 442,01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34 548,84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Фраксипарин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надропарині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7600ХБ анти-Ха/0,8мл, 0.8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Аспен Нотр Дам де Бондевиль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32 376,36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37 591,10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44 070,91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Фромилид® уно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Кларитромицин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Босап шығуы ұзартылған, үлбірлі қабықпен қапталған таблеткалар, 500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КРКА, д.д., Ново место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5 254,21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ФТОРАФУР®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Тегафур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ҚР-ДЗ-5№003860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29 964,13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34 758,39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39 624,56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Фтордезоксиглюкоза, 18F</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Флудезоксиглюкоза (18F)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240-8300 МБк/мл,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 Медициналық орталығының ауруханасы" шаруашылық жүргізу құқығындағы республикалық мемлекеттік кәсіпорны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3 613 356,00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3 974 691,60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4 372 160,76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Фульвестрант ЭВЕР Фарма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Фулвестрант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инъекция жасауға арналған шприцтегі ерітінді, 250 мг/5мл, 5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28 100,86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32 597,00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37 160,58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Фурамаг®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Олайнфарм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ҚР-ДЗ-5№007457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3 290,10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3 964,57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4 955,71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107 460,99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118 207,09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93 852,39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107 460,99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118 207,09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212 101,00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233 311,10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2.5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212 101,00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233 311,10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371 753,63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414 505,30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455 955,83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371 753,63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414 505,30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455 955,83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736 214,52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809 835,97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890 819,57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736 214,52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809 835,97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890 819,57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Баксалта Бельгия Мануфактуринг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1 104 326,55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1 214 759,21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1 336 235,13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Хайкювиа®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100 мг/мл + 160 ӘБ/мл, 15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ҚР-БП-5№026205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1 104 326,55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1 214 759,21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1 336 235,13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Хетероцеф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ЛП-№007523-РГ-KZ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3 191,26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4 806,84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Хитразол®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Ішілетін ерітінді 10 мг/мл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ҚР-ДЗ-5№018467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20 520,20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24 624,24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0.5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7 103,76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10 144,17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1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13 713,97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16 113,91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18 692,14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2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20 360,38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23 618,04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26 924,57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4 870,76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250 мг/5 мл, 250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Холудексан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Урсодезоксихолий қышқылы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суспензия, 250 мг/5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5 335,61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7 777,99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Хондрогард®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1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4 547,96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5 480,29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6 713,36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Хондрогард®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енгізуге арналған ерітінді, 100 мг/мл,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ФармФирма Сотекс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6 812,63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8 345,47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500 ХБ, 500 ХБ, №5 Резеңке тығындармен тығындалған және алюминий қалпақшамен қаусырылған құты. Пішінді ұяшықты қаптамадағы препараты бар 5 құтымен жиынтықтағы 1 мл еріткіштен 5 ампула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8 684,90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10 335,03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12 195,34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500 ХБ, 500 ХБ, №5 Резеңке тығындармен тығындалған және алюминий қалпақшамен қаусырылған құты. Пішінді ұяшықты қаптамадағы препараты бар 5 құты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8 997,56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12 634,37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1000 ХБ, 1000 ХБ, №5 Резеңке тығындармен тығындалған және алюминий қалпақшамен қаусырылған құты. Пішінді ұяшықты қаптамадағы препараты бар 5 құты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13 298,27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18 125,54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Хориондық гонадотропин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ішіне енгізу үшін ерітінді дайындауға арналған лиофилизат, 1000 ХБ, 1000 ХБ, №5 Резеңке тығындармен тығындалған және алюминий қалпақшамен қаусырылған құты. Пішінді ұяшықты қаптамадағы препараты бар 5 құтымен жиынтықтағы 1 мл еріткіштен 5 ампула картоннан жасалған қорапшаға салынады.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"Мәскеу эндокринді зауыты" ФМУК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14 104,80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16 573,14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19 224,84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Хумалог®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ХБ/мл,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11 679,12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13 722,97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15 918,64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Хумалог® Микс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Лизпро инсулині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суспензия, 100 ХБ/мл, 3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Элай Лилли Италия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16 358,96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Хумира®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Адалимумаб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40 мг/ 0.4 мл0.4 мл№2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ҚР-БП-5№023227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429 270,58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472 197,63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Целкокс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3 326,50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4 008,43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5 010,54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500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3 218,34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4 847,62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 г/100 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4 368,41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5 460,52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4 407,59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5 311,15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6 506,15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7 234,69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8 609,28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10 331,14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10г/100мл, 10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9 889,11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11 866,94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Цераксон®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Феррер Интернасьональ,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8 488,08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10 100,82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11 918,96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Церварикс®, құрамында AS04 адъюванты бар, Адам Папилломасының 16 және 18 түрдегі вирусына қарсы рекомбинантты вакцина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суспензия, 0,5 мл/доза,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Байолоджикалз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ҚР-БП-5№010155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24 360,00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28 257,60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32 213,66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ЦЕРВИКОН-ДИМ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Дииндолилметан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100 мг,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"Альтфарм"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7 443,15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9 117,86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9 233,59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7 785,79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9 342,95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9 630,36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11 460,13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13 522,95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Церебролизин®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 Фарма Йена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16 170,31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19 727,77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Цереглиа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капсулалар, 400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КИЕВ ДӘРУМЕНДЕР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6 755,36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8 038,88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9 646,66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"Артлайф"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4 917,91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"Артлайф"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5 622,99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6 691,36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8 196,92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Церетон®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Холин альфосцераты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ЖШҚ "Артлайф"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14 441,78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Цетакарб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Ацетазоламид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12 679,93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Цетрин® Форте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5 254,76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6 253,16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7 660,13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Цетротид®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0.25 мг, 1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ҚР-ДЗ-5№001959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58 956,88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67 505,63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75 606,30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Цетротид®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Цетрореликс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еріткішпен жиынтықта, 0.25 мг, 1 мл,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ПАУ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ҚР-ДЗ-5№122104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58 956,88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67 505,63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75 606,30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79 180,41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7 030,04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1 г,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9 183,83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 IV®</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47 976,00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54 932,52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61 524,42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Цефавора®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Тамшылар,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Цефак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 натрий тұзы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ҚР-ДЗ-5№014939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5 356,23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6 561,38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ЦЕФАЗОЛИН-АКОС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Цефазолин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6 652,80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7 916,83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Цефак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3 714,88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5 595,54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Цефепим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медициналық препараттар зауыты" ашық акционерлiк қоғамы ("БМПЗ"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Цефидант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Санайи ве Тиджарет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ҚР-ДЗ-5№026489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4 850,55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3 520,98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Цефиксим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Медокеми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3 615,17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5 445,35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Цефотаксим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10 514,96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12 355,08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14 578,99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4 724,05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5 905,06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4 427,90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5 269,20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6 639,86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7 217,84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10 862,49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Цефподоксим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"ФармаВижн Сан. ве Тидж. 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7 730,83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11 634,51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1000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13 702,85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15 895,31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Цефтазидим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2000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18 447,50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21 399,10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ЦЕФТРИАКСОН-АКОС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 ЖАҚ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7 382,70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9 043,81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Цефтриаксон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10 880,41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12 784,48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15 085,69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1500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14 722,75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17 078,39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ұнтақ, 750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15 042,00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17 674,35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20 502,25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Цефяпс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Нектар ЛайфСайнсис Лимитед - Юнит VI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4 098,19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6 172,90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Цефяпс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Цефуроксим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 үшін ерітінді дайындауға арналған ұнтақ, 750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ЭйСиЭс ДОБФАР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11 533,68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13 609,74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16 603,89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 200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Accord-UK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8 454,04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11 871,17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Циклогест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Прогестерон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Пессарийлер, 400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Accord-UK Limited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11 473,34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13 481,17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15 907,78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Циклосерин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18 570,88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74 425,00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83 356,00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131 080,00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144 188,00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Цинесет®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Цинакальцет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149 500,00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168 935,00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185 828,50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Цинрайз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500 ХБ,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494 794,00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551 695,31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606 864,84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Цинрайз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Тамырішілік енгізуге арналған ерітінді дайындауға арналған лиофилизат, 500 ХБ,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Мануфактуринг Австрия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ЛП-№002390-ГП-KZ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495 606,24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552 600,96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607 861,05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Ципралекс®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Лундбек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14 511,06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17 050,50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19 778,58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 мг/100 мл, 100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9 595,46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11 514,55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25 мг/50 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ФАРЕВА Унтерах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11 697,95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және бұлшықет ішіне енгізуге арналған ерітінді, 1000 мг/4 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күре тамыр және бұлшықет ішіне енгізуге арналған ерітінді, 1000 мг/4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ЖШБҚ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11 489,24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7 068,84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күре тамыр және бұлшықет ішіне енгізуге арналған ерітінді, 500 мг/4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ЖШБҚ "Лекфарм"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8 382,08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1000мг/4мл, 4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4 874,55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4 554,31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ЦИТИКОЛИН-САНТО®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1000мг/4мл, 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ҚР-ДЗ-3№121884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7 068,84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Цитиколин-ТК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Цитиколин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Ішуге арналған ерітінді, 100 мг/мл, 50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 Фарм Ақтөбе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8 345,62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ЦИТОФЛАВИН®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"ПОЛИСАН" "Ғылыми-технологиялық фармацевтикалық фирмасы"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3 840,37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Цитофлавин®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"ПОЛИСАН" "Ғылыми-технологиялық фармацевтикалық фирмасы"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ҚР-ДЗ-5№010448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7 610,47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9 056,46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10 867,75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672 294,40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275 449,35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302 994,28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881 593,60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326 018,25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358 620,07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Чили Лтда.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433 413,01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481 088,44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529 197,29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Эврисди®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Рисдиплам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ұнтақ, 0.75 мг/мл, 2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Хоффманн-Ля Рош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4 126 915,77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4 539 607,35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4 993 568,08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9 724,68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Азилсартан медоксомил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10 676,49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12 598,26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40мг/12,5мг,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6 354,62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9 074,40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Айлэнд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7 845,25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9 414,30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40мг/12,5мг,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Хемофарм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8 994,52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10 703,48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12 630,10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Эдарби® Кло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40мг/25мг,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Хемофарм ЖШС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9 083,16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10 808,96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12 754,57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Эзиклен®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ерітінді дайындауға арналған концентрат, 176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Бофур Ипсен Индастри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5 563,00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6 619,97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8 109,46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Эйлеа®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Афлиберцепт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 мг/мл, 0,278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302 945,50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Эйлеа®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Афлиберцепт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114,3 мг/мл, 0.263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275 405,00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302 945,50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Эйрбуфо™ Форспиро®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 үшін дозаланған ұнтақ, 160мкг/4.5мкг/доза, 5.6 мг,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6 448,46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7 673,67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9 208,40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Эйртек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25/125 мкг, 120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6 526,51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Эйртек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ингаляцияға арналған аэрозоль, 25/250 мкг, 120 доз,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Гленмарк Фармасьютикалз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4 328,36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6 716,25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мг/5мг/10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5 799,06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6 523,94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 мг/10 мг/10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6 686,85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мг/5 мг/20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6 012,95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7 365,86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мг+20мг+10мг,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5 185,93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7 559,79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 мг+10 мг+20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6 223,70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7 624,03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 мг/10 мг/20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6 561,66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8 038,03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 мг+ 20 мг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ЛП-№001991-ГП-KZ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6 094,00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7 251,86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8 883,53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Эквираб (жылқы қанынан алынған антирабиялық сарысу)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1000 ХБ/5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и Вакцинес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ҚР-БП-5№016464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6 042,29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Экзифин®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 Редди'с Лабораторис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ҚР-ДЗ-5№014443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5 618,29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6 685,77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8 190,06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Экорал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Циклоспорин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100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ТЕВА Чех Кәсіпорындары с.р.о.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ҚР-ДЗ-5№009871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5 933,01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7 712,91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Эксагин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таблеткалар,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MERKEZ LABORATUARI ILAC SAN. VE TIC. A.S.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ҚР-ДЗ-5№121975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5 114,31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Экстранил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Перитонеальді диализге арналған ерітінді, 7.5%, 2000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Хелскеа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34 481,47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39 998,51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45 598,30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 мг/160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6 305,78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мг/160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Эксфорж®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мг/80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ҚР-ДЗ-5№014820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7 186,43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10 262,22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Элафра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Лефлуномид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Хаупт Фарма Мюнстер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ҚР-ДЗ-5№020156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8 639,17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10 280,61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12 131,12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Элидел®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Пимекролимус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1 %,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 Меньюфекчеринг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6 047,58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7 408,29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Жамжум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7 581,02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9 627,89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Жамжум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ҚР-ДЗ-5№016749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Эликасал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30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Жамжум Фармасьютикалс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ҚР-ДЗ-5№016308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3 582,39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5 395,98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Айрлэнд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ЛП-№004285-РГ-KZ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20 612,50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27 956,16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Эликвис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Апиксабан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Айрлэнд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ЛП-№004285-РГ-KZ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20 612,50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23 910,50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27 968,13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Элимаб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10 мг/мл,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фармацевтикалық кешені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1 623 638,57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1 786 002,43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1 964 602,67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 0.1 %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3 393,23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4 512,99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 0.1 % 15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ҚР-ДЗ-5№005739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3 504,84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4 661,44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Элонва®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174 801,94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192 282,13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Элонва®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Корифоллитропин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150 мкг/0.5 мл 0.5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Фарма-Фертигунг ГмбХ &amp;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ҚР-ДЗ-5№018153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174 801,94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192 282,13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210 769,11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231 846,02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390 736,01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429 809,61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Эльпаг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75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ҚР-ДЗ-0№026153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849 576,00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934 533,60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1 027 986,96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Эльтромбопаг - 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233 192,85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210 769,11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231 846,02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Эльтромбопаг - Виста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Элтромбопаг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Синтон Испания, С.Л.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594 526,32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390 736,01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429 809,61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ЭМИГИЛ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Браун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7 062,43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10 085,15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Эмоклот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ұюының VIII факторы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еріткішпен (инъекцияға арналған сумен) жиынтықта 500 ХБ 10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Кедрион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ҚР-БП-5№122040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6 948,22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Эмтрицитабин және тенофовир дизопроксил фумараты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мг/300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Лаурус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21 645,38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25 108,64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28 623,85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 NOBEL®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3 477,00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4 346,25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Энбрел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мг1 мл№4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Ирландия Фармасьютикалс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309 634,00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309 634,00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Энбрел Май Клик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Этанерцепт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алдын-ала толтырылған шприц-қаламдарда, 50 мг, 1 мл,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Пфайзер Мануфактуринг Бельгия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224 622,68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250 454,29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275 499,72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 үшін ерітінді дайындауға арналған ұнтақ, 500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4 484,73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5 605,92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ұнтақ 1000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Бакстер Онкология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ҚР-ДЗ-5№017597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6 515,91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7 753,93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9 304,72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4000 анти-Ха ХБ/0.4 мл, 0.4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3 136,32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3 779,27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4 724,08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6000 анти-Ха ХБ/0.6 мл, 0.6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4 605,16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8000 анти-Ха ХБ/0.8 мл, 0.8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6 830,76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8 094,45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10 279,95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Энокс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эноксапарині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бір дозалы алдын ала толтырылған шприцтерде, 4000 анти-Ха ХБ/0.4 мл, 0.4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14 824,34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14 454,72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16 767,48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Энплейт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Ромиплостим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ұнтақ, 250 мкг,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Амджен Технолоджи (Айрлэнд) Анлимитед Компани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ҚР-ДЗ-5№019786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264 128,62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294 503,41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323 953,75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Энспринг®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Сатрализумаб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120 мг/мл, 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Чугай Фарма Мануфактуринг Ко.,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4 310 618,04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4 741 679,84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5 215 847,83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 Вива 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0.5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49 522,19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12 216,67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160 мг/мл, 0.68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Веттер Фарма Фертигунг ГмбХ и Ко.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175 150,00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192 665,00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концентратты дайындауға арналған лиофилизат, 300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Такеда Фармасьютикал Компани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ЛП-№000347-ГП-KZ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745 360,00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Энтивио®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Ведолизумаб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концентратты дайындауға арналған ұнтақ, 300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Хоспира, Инк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ҚР-ДЗ-5№022402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616 000,00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677 600,00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745 360,00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Налбуфин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мг/мл, 1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Стериль-Джин Лайф Сайенсиз (Р)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Энфлувир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капсулалар, 75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4 314,66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5 393,32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Энфлувир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Осельтамивир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12 мг/мл, 75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Атабай Илач Фабрикасы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4 456,63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5 570,79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Энхерту®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дерукстекан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100 мг,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Baxter Oncology GmbH</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ҚР-ДЗ-5№026329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850 227,03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935 249,73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1 028 774,71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Энцифер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 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Эмкьюр Фармасьютикалс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8 830,59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10 596,71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Эпамор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Апоморфин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 Илач ве Саглык Урунлери Санаи ве Тиджарет АШ АҚ өндірістік бөлімше-фабрикасы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21 753,53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24 799,02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Эпивир®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150 мг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ГлаксоСмитКляйн Фармасьютикалз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5 175,48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6 339,96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5 341,49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13 419,00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7 998,57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10 158,19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 Ибрахим Глобал 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ҚР-ДЗ-5№015588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15 398,66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18 786,36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Леветирацетам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 500 мг/5 мл,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Идол Илач Долум Санайи ве Тиджарет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ҚР-ДЗ-5№026169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28 333,62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32 867,00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39 440,40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концентрат10 мг/5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4 108,28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концентрат50 мг/25 мл№1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Kelun-Kazpharm (Келун-Казфарм)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10 474,00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12 306,95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14 522,20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6 962,46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8 529,02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Эплеренон-Тева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Teva Pharmaceutical Works Private Limited Company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ҚР-ДЗ-5№021306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6 726,81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Эпнон®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МСН Лабораториез Прайвэт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ҚР-ДЗ-5№020746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2000 ХБ/0,6 мл, 0.6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Contract Manufacturing, S.L.,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27 054,34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31 383,03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35 776,65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 ХБ/0,4 мл, 0.4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42 515,05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48 467,16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54 521,30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6000 ХБ/0,6 мл, 0.6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Pharma Industrial Services, S.A.,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64 047,08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73 013,67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82 133,98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Эпосан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зета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40000 ХБ/1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ROVI Contract Manufacturing, S.L., Мадрид, Келісім-шарт бойынша STADA Arzneimittel AG,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76 509,86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87 603,79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98 116,24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2000 ХБ/1.0 мл, 1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28 927,69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33 556,12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38 253,98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 Сандоз®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альфа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40000 ХБ/1.0 мл, 1 мл,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ИДТ Биологика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379 205,75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422 814,41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465 095,85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Эраксис®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Анидулафунгин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100 мг, 30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және Апджон Кампани ЭлЭлСи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ҚР-ДЗ-5№017762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178 476,64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199 893,84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219 883,22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4 527,18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5 455,25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6 682,68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Эрбинол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Тербинафин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ҚР-ДЗ-5№021582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8 531,81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10 835,40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Эрбитукс®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Цетуксимаб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5 мг/мл, 20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 Хелскеа КГаА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87 147,22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99 783,57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111 757,59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Эректо-Фаст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үлбір, 10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Эректо-Фаст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қуысында ұсақталатын үлбір,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 Лабораториес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6 488,88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7 721,77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9 266,12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Шеринг-Плау Лабо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ҚР-ДЗ-5№005524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4 144,41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5 512,07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Эрлеада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Янссен Орто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1 251 153,84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1 376 269,22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1 513 896,14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Эрлеада®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Апалутамид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240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Каталент Фарма Солюшнз, ЛЛС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1 167 743,56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1 284 517,92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1 412 969,71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4 790,96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5 773,11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7 072,06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4 742,80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5 643,93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7 337,11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5 731,84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6 820,89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8 355,59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Эрлис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Тадалафил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 Нова Дембадағы өндірістік бөлім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ҚР-ДЗ-5№026204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6 725,47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8 743,11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Эрмуцин®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Эрдостеин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 үшін суспензия дайындауға арналған ұнтақ, 175 мг/5мл,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ЗЕТА ФАРМАЦЕУТИЦИ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3 759,51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Эрмуцин®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Эрдостеин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300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Эдмонд Фарма С.р.л.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ҚР-ДЗ-5№013529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4 059,11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6 114,03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Эртапенем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лиофилизат, 1 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Глэнд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ҚР-ДЗ-5№026565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162 222,00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183 310,86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201 641,95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ЭрФлюСал® Форспиро®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50 мкг/250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ЛП-№004730-РГ-KZ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7 623,56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6 425,88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ЭрФлюСал® Форспиро®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дозаланған ұнтақ, 50 мкг/500 мкг, 60 Доза,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Аэрофарм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ЛП-№004730-РГ-KZ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10 471,30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6 316,64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7 579,96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ЭСЗОЛ®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Итраконазол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Кусум Хелткер Пвт. Лтд.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ҚР-ДЗ-5№019075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Эслотин-ВМ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Дезлоратадин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2,5 мг/5 мл, 60 мл,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ҚР-ДЗ-5№026608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капсулалары, 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4 117,76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6 202,38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капсулалары, 40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Хетеро Лабс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ЛП-№007533-РГ-KZ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5 558,98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6 615,19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8 103,60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Эсопол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Эзомепразол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 үшін ерітінді дайындауға арналған лиофилизат, 40 мг, 5 мл,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АСПИРО ФАРМА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ҚР-ДЗ-5№024634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15 353,10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18 039,89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20 926,27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25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фармацевтикалық зауыты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5 219,25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6 393,58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Эспиро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Эплеренон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ПОЛЬФАРМА АҚ фармацевтикалық зауыты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ҚР-ДЗ-5№020233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6 050,41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7 199,99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8 819,99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Эссенциале®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Фосфолипидтер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ХЕЛС КЕА СЕРВИСЕЗ МАДРИД, С.А.У.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ЛП-№001936-ГП-KZ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5 398,77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6 424,54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7 870,06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Эссенциале® 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250 мг/5 мл, 5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ФАМАР ХЕЛС КЕА СЕРВИСЕЗ МАДРИД, С.А.У.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7 737,17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9 284,60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Эстеретта®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Дроспиренон +эстетрол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3 мг+15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"Гедеон Рихтер" ААҚ / Хаупт Фарма Мюнстер ГмбХ, Германия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ЛП-№000350-ГП-KZ</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5 659,00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8 249,41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Эстринорм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Эстриол сукцинаты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Қынаптық суппозиторийлер, 0.5 мг,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ФАРМАПРИМ ЖШҚ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ҚР-ДЗ-5№009753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3 689,64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4 612,05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гель, 0,60 мг/г, 80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Лабораториес Безен Интернейшнл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3 729,33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4 493,84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5 617,30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Эстрожель®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Эстрадиол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Трансдермальді гель, 0,60 мг/г, 80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 Мэньюфекчуринг Белджиум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5 218,65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6 392,85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Эсциталопрам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 мг,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"Нобел Алматы Фармацевтикалық Фабрикасы"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4 625,13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Мометазон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Мұрынға арналған дозаланған спрей, 0.05 %, 18 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"Уорлд Медицин Илач Сан. ве Тидж. 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4 665,68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6 065,38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Этацизин®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Этацизин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50 мг,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Олфа 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ҚР-ДЗ-5№013035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8 830,04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12 399,14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60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4 235,35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5 294,18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90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4 497,44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5 419,42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6 638,78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Этогет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Эторикоксиб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120 мг,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Гетц Фарма (Пвт.)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6 008,22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7 149,78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8 758,48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5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9 577,07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11 396,71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13 448,12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10 мг/мл,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11 486,48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13 496,61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15 926,00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Этоксисклерол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Лауромакрогол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 ішіне енгізуге арналған ерітінді, 30 мг/мл, 2 мл,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Зигфрид Хамелн ГмбХ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ҚР-ДЗ-5№022985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16 504,36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19 392,62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22 495,44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Эфзакорт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Дефлазакорт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6 мг,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Medinfar Manufacturing S.A.</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ҚР-ДЗ-5№025621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7 275,83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10 389,89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Эфлейра®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Нетакимаб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енгізуге арналған ерітінді, 60 мг/мл, 1 мл,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ҚР-БП-5№025848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115 454,56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130 463,65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143 510,02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15 204,39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17 637,10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100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12 950,72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15 217,10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17 651,83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Юперио™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50 мг,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Новартис Фарма С.п.А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ҚР-ДЗ-5№023194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13 031,83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17 762,38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Ю-ТРИП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Улинастатин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 үшін ерітінді дайындауға арналған лиофилизацияланған ұнтақ, 100000 ХБ,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БХАРАТ СЕРУМС ЭНД ВАКЦИНС ЛИМИТЕД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ҚР-ДЗ-5№024785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20 397,16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23 660,71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26 973,20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ҚР-ДЗ-5№012999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3 952,00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5 952,70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Ярина® Плюс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таблеткалар,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Байер Веймар ГмбХ және Ко.КГ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ҚР-ДЗ-5№025080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4 988,70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6 235,88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27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ДСМ-94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3" w:id="11"/>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кейбір бұйрықтарының тізбесі</w:t>
      </w:r>
    </w:p>
    <w:bookmarkEnd w:id="11"/>
    <w:bookmarkStart w:name="z14" w:id="12"/>
    <w:p>
      <w:pPr>
        <w:spacing w:after="0"/>
        <w:ind w:left="0"/>
        <w:jc w:val="both"/>
      </w:pPr>
      <w:r>
        <w:rPr>
          <w:rFonts w:ascii="Times New Roman"/>
          <w:b w:val="false"/>
          <w:i w:val="false"/>
          <w:color w:val="000000"/>
          <w:sz w:val="28"/>
        </w:rPr>
        <w:t xml:space="preserve">
      1. "Бөлшек және көтерме саудада өткізу үшін дәрілік заттың саудалық атауына шекті бағаларды бекіту туралы" Қазақстан Республикасы Денсаулық сақтау министрінің 2019 жылғы 15 шілдедегі № ҚР ДСМ-104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19037 болып тіркелген).</w:t>
      </w:r>
    </w:p>
    <w:bookmarkEnd w:id="12"/>
    <w:bookmarkStart w:name="z15" w:id="13"/>
    <w:p>
      <w:pPr>
        <w:spacing w:after="0"/>
        <w:ind w:left="0"/>
        <w:jc w:val="both"/>
      </w:pPr>
      <w:r>
        <w:rPr>
          <w:rFonts w:ascii="Times New Roman"/>
          <w:b w:val="false"/>
          <w:i w:val="false"/>
          <w:color w:val="000000"/>
          <w:sz w:val="28"/>
        </w:rPr>
        <w:t xml:space="preserve">
      2. "Бөлшек және көтерме саудада өткізу үшін дәрілік заттың саудалық атауына шекті бағаларды бекіту туралы" Қазақстан Республикасы Денсаулық сақтау министрінің 2019 жылғы 15 шілдедегі № ҚР ДСМ-104 бұйрығына өзгерістер енгізу туралы" Қазақстан Республикасы Денсаулық сақтау министрінің 2020 жылғы 9 қаңтардағы № ҚР ДСМ-3/2020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19854 болып тіркелген).</w:t>
      </w:r>
    </w:p>
    <w:bookmarkEnd w:id="13"/>
    <w:bookmarkStart w:name="z16" w:id="14"/>
    <w:p>
      <w:pPr>
        <w:spacing w:after="0"/>
        <w:ind w:left="0"/>
        <w:jc w:val="both"/>
      </w:pPr>
      <w:r>
        <w:rPr>
          <w:rFonts w:ascii="Times New Roman"/>
          <w:b w:val="false"/>
          <w:i w:val="false"/>
          <w:color w:val="000000"/>
          <w:sz w:val="28"/>
        </w:rPr>
        <w:t xml:space="preserve">
      3. "Бөлшек және көтерме саудада өткізу үшін дәрілік заттың саудалық атауына шекті бағаларды бекіту туралы" Қазақстан Республикасы Денсаулық сақтау министрінің 2019 жылғы 15 шілдедегі № ҚР ДСМ-104 бұйрығына өзгерістер енгізу туралы" Қазақстан Республикасы Денсаулық сақтау министрінің 2020 жылғы 11 шілдедегі № ҚР ДСМ-82/2020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20959 болып тіркелген).</w:t>
      </w:r>
    </w:p>
    <w:bookmarkEnd w:id="14"/>
    <w:bookmarkStart w:name="z17" w:id="15"/>
    <w:p>
      <w:pPr>
        <w:spacing w:after="0"/>
        <w:ind w:left="0"/>
        <w:jc w:val="both"/>
      </w:pPr>
      <w:r>
        <w:rPr>
          <w:rFonts w:ascii="Times New Roman"/>
          <w:b w:val="false"/>
          <w:i w:val="false"/>
          <w:color w:val="000000"/>
          <w:sz w:val="28"/>
        </w:rPr>
        <w:t xml:space="preserve">
      4. "Бөлшек және көтерме саудада өткізу үшін дәрілік заттың саудалық атауына шекті бағаларды бекіту туралы" Қазақстан Республикасы Денсаулық сақтау министрінің 2019 жылғы 15 шілдедегі № ҚР ДСМ-104 бұйрығына өзгерістер енгізу туралы" Қазақстан Республикасы Денсаулық сақтау министрінің 2020 жылғы 31 желтоқсандағы № ҚР ДСМ-337/2020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22014 болып тіркелген).</w:t>
      </w:r>
    </w:p>
    <w:bookmarkEnd w:id="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