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888fc" w14:textId="c4888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қалдықтардың түзілу және жинақталу нормаларын есептеудің үлгілік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1 қыркүйектегі № 347 бұйрығы. Қазақстан Республикасының Әділет министрлігінде 2021 жылғы 2 қыркүйекте № 24212 болып тіркелді.</w:t>
      </w:r>
    </w:p>
    <w:p>
      <w:pPr>
        <w:spacing w:after="0"/>
        <w:ind w:left="0"/>
        <w:jc w:val="both"/>
      </w:pPr>
      <w:bookmarkStart w:name="z0" w:id="0"/>
      <w:r>
        <w:rPr>
          <w:rFonts w:ascii="Times New Roman"/>
          <w:b w:val="false"/>
          <w:i w:val="false"/>
          <w:color w:val="000000"/>
          <w:sz w:val="28"/>
        </w:rPr>
        <w:t>
      Қазақстан Республикасының Экология кодексінің 365-бабы 2-тармағының 2) тармақшасына сәйкес БҰЙЫРАМЫН:</w:t>
      </w:r>
    </w:p>
    <w:bookmarkEnd w:id="0"/>
    <w:bookmarkStart w:name="z1" w:id="1"/>
    <w:p>
      <w:pPr>
        <w:spacing w:after="0"/>
        <w:ind w:left="0"/>
        <w:jc w:val="both"/>
      </w:pPr>
      <w:r>
        <w:rPr>
          <w:rFonts w:ascii="Times New Roman"/>
          <w:b w:val="false"/>
          <w:i w:val="false"/>
          <w:color w:val="000000"/>
          <w:sz w:val="28"/>
        </w:rPr>
        <w:t>
      1. Қоса беріліп отырған коммуналдық қалдықтардың түзілу және жинақталу нормаларын есептеудің үлгі қағидалары бекітілсін.</w:t>
      </w:r>
    </w:p>
    <w:bookmarkEnd w:id="1"/>
    <w:bookmarkStart w:name="z2" w:id="2"/>
    <w:p>
      <w:pPr>
        <w:spacing w:after="0"/>
        <w:ind w:left="0"/>
        <w:jc w:val="both"/>
      </w:pPr>
      <w:r>
        <w:rPr>
          <w:rFonts w:ascii="Times New Roman"/>
          <w:b w:val="false"/>
          <w:i w:val="false"/>
          <w:color w:val="000000"/>
          <w:sz w:val="28"/>
        </w:rPr>
        <w:t>
      2. Мынадай бұйрықтардың күші жойылды деп танылсын:</w:t>
      </w:r>
    </w:p>
    <w:bookmarkEnd w:id="2"/>
    <w:bookmarkStart w:name="z3"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"Коммуналдық қалдықтардың түзілу және жинақталу нормаларын есептеудің үлгілік қағидаларын бекіту туралы" Қазақстан Республикасы Энергетика министрінің 2014 жылғы 25 қарашадағы № 145 </w:t>
      </w:r>
      <w:r>
        <w:rPr>
          <w:rFonts w:ascii="Times New Roman"/>
          <w:b w:val="false"/>
          <w:i w:val="false"/>
          <w:color w:val="000000"/>
          <w:sz w:val="28"/>
        </w:rPr>
        <w:t>бұйрық</w:t>
      </w:r>
      <w:r>
        <w:rPr>
          <w:rFonts w:ascii="Times New Roman"/>
          <w:b w:val="false"/>
          <w:i w:val="false"/>
          <w:color w:val="000000"/>
          <w:sz w:val="28"/>
        </w:rPr>
        <w:t xml:space="preserve"> (нормативтік құқықтық актілерді мемлекеттік тіркеу тізілімінде № 10030 болып тіркелген).</w:t>
      </w:r>
    </w:p>
    <w:bookmarkEnd w:id="3"/>
    <w:bookmarkStart w:name="z5" w:id="4"/>
    <w:p>
      <w:pPr>
        <w:spacing w:after="0"/>
        <w:ind w:left="0"/>
        <w:jc w:val="both"/>
      </w:pPr>
      <w:r>
        <w:rPr>
          <w:rFonts w:ascii="Times New Roman"/>
          <w:b w:val="false"/>
          <w:i w:val="false"/>
          <w:color w:val="000000"/>
          <w:sz w:val="28"/>
        </w:rPr>
        <w:t xml:space="preserve">
      2) "Коммуналдық қалдықтардың түзілу және жинақталу нормаларын есептеудің үлгілік қағидаларын бекіту туралы" Қазақстан Республикасы Энергетика министрінің 2014 жылғы 25 қарашадағы № 145 бұйрығына өзгерістер енгізу туралы" Қазақстан Республикасы Энергетика министрінің 2018 жылғы 15 қазандағы № 409 </w:t>
      </w:r>
      <w:r>
        <w:rPr>
          <w:rFonts w:ascii="Times New Roman"/>
          <w:b w:val="false"/>
          <w:i w:val="false"/>
          <w:color w:val="000000"/>
          <w:sz w:val="28"/>
        </w:rPr>
        <w:t>бұйрық</w:t>
      </w:r>
      <w:r>
        <w:rPr>
          <w:rFonts w:ascii="Times New Roman"/>
          <w:b w:val="false"/>
          <w:i w:val="false"/>
          <w:color w:val="000000"/>
          <w:sz w:val="28"/>
        </w:rPr>
        <w:t xml:space="preserve"> (нормативтік құқықтық актілерді мемлекеттік тіркеу тізілімінде № 17634 болып тіркелген).</w:t>
      </w:r>
    </w:p>
    <w:bookmarkEnd w:id="4"/>
    <w:bookmarkStart w:name="z6" w:id="5"/>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Қалдықтарды басқаруда мемлекеттік саясат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ресми интернет-ресурсында және мемлекеттік органдардың интранет-порталында орналастырылуын;</w:t>
      </w:r>
    </w:p>
    <w:bookmarkEnd w:id="7"/>
    <w:bookmarkStart w:name="z9"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көзделгеніс-шаралардың орындалғаны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Экология, геология және табиғи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ресурстар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Денсаулық сақтау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Индустрия және инфроқұрылымдық</w:t>
            </w:r>
            <w:r>
              <w:br/>
            </w:r>
            <w:r>
              <w:rPr>
                <w:rFonts w:ascii="Times New Roman"/>
                <w:b w:val="false"/>
                <w:i/>
                <w:color w:val="000000"/>
                <w:sz w:val="20"/>
              </w:rPr>
              <w:t>даму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Қаржы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Ұлттық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2021 жылғы 1 қыркүйектегі</w:t>
            </w:r>
            <w:r>
              <w:br/>
            </w:r>
            <w:r>
              <w:rPr>
                <w:rFonts w:ascii="Times New Roman"/>
                <w:b w:val="false"/>
                <w:i w:val="false"/>
                <w:color w:val="000000"/>
                <w:sz w:val="20"/>
              </w:rPr>
              <w:t>№ 347 бұйрығына қосымша</w:t>
            </w:r>
          </w:p>
        </w:tc>
      </w:tr>
    </w:tbl>
    <w:bookmarkStart w:name="z13" w:id="11"/>
    <w:p>
      <w:pPr>
        <w:spacing w:after="0"/>
        <w:ind w:left="0"/>
        <w:jc w:val="left"/>
      </w:pPr>
      <w:r>
        <w:rPr>
          <w:rFonts w:ascii="Times New Roman"/>
          <w:b/>
          <w:i w:val="false"/>
          <w:color w:val="000000"/>
        </w:rPr>
        <w:t xml:space="preserve"> Коммуналдық қалдықтардың түзілу және жинақталу нормаларын есептеудің үлгілік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үлгілік қағидалары (бұдан әрі – Қағидалар) Қазақстан Республикасының Экология кодексінің </w:t>
      </w:r>
      <w:r>
        <w:rPr>
          <w:rFonts w:ascii="Times New Roman"/>
          <w:b w:val="false"/>
          <w:i w:val="false"/>
          <w:color w:val="000000"/>
          <w:sz w:val="28"/>
        </w:rPr>
        <w:t>365-бабы</w:t>
      </w:r>
      <w:r>
        <w:rPr>
          <w:rFonts w:ascii="Times New Roman"/>
          <w:b w:val="false"/>
          <w:i w:val="false"/>
          <w:color w:val="000000"/>
          <w:sz w:val="28"/>
        </w:rPr>
        <w:t xml:space="preserve"> 2-тармағының 2) тармақшасына сәйкес әзірленді және коммуналдық қалдықтардың түзілу және жинақталу нормаларын есептеудің тәртібін айқындайды.</w:t>
      </w:r>
    </w:p>
    <w:bookmarkEnd w:id="13"/>
    <w:bookmarkStart w:name="z16" w:id="14"/>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14"/>
    <w:bookmarkStart w:name="z17" w:id="15"/>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15"/>
    <w:bookmarkStart w:name="z18" w:id="16"/>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16"/>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Start w:name="z19" w:id="17"/>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7"/>
    <w:bookmarkStart w:name="z20" w:id="18"/>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8"/>
    <w:bookmarkStart w:name="z21" w:id="19"/>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9"/>
    <w:bookmarkStart w:name="z22" w:id="20"/>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20"/>
    <w:bookmarkStart w:name="z23" w:id="21"/>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21"/>
    <w:bookmarkStart w:name="z24" w:id="22"/>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22"/>
    <w:bookmarkStart w:name="z25" w:id="23"/>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23"/>
    <w:bookmarkStart w:name="z26" w:id="24"/>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24"/>
    <w:bookmarkStart w:name="z27" w:id="25"/>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5"/>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p>
      <w:pPr>
        <w:spacing w:after="0"/>
        <w:ind w:left="0"/>
        <w:jc w:val="both"/>
      </w:pPr>
      <w:r>
        <w:rPr>
          <w:rFonts w:ascii="Times New Roman"/>
          <w:b w:val="false"/>
          <w:i w:val="false"/>
          <w:color w:val="000000"/>
          <w:sz w:val="28"/>
        </w:rPr>
        <w:t>
      халқының саны 300-ден 500 мың адамға дейінгі елді мекендерде – 1 %;</w:t>
      </w:r>
    </w:p>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Start w:name="z28"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6"/>
    <w:bookmarkStart w:name="z30" w:id="27"/>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7"/>
    <w:bookmarkStart w:name="z31" w:id="28"/>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8"/>
    <w:bookmarkStart w:name="z32" w:id="29"/>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9"/>
    <w:bookmarkStart w:name="z33" w:id="30"/>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30"/>
    <w:bookmarkStart w:name="z34"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31"/>
    <w:bookmarkStart w:name="z36" w:id="32"/>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2"/>
    <w:bookmarkStart w:name="z37" w:id="33"/>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3"/>
    <w:bookmarkStart w:name="z38" w:id="34"/>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4"/>
    <w:bookmarkStart w:name="z39"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5"/>
    <w:p>
      <w:pPr>
        <w:spacing w:after="0"/>
        <w:ind w:left="0"/>
        <w:jc w:val="both"/>
      </w:pPr>
      <w:r>
        <w:rPr>
          <w:rFonts w:ascii="Times New Roman"/>
          <w:b w:val="false"/>
          <w:i w:val="false"/>
          <w:color w:val="000000"/>
          <w:sz w:val="28"/>
        </w:rPr>
        <w:t>
      Барлық контейнерлер толығымен тазалануы керек:</w:t>
      </w:r>
    </w:p>
    <w:bookmarkStart w:name="z41" w:id="36"/>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6"/>
    <w:bookmarkStart w:name="z42" w:id="37"/>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7"/>
    <w:bookmarkStart w:name="z43" w:id="38"/>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8"/>
    <w:bookmarkStart w:name="z44" w:id="39"/>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9"/>
    <w:bookmarkStart w:name="z45" w:id="40"/>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40"/>
    <w:bookmarkStart w:name="z46" w:id="41"/>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1"/>
    <w:bookmarkStart w:name="z47" w:id="42"/>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2"/>
    <w:p>
      <w:pPr>
        <w:spacing w:after="0"/>
        <w:ind w:left="0"/>
        <w:jc w:val="both"/>
      </w:pPr>
      <w:r>
        <w:rPr>
          <w:rFonts w:ascii="Times New Roman"/>
          <w:b w:val="false"/>
          <w:i w:val="false"/>
          <w:color w:val="000000"/>
          <w:sz w:val="28"/>
        </w:rPr>
        <w:t>
      V конт=h*S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Start w:name="z48" w:id="43"/>
    <w:p>
      <w:pPr>
        <w:spacing w:after="0"/>
        <w:ind w:left="0"/>
        <w:jc w:val="both"/>
      </w:pPr>
      <w:r>
        <w:rPr>
          <w:rFonts w:ascii="Times New Roman"/>
          <w:b w:val="false"/>
          <w:i w:val="false"/>
          <w:color w:val="000000"/>
          <w:sz w:val="28"/>
        </w:rPr>
        <w:t>
      S – контейнер түбінің алаңы, м2;</w:t>
      </w:r>
    </w:p>
    <w:bookmarkEnd w:id="43"/>
    <w:bookmarkStart w:name="z49" w:id="44"/>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4"/>
    <w:p>
      <w:pPr>
        <w:spacing w:after="0"/>
        <w:ind w:left="0"/>
        <w:jc w:val="both"/>
      </w:pPr>
      <w:r>
        <w:rPr>
          <w:rFonts w:ascii="Times New Roman"/>
          <w:b w:val="false"/>
          <w:i w:val="false"/>
          <w:color w:val="000000"/>
          <w:sz w:val="28"/>
        </w:rPr>
        <w:t>
      Vтәу=Vконт1+Vконт2+Vконт3...</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Start w:name="z50" w:id="45"/>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5"/>
    <w:p>
      <w:pPr>
        <w:spacing w:after="0"/>
        <w:ind w:left="0"/>
        <w:jc w:val="both"/>
      </w:pPr>
      <w:r>
        <w:rPr>
          <w:rFonts w:ascii="Times New Roman"/>
          <w:b w:val="false"/>
          <w:i w:val="false"/>
          <w:color w:val="000000"/>
          <w:sz w:val="28"/>
        </w:rPr>
        <w:t>
      mконт=m3- mп</w:t>
      </w:r>
    </w:p>
    <w:p>
      <w:pPr>
        <w:spacing w:after="0"/>
        <w:ind w:left="0"/>
        <w:jc w:val="both"/>
      </w:pPr>
      <w:r>
        <w:rPr>
          <w:rFonts w:ascii="Times New Roman"/>
          <w:b w:val="false"/>
          <w:i w:val="false"/>
          <w:color w:val="000000"/>
          <w:sz w:val="28"/>
        </w:rPr>
        <w:t>
      мұндағы m3– қалдықтар тиелген контейнердің массасы, кг;</w:t>
      </w:r>
    </w:p>
    <w:p>
      <w:pPr>
        <w:spacing w:after="0"/>
        <w:ind w:left="0"/>
        <w:jc w:val="both"/>
      </w:pPr>
      <w:r>
        <w:rPr>
          <w:rFonts w:ascii="Times New Roman"/>
          <w:b w:val="false"/>
          <w:i w:val="false"/>
          <w:color w:val="000000"/>
          <w:sz w:val="28"/>
        </w:rPr>
        <w:t>
      mп– қалдықтардан бос контейнердің массасы, кг;</w:t>
      </w:r>
    </w:p>
    <w:bookmarkStart w:name="z51"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объектіде түзілген коммуналдық қалдықтардың тәуліктік массасын анықтау (mтәу., кг) мынадай формула бойынша жүргізіледі:</w:t>
      </w:r>
    </w:p>
    <w:bookmarkEnd w:id="46"/>
    <w:p>
      <w:pPr>
        <w:spacing w:after="0"/>
        <w:ind w:left="0"/>
        <w:jc w:val="both"/>
      </w:pPr>
      <w:r>
        <w:rPr>
          <w:rFonts w:ascii="Times New Roman"/>
          <w:b w:val="false"/>
          <w:i w:val="false"/>
          <w:color w:val="000000"/>
          <w:sz w:val="28"/>
        </w:rPr>
        <w:t>
      mтәу=mконт1+mконт2+mконт3...</w:t>
      </w:r>
    </w:p>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Start w:name="z53" w:id="47"/>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47"/>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p>
      <w:pPr>
        <w:spacing w:after="0"/>
        <w:ind w:left="0"/>
        <w:jc w:val="both"/>
      </w:pPr>
      <w:r>
        <w:rPr>
          <w:rFonts w:ascii="Times New Roman"/>
          <w:b w:val="false"/>
          <w:i w:val="false"/>
          <w:color w:val="000000"/>
          <w:sz w:val="28"/>
        </w:rPr>
        <w:t>
      Vмаус=Vтәу1+ Vтәу2+....+ Vтәу7</w:t>
      </w:r>
    </w:p>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Start w:name="z54" w:id="48"/>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48"/>
    <w:p>
      <w:pPr>
        <w:spacing w:after="0"/>
        <w:ind w:left="0"/>
        <w:jc w:val="both"/>
      </w:pPr>
      <w:r>
        <w:rPr>
          <w:rFonts w:ascii="Times New Roman"/>
          <w:b w:val="false"/>
          <w:i w:val="false"/>
          <w:color w:val="000000"/>
          <w:sz w:val="28"/>
        </w:rPr>
        <w:t>
      mмаус=mтәу1+ mтәу2+...+ mтәу7</w:t>
      </w:r>
    </w:p>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Start w:name="z55" w:id="49"/>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49"/>
    <w:p>
      <w:pPr>
        <w:spacing w:after="0"/>
        <w:ind w:left="0"/>
        <w:jc w:val="both"/>
      </w:pPr>
      <w:r>
        <w:rPr>
          <w:rFonts w:ascii="Times New Roman"/>
          <w:b w:val="false"/>
          <w:i w:val="false"/>
          <w:color w:val="000000"/>
          <w:sz w:val="28"/>
        </w:rPr>
        <w:t>
      көлемі бойынша (Vтм, м3):</w:t>
      </w:r>
    </w:p>
    <w:p>
      <w:pPr>
        <w:spacing w:after="0"/>
        <w:ind w:left="0"/>
        <w:jc w:val="both"/>
      </w:pPr>
      <w:r>
        <w:rPr>
          <w:rFonts w:ascii="Times New Roman"/>
          <w:b w:val="false"/>
          <w:i w:val="false"/>
          <w:color w:val="000000"/>
          <w:sz w:val="28"/>
        </w:rPr>
        <w:t>
      Vтм = Vмаус/(nxa)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mтм = mмаус/(nxa)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bookmarkStart w:name="z56" w:id="50"/>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50"/>
    <w:p>
      <w:pPr>
        <w:spacing w:after="0"/>
        <w:ind w:left="0"/>
        <w:jc w:val="both"/>
      </w:pPr>
      <w:r>
        <w:rPr>
          <w:rFonts w:ascii="Times New Roman"/>
          <w:b w:val="false"/>
          <w:i w:val="false"/>
          <w:color w:val="000000"/>
          <w:sz w:val="28"/>
        </w:rPr>
        <w:t>
      көлемі бойынша (Vтом, м3):</w:t>
      </w:r>
    </w:p>
    <w:p>
      <w:pPr>
        <w:spacing w:after="0"/>
        <w:ind w:left="0"/>
        <w:jc w:val="both"/>
      </w:pPr>
      <w:r>
        <w:rPr>
          <w:rFonts w:ascii="Times New Roman"/>
          <w:b w:val="false"/>
          <w:i w:val="false"/>
          <w:color w:val="000000"/>
          <w:sz w:val="28"/>
        </w:rPr>
        <w:t>
      Vтом= (Vктм + Vктм + Vжтм +Vкү тм)/n</w:t>
      </w:r>
    </w:p>
    <w:p>
      <w:pPr>
        <w:spacing w:after="0"/>
        <w:ind w:left="0"/>
        <w:jc w:val="both"/>
      </w:pPr>
      <w:r>
        <w:rPr>
          <w:rFonts w:ascii="Times New Roman"/>
          <w:b w:val="false"/>
          <w:i w:val="false"/>
          <w:color w:val="000000"/>
          <w:sz w:val="28"/>
        </w:rPr>
        <w:t>
      массасы бойынша (mтом, кг):</w:t>
      </w:r>
    </w:p>
    <w:p>
      <w:pPr>
        <w:spacing w:after="0"/>
        <w:ind w:left="0"/>
        <w:jc w:val="both"/>
      </w:pPr>
      <w:r>
        <w:rPr>
          <w:rFonts w:ascii="Times New Roman"/>
          <w:b w:val="false"/>
          <w:i w:val="false"/>
          <w:color w:val="000000"/>
          <w:sz w:val="28"/>
        </w:rPr>
        <w:t>
      mтом= (mктм + mктм + mжтм +mкү тм)/n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bookmarkStart w:name="z57"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51"/>
    <w:p>
      <w:pPr>
        <w:spacing w:after="0"/>
        <w:ind w:left="0"/>
        <w:jc w:val="both"/>
      </w:pPr>
      <w:r>
        <w:rPr>
          <w:rFonts w:ascii="Times New Roman"/>
          <w:b w:val="false"/>
          <w:i w:val="false"/>
          <w:color w:val="000000"/>
          <w:sz w:val="28"/>
        </w:rPr>
        <w:t>
      көлемі бойынша (Vж, м3):</w:t>
      </w:r>
    </w:p>
    <w:p>
      <w:pPr>
        <w:spacing w:after="0"/>
        <w:ind w:left="0"/>
        <w:jc w:val="both"/>
      </w:pPr>
      <w:r>
        <w:rPr>
          <w:rFonts w:ascii="Times New Roman"/>
          <w:b w:val="false"/>
          <w:i w:val="false"/>
          <w:color w:val="000000"/>
          <w:sz w:val="28"/>
        </w:rPr>
        <w:t>
      Vж= Vтожх nк</w:t>
      </w:r>
    </w:p>
    <w:p>
      <w:pPr>
        <w:spacing w:after="0"/>
        <w:ind w:left="0"/>
        <w:jc w:val="both"/>
      </w:pPr>
      <w:r>
        <w:rPr>
          <w:rFonts w:ascii="Times New Roman"/>
          <w:b w:val="false"/>
          <w:i w:val="false"/>
          <w:color w:val="000000"/>
          <w:sz w:val="28"/>
        </w:rPr>
        <w:t>
      массасы бойынша (mж, кг):</w:t>
      </w:r>
    </w:p>
    <w:p>
      <w:pPr>
        <w:spacing w:after="0"/>
        <w:ind w:left="0"/>
        <w:jc w:val="both"/>
      </w:pPr>
      <w:r>
        <w:rPr>
          <w:rFonts w:ascii="Times New Roman"/>
          <w:b w:val="false"/>
          <w:i w:val="false"/>
          <w:color w:val="000000"/>
          <w:sz w:val="28"/>
        </w:rPr>
        <w:t>
      mж= mтожX nк</w:t>
      </w:r>
    </w:p>
    <w:p>
      <w:pPr>
        <w:spacing w:after="0"/>
        <w:ind w:left="0"/>
        <w:jc w:val="both"/>
      </w:pPr>
      <w:r>
        <w:rPr>
          <w:rFonts w:ascii="Times New Roman"/>
          <w:b w:val="false"/>
          <w:i w:val="false"/>
          <w:color w:val="000000"/>
          <w:sz w:val="28"/>
        </w:rPr>
        <w:t>
      мұндағы nк – жылдағы күннің саны.</w:t>
      </w:r>
    </w:p>
    <w:bookmarkStart w:name="z59" w:id="52"/>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52"/>
    <w:bookmarkStart w:name="z60" w:id="53"/>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53"/>
    <w:p>
      <w:pPr>
        <w:spacing w:after="0"/>
        <w:ind w:left="0"/>
        <w:jc w:val="both"/>
      </w:pPr>
      <w:r>
        <w:rPr>
          <w:rFonts w:ascii="Times New Roman"/>
          <w:b w:val="false"/>
          <w:i w:val="false"/>
          <w:color w:val="000000"/>
          <w:sz w:val="28"/>
        </w:rPr>
        <w:t>
      qcp =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Start w:name="z61" w:id="54"/>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54"/>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Кбе = Vом/Vж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Кбе = mом/mж</w:t>
      </w:r>
    </w:p>
    <w:bookmarkStart w:name="z62" w:id="55"/>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55"/>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Кмбе= Vmax.тәу./Voм</w:t>
      </w:r>
    </w:p>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kсн= mmaxтәу./moм</w:t>
      </w:r>
    </w:p>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Start w:name="z63" w:id="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үлгілік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67" w:id="57"/>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57"/>
    <w:p>
      <w:pPr>
        <w:spacing w:after="0"/>
        <w:ind w:left="0"/>
        <w:jc w:val="both"/>
      </w:pPr>
      <w:r>
        <w:rPr>
          <w:rFonts w:ascii="Times New Roman"/>
          <w:b w:val="false"/>
          <w:i w:val="false"/>
          <w:color w:val="ff0000"/>
          <w:sz w:val="28"/>
        </w:rPr>
        <w:t xml:space="preserve">
      Ескерту. 1-қосымша жаңа редакцияда - ҚР Экология, геология және табиғи ресурстар министрінің 06.10.2021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7083"/>
        <w:gridCol w:w="3414"/>
      </w:tblGrid>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w:t>
            </w:r>
            <w:r>
              <w:rPr>
                <w:rFonts w:ascii="Times New Roman"/>
                <w:b w:val="false"/>
                <w:i w:val="false"/>
                <w:color w:val="000000"/>
                <w:vertAlign w:val="superscript"/>
              </w:rPr>
              <w:t>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 үлгілік</w:t>
            </w:r>
            <w:r>
              <w:br/>
            </w:r>
            <w:r>
              <w:rPr>
                <w:rFonts w:ascii="Times New Roman"/>
                <w:b w:val="false"/>
                <w:i w:val="false"/>
                <w:color w:val="000000"/>
                <w:sz w:val="20"/>
              </w:rPr>
              <w:t>қағидалары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58"/>
    <w:p>
      <w:pPr>
        <w:spacing w:after="0"/>
        <w:ind w:left="0"/>
        <w:jc w:val="left"/>
      </w:pPr>
      <w:r>
        <w:rPr>
          <w:rFonts w:ascii="Times New Roman"/>
          <w:b/>
          <w:i w:val="false"/>
          <w:color w:val="000000"/>
        </w:rPr>
        <w:t xml:space="preserve"> </w:t>
      </w:r>
      <w:r>
        <w:rPr>
          <w:rFonts w:ascii="Times New Roman"/>
          <w:b/>
          <w:i w:val="false"/>
          <w:color w:val="000000"/>
        </w:rPr>
        <w:t>Тұрғын үй қоры объектісінің коммуналдық паспорты</w:t>
      </w:r>
    </w:p>
    <w:bookmarkEnd w:id="58"/>
    <w:p>
      <w:pPr>
        <w:spacing w:after="0"/>
        <w:ind w:left="0"/>
        <w:jc w:val="both"/>
      </w:pPr>
      <w:r>
        <w:rPr>
          <w:rFonts w:ascii="Times New Roman"/>
          <w:b w:val="false"/>
          <w:i w:val="false"/>
          <w:color w:val="000000"/>
          <w:sz w:val="28"/>
        </w:rPr>
        <w:t>
      Елді мекен, аудан, облыс ____________________________________________</w:t>
      </w:r>
    </w:p>
    <w:p>
      <w:pPr>
        <w:spacing w:after="0"/>
        <w:ind w:left="0"/>
        <w:jc w:val="both"/>
      </w:pPr>
      <w:r>
        <w:rPr>
          <w:rFonts w:ascii="Times New Roman"/>
          <w:b w:val="false"/>
          <w:i w:val="false"/>
          <w:color w:val="000000"/>
          <w:sz w:val="28"/>
        </w:rPr>
        <w:t>
      1. Мекенжайы _____________________________________________________</w:t>
      </w:r>
    </w:p>
    <w:p>
      <w:pPr>
        <w:spacing w:after="0"/>
        <w:ind w:left="0"/>
        <w:jc w:val="both"/>
      </w:pPr>
      <w:r>
        <w:rPr>
          <w:rFonts w:ascii="Times New Roman"/>
          <w:b w:val="false"/>
          <w:i w:val="false"/>
          <w:color w:val="000000"/>
          <w:sz w:val="28"/>
        </w:rPr>
        <w:t>
      2. Қабаттылығы ___________________________________________________</w:t>
      </w:r>
    </w:p>
    <w:p>
      <w:pPr>
        <w:spacing w:after="0"/>
        <w:ind w:left="0"/>
        <w:jc w:val="both"/>
      </w:pPr>
      <w:r>
        <w:rPr>
          <w:rFonts w:ascii="Times New Roman"/>
          <w:b w:val="false"/>
          <w:i w:val="false"/>
          <w:color w:val="000000"/>
          <w:sz w:val="28"/>
        </w:rPr>
        <w:t>
      3. Үйдің нөмірі ____________________________________________________</w:t>
      </w:r>
    </w:p>
    <w:p>
      <w:pPr>
        <w:spacing w:after="0"/>
        <w:ind w:left="0"/>
        <w:jc w:val="both"/>
      </w:pPr>
      <w:r>
        <w:rPr>
          <w:rFonts w:ascii="Times New Roman"/>
          <w:b w:val="false"/>
          <w:i w:val="false"/>
          <w:color w:val="000000"/>
          <w:sz w:val="28"/>
        </w:rPr>
        <w:t>
      4. Тұрып жатқан адамдардың саны, адам ______________________________</w:t>
      </w:r>
    </w:p>
    <w:p>
      <w:pPr>
        <w:spacing w:after="0"/>
        <w:ind w:left="0"/>
        <w:jc w:val="both"/>
      </w:pPr>
      <w:r>
        <w:rPr>
          <w:rFonts w:ascii="Times New Roman"/>
          <w:b w:val="false"/>
          <w:i w:val="false"/>
          <w:color w:val="000000"/>
          <w:sz w:val="28"/>
        </w:rPr>
        <w:t>
      5. Жайлылық деңгейі: ______________________________________________</w:t>
      </w:r>
    </w:p>
    <w:p>
      <w:pPr>
        <w:spacing w:after="0"/>
        <w:ind w:left="0"/>
        <w:jc w:val="both"/>
      </w:pPr>
      <w:r>
        <w:rPr>
          <w:rFonts w:ascii="Times New Roman"/>
          <w:b w:val="false"/>
          <w:i w:val="false"/>
          <w:color w:val="000000"/>
          <w:sz w:val="28"/>
        </w:rPr>
        <w:t>
      а) су құбырының, газдың, кәріздің болуы ______________________________</w:t>
      </w:r>
    </w:p>
    <w:p>
      <w:pPr>
        <w:spacing w:after="0"/>
        <w:ind w:left="0"/>
        <w:jc w:val="both"/>
      </w:pPr>
      <w:r>
        <w:rPr>
          <w:rFonts w:ascii="Times New Roman"/>
          <w:b w:val="false"/>
          <w:i w:val="false"/>
          <w:color w:val="000000"/>
          <w:sz w:val="28"/>
        </w:rPr>
        <w:t>
      б) жылу беру түрі (орталықтан, пешпен, жергілікті) _____________________</w:t>
      </w:r>
    </w:p>
    <w:p>
      <w:pPr>
        <w:spacing w:after="0"/>
        <w:ind w:left="0"/>
        <w:jc w:val="both"/>
      </w:pPr>
      <w:r>
        <w:rPr>
          <w:rFonts w:ascii="Times New Roman"/>
          <w:b w:val="false"/>
          <w:i w:val="false"/>
          <w:color w:val="000000"/>
          <w:sz w:val="28"/>
        </w:rPr>
        <w:t>
      в) отынның түрі - көмір (тас көмір, қоңыр темір), ағаш отын, газ __________</w:t>
      </w:r>
    </w:p>
    <w:p>
      <w:pPr>
        <w:spacing w:after="0"/>
        <w:ind w:left="0"/>
        <w:jc w:val="both"/>
      </w:pPr>
      <w:r>
        <w:rPr>
          <w:rFonts w:ascii="Times New Roman"/>
          <w:b w:val="false"/>
          <w:i w:val="false"/>
          <w:color w:val="000000"/>
          <w:sz w:val="28"/>
        </w:rPr>
        <w:t>
      г) қоқыс құбырының болуы _________________________________________</w:t>
      </w:r>
    </w:p>
    <w:p>
      <w:pPr>
        <w:spacing w:after="0"/>
        <w:ind w:left="0"/>
        <w:jc w:val="both"/>
      </w:pPr>
      <w:r>
        <w:rPr>
          <w:rFonts w:ascii="Times New Roman"/>
          <w:b w:val="false"/>
          <w:i w:val="false"/>
          <w:color w:val="000000"/>
          <w:sz w:val="28"/>
        </w:rPr>
        <w:t>
      д) аула аумағының алаңы, м2 ________________________________________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_________________________________________________</w:t>
      </w:r>
    </w:p>
    <w:p>
      <w:pPr>
        <w:spacing w:after="0"/>
        <w:ind w:left="0"/>
        <w:jc w:val="both"/>
      </w:pPr>
      <w:r>
        <w:rPr>
          <w:rFonts w:ascii="Times New Roman"/>
          <w:b w:val="false"/>
          <w:i w:val="false"/>
          <w:color w:val="000000"/>
          <w:sz w:val="28"/>
        </w:rPr>
        <w:t>
      жабыны қатты ____________________________________________________</w:t>
      </w:r>
    </w:p>
    <w:p>
      <w:pPr>
        <w:spacing w:after="0"/>
        <w:ind w:left="0"/>
        <w:jc w:val="both"/>
      </w:pPr>
      <w:r>
        <w:rPr>
          <w:rFonts w:ascii="Times New Roman"/>
          <w:b w:val="false"/>
          <w:i w:val="false"/>
          <w:color w:val="000000"/>
          <w:sz w:val="28"/>
        </w:rPr>
        <w:t>
      оның ішінде жаяусоқпақтар _________________________________________</w:t>
      </w:r>
    </w:p>
    <w:p>
      <w:pPr>
        <w:spacing w:after="0"/>
        <w:ind w:left="0"/>
        <w:jc w:val="both"/>
      </w:pPr>
      <w:r>
        <w:rPr>
          <w:rFonts w:ascii="Times New Roman"/>
          <w:b w:val="false"/>
          <w:i w:val="false"/>
          <w:color w:val="000000"/>
          <w:sz w:val="28"/>
        </w:rPr>
        <w:t>
      6. Контейнерлердің түрі, олардың саны және сыйымдылығы _____________</w:t>
      </w:r>
    </w:p>
    <w:p>
      <w:pPr>
        <w:spacing w:after="0"/>
        <w:ind w:left="0"/>
        <w:jc w:val="both"/>
      </w:pPr>
      <w:r>
        <w:rPr>
          <w:rFonts w:ascii="Times New Roman"/>
          <w:b w:val="false"/>
          <w:i w:val="false"/>
          <w:color w:val="000000"/>
          <w:sz w:val="28"/>
        </w:rPr>
        <w:t>
      7. Қалдықтарды шығару кезеңділігі_________________________________</w:t>
      </w:r>
    </w:p>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w:t>
      </w:r>
    </w:p>
    <w:p>
      <w:pPr>
        <w:spacing w:after="0"/>
        <w:ind w:left="0"/>
        <w:jc w:val="both"/>
      </w:pPr>
      <w:r>
        <w:rPr>
          <w:rFonts w:ascii="Times New Roman"/>
          <w:b w:val="false"/>
          <w:i w:val="false"/>
          <w:color w:val="000000"/>
          <w:sz w:val="28"/>
        </w:rPr>
        <w:t>
      9. Қайталама шикізатты шығару кезеңділігі ____________________________ _________________________________________________________________</w:t>
      </w:r>
    </w:p>
    <w:p>
      <w:pPr>
        <w:spacing w:after="0"/>
        <w:ind w:left="0"/>
        <w:jc w:val="both"/>
      </w:pPr>
      <w:r>
        <w:rPr>
          <w:rFonts w:ascii="Times New Roman"/>
          <w:b w:val="false"/>
          <w:i w:val="false"/>
          <w:color w:val="000000"/>
          <w:sz w:val="28"/>
        </w:rPr>
        <w:t>
      10. Тамақ қалдықтарын шығару кезеңділігі______________________________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Тұрғын емес үй-жайлар объектілерінің коммуналдық паспорты</w:t>
      </w:r>
    </w:p>
    <w:p>
      <w:pPr>
        <w:spacing w:after="0"/>
        <w:ind w:left="0"/>
        <w:jc w:val="both"/>
      </w:pPr>
      <w:r>
        <w:rPr>
          <w:rFonts w:ascii="Times New Roman"/>
          <w:b w:val="false"/>
          <w:i w:val="false"/>
          <w:color w:val="000000"/>
          <w:sz w:val="28"/>
        </w:rPr>
        <w:t>
      Елді мекен, аудан, облыс ____________________________________________</w:t>
      </w:r>
    </w:p>
    <w:p>
      <w:pPr>
        <w:spacing w:after="0"/>
        <w:ind w:left="0"/>
        <w:jc w:val="both"/>
      </w:pPr>
      <w:r>
        <w:rPr>
          <w:rFonts w:ascii="Times New Roman"/>
          <w:b w:val="false"/>
          <w:i w:val="false"/>
          <w:color w:val="000000"/>
          <w:sz w:val="28"/>
        </w:rPr>
        <w:t>
      1. Объектінің атауы ________________________________________________</w:t>
      </w:r>
    </w:p>
    <w:p>
      <w:pPr>
        <w:spacing w:after="0"/>
        <w:ind w:left="0"/>
        <w:jc w:val="both"/>
      </w:pPr>
      <w:r>
        <w:rPr>
          <w:rFonts w:ascii="Times New Roman"/>
          <w:b w:val="false"/>
          <w:i w:val="false"/>
          <w:color w:val="000000"/>
          <w:sz w:val="28"/>
        </w:rPr>
        <w:t>
      2. Мекенжайы _____________________________________________________</w:t>
      </w:r>
    </w:p>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w:t>
      </w:r>
    </w:p>
    <w:p>
      <w:pPr>
        <w:spacing w:after="0"/>
        <w:ind w:left="0"/>
        <w:jc w:val="both"/>
      </w:pPr>
      <w:r>
        <w:rPr>
          <w:rFonts w:ascii="Times New Roman"/>
          <w:b w:val="false"/>
          <w:i w:val="false"/>
          <w:color w:val="000000"/>
          <w:sz w:val="28"/>
        </w:rPr>
        <w:t>
      4. Есеп айырысу бірліктерінің саны (қызметкерлер және т. б.) ______________</w:t>
      </w:r>
    </w:p>
    <w:p>
      <w:pPr>
        <w:spacing w:after="0"/>
        <w:ind w:left="0"/>
        <w:jc w:val="both"/>
      </w:pPr>
      <w:r>
        <w:rPr>
          <w:rFonts w:ascii="Times New Roman"/>
          <w:b w:val="false"/>
          <w:i w:val="false"/>
          <w:color w:val="000000"/>
          <w:sz w:val="28"/>
        </w:rPr>
        <w:t>
      5. Тәулігіне өткізу қабілеті: _______________________________________</w:t>
      </w:r>
    </w:p>
    <w:p>
      <w:pPr>
        <w:spacing w:after="0"/>
        <w:ind w:left="0"/>
        <w:jc w:val="both"/>
      </w:pPr>
      <w:r>
        <w:rPr>
          <w:rFonts w:ascii="Times New Roman"/>
          <w:b w:val="false"/>
          <w:i w:val="false"/>
          <w:color w:val="000000"/>
          <w:sz w:val="28"/>
        </w:rPr>
        <w:t>
      ойын-сауық кәсіпорындары үшін (орын саны) _________________________</w:t>
      </w:r>
    </w:p>
    <w:p>
      <w:pPr>
        <w:spacing w:after="0"/>
        <w:ind w:left="0"/>
        <w:jc w:val="both"/>
      </w:pPr>
      <w:r>
        <w:rPr>
          <w:rFonts w:ascii="Times New Roman"/>
          <w:b w:val="false"/>
          <w:i w:val="false"/>
          <w:color w:val="000000"/>
          <w:sz w:val="28"/>
        </w:rPr>
        <w:t>
      қоғамдық тамақтану кәсіпорындары үшін (тағам түрі) __________________</w:t>
      </w:r>
    </w:p>
    <w:p>
      <w:pPr>
        <w:spacing w:after="0"/>
        <w:ind w:left="0"/>
        <w:jc w:val="both"/>
      </w:pPr>
      <w:r>
        <w:rPr>
          <w:rFonts w:ascii="Times New Roman"/>
          <w:b w:val="false"/>
          <w:i w:val="false"/>
          <w:color w:val="000000"/>
          <w:sz w:val="28"/>
        </w:rPr>
        <w:t>
      6. Қызмет көрсететін персоналдың саны, адам _________________________</w:t>
      </w:r>
    </w:p>
    <w:p>
      <w:pPr>
        <w:spacing w:after="0"/>
        <w:ind w:left="0"/>
        <w:jc w:val="both"/>
      </w:pPr>
      <w:r>
        <w:rPr>
          <w:rFonts w:ascii="Times New Roman"/>
          <w:b w:val="false"/>
          <w:i w:val="false"/>
          <w:color w:val="000000"/>
          <w:sz w:val="28"/>
        </w:rPr>
        <w:t>
      7. Үй-жайдың жалпы алаңы, м2 ______________________________________</w:t>
      </w:r>
    </w:p>
    <w:p>
      <w:pPr>
        <w:spacing w:after="0"/>
        <w:ind w:left="0"/>
        <w:jc w:val="both"/>
      </w:pPr>
      <w:r>
        <w:rPr>
          <w:rFonts w:ascii="Times New Roman"/>
          <w:b w:val="false"/>
          <w:i w:val="false"/>
          <w:color w:val="000000"/>
          <w:sz w:val="28"/>
        </w:rPr>
        <w:t>
      сауда алаңы ______________________________________________________</w:t>
      </w:r>
    </w:p>
    <w:p>
      <w:pPr>
        <w:spacing w:after="0"/>
        <w:ind w:left="0"/>
        <w:jc w:val="both"/>
      </w:pPr>
      <w:r>
        <w:rPr>
          <w:rFonts w:ascii="Times New Roman"/>
          <w:b w:val="false"/>
          <w:i w:val="false"/>
          <w:color w:val="000000"/>
          <w:sz w:val="28"/>
        </w:rPr>
        <w:t>
      қоймалық және қосалқы алаң ________________________________________</w:t>
      </w:r>
    </w:p>
    <w:p>
      <w:pPr>
        <w:spacing w:after="0"/>
        <w:ind w:left="0"/>
        <w:jc w:val="both"/>
      </w:pPr>
      <w:r>
        <w:rPr>
          <w:rFonts w:ascii="Times New Roman"/>
          <w:b w:val="false"/>
          <w:i w:val="false"/>
          <w:color w:val="000000"/>
          <w:sz w:val="28"/>
        </w:rPr>
        <w:t>
      8. Аула аумағының алаңы, м2 ________________________________________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_________________________________________________</w:t>
      </w:r>
    </w:p>
    <w:p>
      <w:pPr>
        <w:spacing w:after="0"/>
        <w:ind w:left="0"/>
        <w:jc w:val="both"/>
      </w:pPr>
      <w:r>
        <w:rPr>
          <w:rFonts w:ascii="Times New Roman"/>
          <w:b w:val="false"/>
          <w:i w:val="false"/>
          <w:color w:val="000000"/>
          <w:sz w:val="28"/>
        </w:rPr>
        <w:t>
      жабын қатты ______________________________________________________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 _____________</w:t>
      </w:r>
    </w:p>
    <w:p>
      <w:pPr>
        <w:spacing w:after="0"/>
        <w:ind w:left="0"/>
        <w:jc w:val="both"/>
      </w:pPr>
      <w:r>
        <w:rPr>
          <w:rFonts w:ascii="Times New Roman"/>
          <w:b w:val="false"/>
          <w:i w:val="false"/>
          <w:color w:val="000000"/>
          <w:sz w:val="28"/>
        </w:rPr>
        <w:t>
      10. Қалдықтарды шығару кезеңділігі __________________________________</w:t>
      </w:r>
    </w:p>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w:t>
      </w:r>
    </w:p>
    <w:p>
      <w:pPr>
        <w:spacing w:after="0"/>
        <w:ind w:left="0"/>
        <w:jc w:val="both"/>
      </w:pPr>
      <w:r>
        <w:rPr>
          <w:rFonts w:ascii="Times New Roman"/>
          <w:b w:val="false"/>
          <w:i w:val="false"/>
          <w:color w:val="000000"/>
          <w:sz w:val="28"/>
        </w:rPr>
        <w:t>
      12. Қайталама шикізатты шығару кезеңділігі ___________________________ _________________________________________________________________</w:t>
      </w:r>
    </w:p>
    <w:p>
      <w:pPr>
        <w:spacing w:after="0"/>
        <w:ind w:left="0"/>
        <w:jc w:val="both"/>
      </w:pPr>
      <w:r>
        <w:rPr>
          <w:rFonts w:ascii="Times New Roman"/>
          <w:b w:val="false"/>
          <w:i w:val="false"/>
          <w:color w:val="000000"/>
          <w:sz w:val="28"/>
        </w:rPr>
        <w:t>
      13. Тамақ қалдықтарын шығару кезеңділігі_____________________________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 үлгілік</w:t>
            </w:r>
            <w:r>
              <w:br/>
            </w:r>
            <w:r>
              <w:rPr>
                <w:rFonts w:ascii="Times New Roman"/>
                <w:b w:val="false"/>
                <w:i w:val="false"/>
                <w:color w:val="000000"/>
                <w:sz w:val="20"/>
              </w:rPr>
              <w:t xml:space="preserve">қағидалары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Формасы</w:t>
            </w:r>
          </w:p>
        </w:tc>
      </w:tr>
    </w:tbl>
    <w:bookmarkStart w:name="z72" w:id="59"/>
    <w:p>
      <w:pPr>
        <w:spacing w:after="0"/>
        <w:ind w:left="0"/>
        <w:jc w:val="left"/>
      </w:pPr>
      <w:r>
        <w:rPr>
          <w:rFonts w:ascii="Times New Roman"/>
          <w:b/>
          <w:i w:val="false"/>
          <w:color w:val="000000"/>
        </w:rPr>
        <w:t xml:space="preserve"> Бастапқы жазба бланкісі</w:t>
      </w:r>
    </w:p>
    <w:bookmarkEnd w:id="59"/>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_________________________________________________объектісі бойынша</w:t>
      </w:r>
    </w:p>
    <w:p>
      <w:pPr>
        <w:spacing w:after="0"/>
        <w:ind w:left="0"/>
        <w:jc w:val="both"/>
      </w:pPr>
      <w:r>
        <w:rPr>
          <w:rFonts w:ascii="Times New Roman"/>
          <w:b w:val="false"/>
          <w:i w:val="false"/>
          <w:color w:val="000000"/>
          <w:sz w:val="28"/>
        </w:rPr>
        <w:t>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1039"/>
        <w:gridCol w:w="1429"/>
        <w:gridCol w:w="2500"/>
        <w:gridCol w:w="2217"/>
        <w:gridCol w:w="1857"/>
        <w:gridCol w:w="2688"/>
      </w:tblGrid>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 үлгілік</w:t>
            </w:r>
            <w:r>
              <w:br/>
            </w:r>
            <w:r>
              <w:rPr>
                <w:rFonts w:ascii="Times New Roman"/>
                <w:b w:val="false"/>
                <w:i w:val="false"/>
                <w:color w:val="000000"/>
                <w:sz w:val="20"/>
              </w:rPr>
              <w:t>қағидалары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p>
      <w:pPr>
        <w:spacing w:after="0"/>
        <w:ind w:left="0"/>
        <w:jc w:val="both"/>
      </w:pPr>
      <w:r>
        <w:rPr>
          <w:rFonts w:ascii="Times New Roman"/>
          <w:b w:val="false"/>
          <w:i w:val="false"/>
          <w:color w:val="000000"/>
          <w:sz w:val="28"/>
        </w:rPr>
        <w:t>
      20__жылғы ___ ___________бастап ____ _______________ дейін</w:t>
      </w:r>
    </w:p>
    <w:p>
      <w:pPr>
        <w:spacing w:after="0"/>
        <w:ind w:left="0"/>
        <w:jc w:val="both"/>
      </w:pPr>
      <w:r>
        <w:rPr>
          <w:rFonts w:ascii="Times New Roman"/>
          <w:b w:val="false"/>
          <w:i w:val="false"/>
          <w:color w:val="000000"/>
          <w:sz w:val="28"/>
        </w:rPr>
        <w:t>
      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740"/>
        <w:gridCol w:w="1025"/>
        <w:gridCol w:w="1025"/>
        <w:gridCol w:w="455"/>
        <w:gridCol w:w="1026"/>
        <w:gridCol w:w="489"/>
        <w:gridCol w:w="1107"/>
        <w:gridCol w:w="2197"/>
        <w:gridCol w:w="1073"/>
        <w:gridCol w:w="2423"/>
      </w:tblGrid>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2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 үлгілік</w:t>
            </w:r>
            <w:r>
              <w:br/>
            </w:r>
            <w:r>
              <w:rPr>
                <w:rFonts w:ascii="Times New Roman"/>
                <w:b w:val="false"/>
                <w:i w:val="false"/>
                <w:color w:val="000000"/>
                <w:sz w:val="20"/>
              </w:rPr>
              <w:t>қағидалары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p>
      <w:pPr>
        <w:spacing w:after="0"/>
        <w:ind w:left="0"/>
        <w:jc w:val="both"/>
      </w:pPr>
      <w:r>
        <w:rPr>
          <w:rFonts w:ascii="Times New Roman"/>
          <w:b w:val="false"/>
          <w:i w:val="false"/>
          <w:color w:val="000000"/>
          <w:sz w:val="28"/>
        </w:rPr>
        <w:t>
      Жайлылық типі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809"/>
        <w:gridCol w:w="809"/>
        <w:gridCol w:w="809"/>
        <w:gridCol w:w="809"/>
        <w:gridCol w:w="809"/>
        <w:gridCol w:w="809"/>
        <w:gridCol w:w="1255"/>
        <w:gridCol w:w="1255"/>
        <w:gridCol w:w="1256"/>
        <w:gridCol w:w="1256"/>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____________</w:t>
      </w:r>
    </w:p>
    <w:p>
      <w:pPr>
        <w:spacing w:after="0"/>
        <w:ind w:left="0"/>
        <w:jc w:val="both"/>
      </w:pPr>
      <w:r>
        <w:rPr>
          <w:rFonts w:ascii="Times New Roman"/>
          <w:b w:val="false"/>
          <w:i w:val="false"/>
          <w:color w:val="000000"/>
          <w:sz w:val="28"/>
        </w:rPr>
        <w:t>
      Тәулігіне орташа _______________</w:t>
      </w:r>
    </w:p>
    <w:p>
      <w:pPr>
        <w:spacing w:after="0"/>
        <w:ind w:left="0"/>
        <w:jc w:val="both"/>
      </w:pPr>
      <w:r>
        <w:rPr>
          <w:rFonts w:ascii="Times New Roman"/>
          <w:b w:val="false"/>
          <w:i w:val="false"/>
          <w:color w:val="000000"/>
          <w:sz w:val="28"/>
        </w:rPr>
        <w:t>
      Қолдары ______________</w:t>
      </w:r>
    </w:p>
    <w:p>
      <w:pPr>
        <w:spacing w:after="0"/>
        <w:ind w:left="0"/>
        <w:jc w:val="both"/>
      </w:pPr>
      <w:r>
        <w:rPr>
          <w:rFonts w:ascii="Times New Roman"/>
          <w:b w:val="false"/>
          <w:i w:val="false"/>
          <w:color w:val="000000"/>
          <w:sz w:val="28"/>
        </w:rPr>
        <w:t>
      Т.А.Ә. (болған жағдайда), лауазымы 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