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86fa" w14:textId="32a8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тізбесін бекіту туралы" Қазақстан Республикасы Білім және ғылым министрінің 2020 жылғы 22 мамырдағы № 216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2021 жылғы 25 тамыздағы № 428 бұйрығы. Қазақстан Республикасының Әділет министрлігінде 2021 жылғы 27 тамызда № 24126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тізбесін бекіту туралы" Қазақстан Республикасы Білім және ғылым министрінің 2020 жылғы 22 мамырдағы № 216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20708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жасайтын Қазақстан Республикасының Білім және ғылым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ғылым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428 бұйрығына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мамырдағы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216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513"/>
        <w:gridCol w:w="3356"/>
        <w:gridCol w:w="641"/>
        <w:gridCol w:w="2985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Басылымның атауы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Автор(лар)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жылы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ұйымдарына арналған 1-11-сыныптарының оқулықтары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Оқулық+Үнтаспа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Құрман,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Сабденова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(Үнтаспа: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Сабденова)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 Оқулық.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язык(для школ с нерусским языком обучения). Учебник 1, 2 часть+Аудиодиск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Кадралиева А., Рахметова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Ыбышева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 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Г.Үржігітова,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Ж.Құсайынова,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Батырова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 +Электрондық қосымша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Жетпісбаева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үнтаспа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CD. 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Беркало,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Оналбаева,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 + CD (1, 2-бөлім)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 - Б. Сабденова)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2 -бөлім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 2-бөлім)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Зейнетоллина,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Карпыкова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Беркало,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Төлебиев,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Үнтаспа 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(Үнтаспа - Б. Сабденова)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Тәттімбетова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Төлебиев,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аудиодиск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Оқулық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аудиодиск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Байшоланова,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Әбілғазиев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Ерғали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(Ежелгідүние).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Жұмағанбетов,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Игілікова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Құлымбетова,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Мағзұмова,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Марқабаева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Букаева,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Зикирина,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Макашева,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Мукатаева,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Момынтаева,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Кәрімова,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Отарбаева,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Байшоланова,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Комова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Жанақова,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Айтбай,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Ешмұқамбетов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Мырзабекова,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Әбілғазиев,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Әуезова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Паимцева,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Прахнау,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Бойко,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Матвеева,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Мұсабаева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Мұсақожаева,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Сабырова,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Әбуғазы,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Ғизатова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аудиодиск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Ильясова,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аудиодиск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Шимина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 8(7)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 Ж.Калиев, А.Бейсембаева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 (Ортағасырлар).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Мырзабекова,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ұлдарға арналған.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Жақманов,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Хасенов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қыздарға арналған.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Дүйсенова,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Жолдасбекова,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Құрабаева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Қостілді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Молдасан,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Байшағырова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Закиряева,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Абнасырова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Даркембаева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Бекежанова,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Қуанышева,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Джаналеева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Шүйіншина,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 9(8), (ХХ ғасырдың басынаң Екінші дүниежүзілік соғыс аяқталғанға дейін)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 М. Шаймерденова, Е.Куркеев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Байешов,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Шокобалинов,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Сагинтаев,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Нуралиева,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Джилкайдарова,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Ордабаев,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Жұмағұлов,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Абишева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Мукашова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Дусимбаева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Голикова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Ержанов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Ахметов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А.Усикова,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Зәбенова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Балғабаева,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Сапаров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Шүйіншина,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Бекбасар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ХХ ғ. басы -1945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1945 жылдан бүгінгі күнге дейін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Сақтағанова,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Зуева,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Мұхтарұлы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Сақтағанова,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Мұхтарұлы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(1946 жылдан бүгінгі күнге дейін)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Әдиет,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Тулеуов,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Ержанов,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Айдарбаев,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Ахметов,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Шокобалинов,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Байешов,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Артыкбаев,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Ауелбаева,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Алтынбеков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Байкенов,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Хасен,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Жұмағұлов,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Юсупов,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Сагинтаев,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Нуралиева,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Джилкайдарова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Балтабаева,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Закиряева,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Рысқұлбек,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Ескендирова,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Ардақұлы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Шекербекова,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Абдулкаримова,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Рахымжанова,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Құрманғалиева,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Бекмолдаева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Рахымжанова,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Киселева,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Құрманғалиева,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Төлепбекова,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Жылқайдарова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Иманбеков,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Қыстаубаев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Киынова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Орынханова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1-бөлім.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2-бөлім.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Далалық-оқу жиыны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Майхиев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СД. 1-бөлім.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2-бөлім.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Оқу-далалық (лагерлік) жиындар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Адельбаев,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Асилов,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Ерекешев,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Усербаев,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Саткулов,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Куптилеуова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+СД. 1,2-бөлім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Аганина,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Сұлтанов,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Дүйсенханов,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Щеглов,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Фазылжанова,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М.Жолшаева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Ж.Балтабаева,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Г.Найманбаева,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Найманбаева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Оқулық+Үнтаспа.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Абдулкаримова,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Р.Амдамова,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К.Кадыракунов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Турсынкулова,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Қ.Шүнкеев,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Л.Мясникова,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Жантурина,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Бармина,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Аймағанбетова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Тантыбаева,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Попова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М.Жолшаева,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Ишанова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Юсуп,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Абдулкаримова,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Рахимжанова,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Амдамова,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Н.Абылайханова,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А.Пәрімбекова,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Үсіпбек,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Шүнкеев,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Мясникова,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Жантурина,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Бармина,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Аймағанбетова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Турсынкулова,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Сандыбаева,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Дүйсенханов,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Щеглов,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Жұлдызбаев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+СД. 1-бөлім. Жағдаяттық тапсырмаларды орындауға арналған практикум.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Гудков,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Майхиев,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Әкімбаев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Дубинец,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 В., Бучина Р.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(оқыту қазақ тілінде емес мектептер үшін) Оқулық+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Учебник+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А., Ермухамбетова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Бидайбеков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+электронное приложение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Ермилова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Есбатырова 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Кедрук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КлевцоваЕ.,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Рудькова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2-бөлімдер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Болтушенко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Зворыгина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Лауто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Помогайко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Дашкевич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Даулеткереева,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Мухангалиева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Дашкевич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видеодиск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Муханбеткалиев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Муханбеткалиев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Чаплышкина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Кадиркулов,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Нурмуханбетова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Карсултанова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Ключанцева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Жумаганбетов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Кулымбетова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Зикирина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Момынтаева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Толбаева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Рудькова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Кульманова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Токжанов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Рыгалова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Хабижанова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Ешмукамбетов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Паимцева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Прахнау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Мусаходжаева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Абугазы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 видеодиск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Салғараева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Егорина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Часть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Башарұлы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8(7)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Кабульдинов, Ж.Калиев, А.Бейсембаева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Юраш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мальчиков.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Жақманов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девочек.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Курабаева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Билингвальный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Бәйтерек.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CD. 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Бекежанова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Джаналеева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Насохова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9(8), (начало ХХ века – 1945 г.)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М., Куркеев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Хабижанова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Ермилова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8 Билингвальный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Байешов,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Шокобалинов,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Сагинтаев,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Нуралиева,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Джилкайдарова,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Ордабаев,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Жұмағұлов,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Полуянова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Джундубаева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+Аудиодиск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Кульгильдинова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Багдашкина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Мучник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Бисенбаева,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Каратаев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Курманалиева,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Искакова,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:Бәйтерек.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Саипов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Балгабаева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Егорина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1часть (с начала ХХ в. до 1945г.).2 часть (с 1945 года до наших дней)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1946 года по настоящее время)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Адиет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Леканова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Гесен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Айдарбаев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Шаниев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Шокобалинов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Дуйсеев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Карабатыров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Байешов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Ауелбаева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Сагинтаев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Эрметов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Байрам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Джилкайдарова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Ардакулы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Шевчук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Абдулкаримова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Шекербекова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Саипов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Тимченко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Шевчук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Былинская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 Абилмажинова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Тимченко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Ергожина,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Қазақтіліменәдебиеті: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Маркус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Учебно-полевые сборы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+СД. Часть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2. Учебно-полевые (лагерные) сборы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Адельбаев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Саткулов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Куптилеуова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Аганина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Ханин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+Аудиодиск.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Казабеева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ОГН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Абдулкаримова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Есенкул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Амдамова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Саипов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Ковшарь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Куприй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Насохова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Башарулы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Шункеев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Жантурина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Бармина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Аймаганбетова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1,2 часть.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Қаирбекова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Назаркулова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Турсынкулова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+аудиодиск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Казабеева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Асылбекова,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Поляк,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Сабирова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Абдулкаримова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Амдамова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Аблайханова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Паримбекова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Усипбек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Насохова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Башарулы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Шункеев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Жантурина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Бармина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Аймаганбетова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Назаркулова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Турсынкулова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Бисенбаева,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Ерназарова,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А.Бекетова,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С.Кужакова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Лебаев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Гудков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Учебник +СД. Часть 1. Практикум по решению ситуационных задач. Часть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Дубинец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Ханин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Өлкетану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5-11-сыныптар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курсына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Құнафина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Құнафина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курсына арналған оқулық. 10-11сынып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Асанбекова,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Қамысбаева,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Темірбаева,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Мақышева,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Маханбетова,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Мұханбеталиева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Сайлыбаев,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Асқаров жалпы редакциясын басқарғандар.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Авторлартобы: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Сәтбай,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Оразбақов,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Тайман,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Смағұл,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Тұяқбаев,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Кенжалиева,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Қарапаев,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Құрманбаев,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Айдаров,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Аплатинова,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Өтегенова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Нухұлы,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Алинова,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Сабданбекова,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Сыздықова,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Аушахманова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Жақсығалиев,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Шакаева,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Хамзин,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Заиров,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Утепова,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Литовкина,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А.Магзумова,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Жумагазиева,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Таскарина,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Ташаева,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Ахатова,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Куспанова,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Терещенко,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Тургумбаев,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Сидарова,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Каирлиева,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Галкина,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Нұрымбетов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бөлім 5-сынып,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бөлім 6-сынып,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бөлім 7-сынып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Кунанбаева,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Бектасов,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Плачинта,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Ахат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Қиныбаева,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Ташетованың жалпы редакциясымен.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Михалькова,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Кривоносова,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Испамбетов,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Купеев,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Нюнюкова,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Искиндирова,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Дегтярева,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Туякбаева,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Озғанбаев,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Қосымбай,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Айманов,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Атақаева,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Бегейбай,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Еділхан,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Жаңбыршы,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Жеткізген,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Көшбайұлы,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Нұрмаханова,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Табылдиева,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Тулегалиев,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Ыбырайұлы,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Имамбаева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Кабекенов,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Биманова,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Кузбулова,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Кыдырова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Кабдұлова,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Досаева,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Әуезова,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Дихамбаева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Бейсенбекова,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Шотбакова,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Смагулова,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Абдикерова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Бекназаров,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Идирисова,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Танымкулова,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Мектепова,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Смадияр,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Кайбалдина,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Уразбаева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Жанбосынова,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Столярова,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Жириндинова,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Цыганов,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Зинченко,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Құнафина,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Есембаева,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Мұқанов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Тажибаев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Мәлікова,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Тайшыбай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Жақыпов,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Нұрмұхаметова,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Қалмырзаева,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Әлқожаева,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Жаңатуғанова,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Шоразова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Оңтүстік Қазақстан өңірі (Түркістан облысы мен Шымкент қаласы) 5, 6, 7-сыныптар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Шыныбекұлы,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Бейсетаева,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Ширманова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5-11-сыныптар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Дикань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Темурбаева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Рыскелдиева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Нухулы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Сабданбекова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Аушахманова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Заиров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Литовкина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Жумагазиева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Таскарина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Терещенко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Сидарова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І. 5-класс,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ІІ. 6-класс,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ІІІ. 7-класс.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Плачинта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редакция: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Ташетова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Михалькова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Кривоносова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Испамбетов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Купеев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Нюнюкова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Искиндирова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Суебаева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Дегтярева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Дихамбаева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Шотбакова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Турдалина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Идрешева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Буденко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Далишова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Жанбосинова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Жириндинова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Зинченко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Кунафина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Жундибаева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Дикань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Тайшыбай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Дикань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Халмурзаева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Южно-Казахстанский регион (Туркестанская область и город Шымкент) 5,6,7 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Шыныбекулы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Бейсетаева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Сейлбекова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Ширманова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және орыс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Неміс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Schulerbuch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"Көкжиек-Горизонт (Ernst Klett Sprachen материалдары негізінде)"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2.Klasse Schülerbuch Teil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 Schülerbuch Teil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 Anastasia Potemkina, Kulasch Schubakova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5.Klasse Schülerbuch Teil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Bulatbayeva, Assemgul Magsam, Ulshan Abdrachimova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6.Klasse Schülerbuch Teil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Bulatbayeva, Sagyngul Schakenova,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Gulmira Arystankulova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Livre de l’eleve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M.Kalougina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A.Gousseva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EDU Stream и Просвещение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Pupil`s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Consultant: Bob Obee. 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Tiger Time 5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CarolRead,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Ormerod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Heyderman,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Wetz,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James Styring,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Nicholas Tims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Mathematics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Kozhakhmetov,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Kulmagambetov,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Bazarov,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Palzhanov,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Mirzakhmedov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Student's Book Kazakhstan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Jonathan Bygrave,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Judy Copage,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Students’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JayneWildman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PearsonEducationlimited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А.Жунусов,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Laura McKenzie,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Student’s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 Dzhulai,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8 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А.Жунусов,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Байешов,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Шокобалинов,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Сагинтаев,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Нуралиева,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Джилкайдарова,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Ордабаев,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Жұмағұлов,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Jeff Stranks,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CambridgeUniversityPress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 (Kazakhstan Edition)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P.M. Heathcote,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Burumkulova Gaukhar,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Aktayev Askar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 Julay,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 Karamyrzayev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Yerzhanov,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Gesen,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Aidarbayev,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Akhmetov,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Shaniyev)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Tashev, N.Shokobalinov,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Duiseyev,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Karabatyrov,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Baieshov,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Artykbayev,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Auyelbayeva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Baikenov,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 Khassen,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Zhumagulov,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Kaliyev,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 Yussupov,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Samatov,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Sel,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Tor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Karimova,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Sagintayev,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Ermetov,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Kenci,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Akhmetova,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 Nuraliyeva,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Jilkaidarova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Yesbol Duiseyev,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Nurlybek Tashev,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Altynbek Karabatyrov, Aibek Baieshov,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Askhad Artykbayev,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Kamila Auyelbayeva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Timur Zhigibay,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Adlet Sagintayev,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Nazerke Karimova,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Zhasulan Almaganbetov, Kuralay Zhanassova,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Ilyas Sakimov,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Nurkhan Yerekeshov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Kanat Baikenov,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Olzhas Yussupov,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Nurbolat Zhumagulov, Temirlan Khassen,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Abylay Samatov,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Dauren Kaliyev,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AliTor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Zhunusov,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Yerzhanov,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 Alibekova,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Gesen,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Aidarbayev,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Shaniyev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(Humanities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Student`s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Premium Pack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Spencer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Andela Bury,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 Dzhulai,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Jessica Williams,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Inn-Cambridge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Student`s Book Premium Pack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Spencer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Andela Bury,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ZakhidamJ ulay,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 with CD-ROM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(Humanities) 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G.Bekzhanova,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J.Smagulova,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"Study Inn (Cambridge University Press материалдары негізінде)"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 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 Edition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TimFalla,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A Davies,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Kelly,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Helen Wendholt,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Sylvia Wheeldon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Shyngys Altynbekov,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Askhad Artykbayev,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Kamila Auyelbayeva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Yesbol Duiseyev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Bakbergen Mambetov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Nurlybek Tashev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Nursultan Shokobalinov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Nurbolat Zhumagulov,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Kanat Baikenov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Olzhas Yussupov,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Temirlan Khassen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Daulet Toleuzhanov,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Abylay Samatov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Adlet Sagintayev,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Timur Zhigitbayev,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Zhassulan Almaganbetov,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Batyrlan Ayash,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Nurkhan Yerekeshov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Baurzhan Akimbayev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Grade 11 Textbook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Altynbek Zhunussov,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Tulegen Akhmetov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Murat Myrzatov,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Yerzhan Shaniyev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Altynbek Karabatyrov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Darkhan Alimzhanov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тілінде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Елипбә. 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синип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Азнабакиева,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 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синип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Азнабакиева,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 бөлүм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Цифрлиқ саватлиқ.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С, Кучербаева,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И.Темникова,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Жетписбаева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Шарипов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Дәрислик+ электронлуқ қошумчә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Қурбанова,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Дюжикова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Оналбаева,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Рембақиева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Азнибақиева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Төлебиев,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 + СD.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Кучербаева,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Темникова,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Шарипов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Цифрлиқ саватлиқ.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Ә.Рысқұлбекова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Н.Беристемова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Тохтахунова,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Әхбаратлиқ-коммуникациялик технологияләр.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Каптагаева,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Әқлий мәктәплири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Д.Шарипов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Төлебиев,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Тәттимбетова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Һивуллаева,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Сабитова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Баратова,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Муһәммәтова,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Әбилғазиев,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Дүнияйүзи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Момынтаева,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Шәрипов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Һевуллаева,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Ниязова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Йүсүпов,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Әбилғазиев,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Ауезова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Қыдырбек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бөлүм.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Мырзабекова,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Мырзабекова,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8(7)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(ХХ ғасырдың басынан Екінші дүниежүзілік соғыс аяқталғанға дейін) 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9(8)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Шәймерденова,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Муһәммәтова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Маликова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Д.Рәйһанов,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Исрайилова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Усикова,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Зәбенова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Сактаганова,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Зуева,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Мухтарулы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Моқашева,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Умумий билим беридиған мәктәпниң 9-синип оқуғучилириға беғишланған дәрислик (қизлар үчүн нусха).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Умумий билим беридиған мәктәпниң 9-синип оқуғучилириға беғишланған дәрислик (оғуллар үчүн нусха).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Тулеуов,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Ивизова,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Розиев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Муһәммәтова,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Абилмажинова,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Ниязова,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Ғожамбәрдиева,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Исмайилжанова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Аюпов,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Нурахунов,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Имирова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қоғамдық-гуманитарлық,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Тәдбикарлиқвәти?арәтасаслири.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Щеглов,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Мәхпиров,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Һәмраева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Әбилмәжинова,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Турсынқулова,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А.Қасымжанова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Мәхпиров,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Һ. Һәмраев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Әбилмәжинова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Аблайханова,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Паримбекова,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Үсипбек,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 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Турсынқулова,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Қасымжанова.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қоғамдық-гуманитарлық,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Сандыбаева,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тілінде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Алифбе. 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Аташикова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Аташикова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 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Рақамли саводхонлик.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А.Сагимбаева,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М.Ермухамбетова,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Е.Бидайбеков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С.Кучербаева,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И.Темникова,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ДунҰтаниш.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Ўз-Әзини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Р.Мукажанова,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Г.Ўмарова,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А.Сапарбаева,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С.Кедрук,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Е.Клевцова,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Т.Рудькова,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А.Намазбаева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ме?нат.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Дарслик+электрон қӘшимча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Болтушенко,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Зворыгина,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Избасарова,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Лауто,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Помогайко,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Дунетаниш.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Оналбаева,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қисм: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қисм: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уқиш.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Рақамли саводхонлик.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Кадиркулов,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Рискулбекова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Н.Беристемова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Кучербаева,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Темникова,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Дунетаниш.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уқиш.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қисмлар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Ахборот-коммуникацион технологиялари.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Дунетаниш.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О.Ковригина,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О.Токовенко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Абдураупова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Абилқосимова,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Умарбеков,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Нуғойбоева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Тулебаев,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Момынтаева,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Л.Толбаева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Прахнау,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Бойко,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Матвеева,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Мұсабаева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Кыдырбек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Ногайбаева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Кукебоева,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Мирзабекова,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Қартабоева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Керимбаева,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Абдураупова,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Абдураупова,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Туқбергенова,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Кукебоева,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Мирзабекова,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Қартабоева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Абилкасимова,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Куанышева,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Джаналеева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Ногайбаева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Макашева,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Байзакова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географияси.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А.Усикова,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Забенова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қисм, 8-9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Ускембаев,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Сактаганова,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Зуева,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Ғ.Мухтарули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қисм, 8-9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Моқашева,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 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 Леканова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мехнат: умум таълим мактабларининг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 синф Уқувчилари учун дарслик (қизлар учун нусха).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- 2030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мехнат: умум таълим мактабларининг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9-синф Уқувчилари учун дарслик (уғил болалар учун нусха).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Тулеуов,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- 2030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Абилмажинова,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қоғамдық-гуманитарлық,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қисмлар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 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А.Есенкул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Жаһон тарихи.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Турсинқулова,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Қасимжанова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Абилмажинова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Аблайханова,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Паримбекова,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Усипбек,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Жаһон тарихи. 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Турсинқулова,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 А. Қасимжанова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қоғамдық-гуманитарлық,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Лосева,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Қабилдинов,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Сандибаева,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 ва бизнес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қисмлар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Гуляева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тәжік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Саводомузи.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Китобидарсй.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Михридинова,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Саводомузи.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Китобидарсй.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Михридинова,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Саводомузи.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Китобидарсй.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Садирдинова,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Хамитов,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Мадхалыкова,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Жазушы-"Назарбаев зияткерлік мектептері"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Мадхалыкова,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Оламшиноси.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Байтенова,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Сауқатова,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Сейтахметова,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Табиатшиноси.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Сапақов,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Васева,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Құсайынова, М.Тасбулатова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Худшиносй.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Кедрук,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Садовская,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Уразалиева,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Плешакова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Мехнати бадей.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дарсий синфи 2 мактаби умуми таълимй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Оламшиносй.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 бароисинфхои 2 мактабимиенаитахсилотиумуми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Мехнати бадей.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дарси таълимотиумимибароисинфи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Китобидарсйбароисинфи 2 дар мактабхоитахсилотиумими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Китобидарсй.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Турсунбоева,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Мирюсупова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Китобихониш.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Мирзаюсупова,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Абдураимова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Табиатшиносй.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Болтушенко,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Зворигина,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Избасарова,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Лауто,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Помогайко,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Боронов,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Бойев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Раимназаров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Раимназаров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Анвари,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Мирзоев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Хочаев,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Абдувалиев,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Шарафиддинов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Рахматов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Эсанбоева,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Хиқматов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Хамитов,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Садирдинова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Хочаев,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Зикриеев,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Муллохонов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Маони,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Давлатзода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Солехов,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Шарифов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Камолиддинов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Асозода,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басылымдар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Web -платформадағы электронды оқулық, 1-сынып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Ә., Құрман Н., Сабденова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оқулық. 1, 2-бөлім,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4.ъ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Курманалина,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Сагидуллина,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Ермуханова,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Шарабко,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Мукашев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1-бөлім: https://topiq.kz/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2-бөлім: 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сауаттылық.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Ekitap.kz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сауаттылық.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Берістемова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сауаттылық.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А.Сағымбаева,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М.Ермұхамбетова, Е.Бидайбеков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(СD)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Қ.Тұрғанбай,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Г.Тулемисова,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Ю.Панченко,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А.Арыстанова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Web -платформадағы электронды оқулық, 1-сынып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Назарбекова А., Зординова П., Әубекова М..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Электрондық оқулық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Г.Үржігітова,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Ж.Құсайынова,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Г.Батырова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Web -платформадағы электронды оқулық, 1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Құлманова Ш., Сулейменова Б., Тоқжанов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Карпыкова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Н.Берістемова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Web -платформадағы электронды оқулық-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Назарбекова А., Зординова П., Әубекова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Изгуттынова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Кажыгалиева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Джубатова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Сейтақов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4-сынып. 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Рысқұлбекова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Web -платформадағы электронды оқулық, 4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Web -платформадағы электронды оқулық, 4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Төлебиев Ә., Дашкевич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Шәкілікова,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Берикканова,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Берикканова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Асанбекова,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Милованова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Баймұқанов,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Берикканова,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Берикканов,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Берикканов жәнет.б.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7-сынып оқушыларына арналған электрондық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Web -платформадағы электронды оқулық-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Изгуттынова,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Кажыгалиева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Баймұқанов,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Берикканова,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 Соколова,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Берикканов,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Рахметова жәнет.б.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8-сынып оқушыларына арналған электрондық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Web -платформадағы электронды оқулық-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Изгуттынова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Кажыгалиева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Белякова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Баймұқанов,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Берикканова,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Рамазанова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Кайдасов,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Арыстанова,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Баекенов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9-сынып оқушыларына арналған электрондық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 платформасындағы 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Нургалиев,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Искакова,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Мадиярова,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Көкебаева,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Қозыбай,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Тәжіғұлова,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Рисмагамбетова,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Тәжіғулова,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Туякбасарова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Джусубалиева,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Сыдықбекова,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Хамзина,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Әлімжанова,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Торгаева,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Пентина,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Ардақұлы,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Ескендирова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10-сынып оқушыларына арналған электрондық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 платформасындағы 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Торгаева,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Шуленбаева және 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Оқу-далалық (лагерлік) жиындар.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Адельбаев,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Асилов,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Ерекешев,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Усербаев,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Саткулов,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Куптилеуова,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11-сынып оқушыларына арналған электрондық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(ЖМБ). 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В.Архипова,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Р.Амдамова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(ҚГБ) 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В.Архипова,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Р.Амдамова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Жандосоважәнет.б.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Мажитов,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Далбаева,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Нукеров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дайындық.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Крюков,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Пентина,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Еспаева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11-сынып оқушыларына арналған электрондық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Яковленко,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 В., Бучина Р.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И., Штукина Е.Э.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 В., Бучина Р.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И., Штукина Е.Э.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Курманалина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Кутольвас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Электронный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часть: https://topiq.kz/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часть: 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Мыңжасарова М., 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А., Ермухамбетова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Бидайбеков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(СD)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Тұрғанбай Қ., Панченко Ю., Нургалиева Г., Тажигулова А., Арыстанова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на web-платформе-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Зординова П.,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на web-платформе,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И., Ташенова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на web-платформе,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Садовская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Электронный учебник(web-платформа)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Болтушенко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Зворыгина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Лауто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Помогайко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на web-платформе-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Назарбекова А., Зординова П., Аубекова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Джубатова 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Кудышева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Дәулеткереева,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Мұқанғалиева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 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Кальченко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на web-платформе,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Учебник. Электронная на web-платформе,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Төлебиев Ә., Дашкевич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Мункеева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Хабло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Мункеева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Хабло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Чакликова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Берикканова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Мащенских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Бормотова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Г.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7 класс. Электронный учебник(СD)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Б., Козтаева К., Берикканова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Соколова А., Нургалиева Г., Тажигулова А., Арыстанова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7 класса общеобразовательной школы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на web-платформе-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8 класса общеобразовательной школы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на web-платформе-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Г.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Берикканова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Козтаева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9 класса общеобразовательной школы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Удачина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версия на платформе 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Козыбай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Рисмагамбетова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Туякбасарова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Джусубалиева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Шамганова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Бредихина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Пентина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Есумхан Ы.,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Ибишев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Сырлыбаев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Баймбетова К.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Султанова,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Бондаренко,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Сарсенбекова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анализа.Часть 1,2. Электронный учебник(web-платформа) 10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Ардақұлы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10 класса общеобразовательной школы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версия на платформе 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(ЕМН)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Былинская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Беспалько О.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Шуленбаева Ж.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Часть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Учебно-полевые (лагерные) сборы. Часть 2. Электронный учебник. 10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Адельбаев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Саткулов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Куптилеуова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(ЕМН).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Султанова,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Бондаренко,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Михайленко,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Сарсенбекова,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(ЕМН).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(ОГН).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Хабло 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Пентина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Девидзон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11класса общеобразовательной школы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Электронный учебник для учащихся 11 класса естественно-математического направления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 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 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(ЕМН).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Амдамова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(ОГН).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Амдамова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Антошина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Пентина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Долженко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Маукенов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Жандосова И.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Милованова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Қалыбаев Ә.,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Ерсинқызы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Электронный учебник для учащихся 11 класса общеобразовательной школы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қазақ, орыс, ұйғыр, өзбек, тәжік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Pupil’s Book for Kazakhstan Grade 1 "Smiles 1".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class.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беруге қажеттілігі бар білім алушыларға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оқу әдебиеті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Көрмейтін білім алушыларға арналған Брайль қарпімен әзірленген (бейімделген)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алушыларға арналған оқулық. 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алушыларға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алушыларға арналған № 1, 2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Рельефті-нүктелі әліппе. Көру қабілеті зақымдалған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 оқушыларына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с казахским языком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Уакбаева,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Мадхалыкова,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Сапақов,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Васева,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Тасбулатова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Белинская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Байтенова,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Саукатова,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Сейдахметова,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Толеутаева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Толеутаева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Ү.Зейнетоллина,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Нусипова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Нусипова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Байшоланова,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Калмакова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Ильясова,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Колмакова,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Колмакова,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 білім алушыларға арналған үлкейтілген қаріпті оқулық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школ с казахским языком обучения в 2-х частях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Уакбаева,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Мадхалыкова,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Жунисканова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Ү.Зенетоллина,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көру қабілеті бұзылған (нашар көретін) 4-сынып оқушыларына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Г.Сәдуақас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оқулық. 5-бөлім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мектептердің (сыныптардың) көру қабілеті бұзылған (нашар көретін) 4-сынып оқушыларына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Лихобабенко,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Жолмаганбетова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Байшоланова,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Нурпеисова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Арнайы мектептердің (сыныптардың) көру қабілеті бұзылған (нашар көретін) 6-сынып оқушыларына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Кәрімова,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Арнайы мектептердің (сыныптардың) көру қабілеті бұзылған (нашар көретін) 6-сынып оқушыларына арналған оқулық.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көру қабілеті бұзылған (нашар көретін) 6-сынып оқушыларына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Э.Жұмағұлова,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Г.Нұрпейсова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Ильясова,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Нұрпейсова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Нұрпейсова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 үшін арнайы мектептерге (сыныптарға) арналған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0 сыныбындағы жеңіл ақыл-ой кемістігі бар білім алушыларға арналған оқулық. 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0 сыныбындағы жеңіл ақыл-ой кемістігі бар білім алушыларға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0 сыныбындағы жеңіл ақыл-ой кемістігі бар білім алушыларға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2. Естімейтін балаларға арналған арнайы мектептің 0-сыныбына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Өміржанова,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сыныбына арналған оқулық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 2-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Букежанова,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2 класса с нерусским языком обучения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 2-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3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бірінші бөліміне арналған оқулығы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3-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3- сыныбына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3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 нерусским языком обучения специальных школ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3- сыныбына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Кислякова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интеллекта специальных школ (классов) (с нерусским языком обучения)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 нерусским языком обучения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З.Мовкебаева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9-сыныбына (10 кезең)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6-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6-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 класса с нерусским языком обучения специальных школ для детей с нарушением интеллекта.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6-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6-сыныбына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 7-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Каменова,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 нерусским языком обучения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А.Айдарбекова, Н.Юлдабаева,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Арнайы мектептердің (сыныптардың) зерде бұзылыстары бар 7-сынып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Макажанов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 сыныбына арналған оқулық.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8-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С.Парканова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Арнайы мектептердің (сыныптардың) зерде бұзылыстары бар 8-сынып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Габдуллина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С.Парканова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Каржаубаева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9 класса с нарушением интеллекта специальных школ (классов) (с нерусским языком обучения)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Хвойницкая,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Макажанов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10-сыныбына арналған оқу- әдістемелік кешен.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дайындық кезеңіне арналған оқу-әдістемелік кешен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Көрмейтін білім алушыларға арналған Брайль қарпімен әзірленген (бейімделген)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Воронкова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специальной школы для детей с нарушением интеллекта.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специальной школы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Рельефно-точечная грамота. Учебник для 1-класса специальных общеобразовательных школ для детей с нарушением зрения.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книга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школ с русским языком обучения)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Мадхалыкова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Тасбулатова М. 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Саукатова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Уфимцева 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Момбекова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Момбекова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Мыңжасарова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Чаплышкина Ч.,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 Байшоланова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 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 білім алушыларға арналған үлкейтілген қаріпті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в 6-ти частях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школ с русским языком обучения в 2-х частях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в 4-х частях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 части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частей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 Адаптировала: 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Учебник.8 частей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 Адаптировала: 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Учебник4 части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 Лихобабенко Т. 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зрения (слабовидящие) специальных школ (классов)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Р.Бучина,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Н.Регель,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О.Труханова,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Штукина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 для учащихся 4 класса с нарушением зрения (слабовидящие) специальных школ (классов) 1-8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Регель,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О.Труханова,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Бучина,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Е.Штукина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Р.Шаканова.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4 класса с нарушением зрения (слабовидящие) специальных школ (классов) 1-8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Т.Лихобабенко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учащихся 4 класса с нарушением зрения (слабовидящие) специальных школ (классов) 1-2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 части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 части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Алдамұратова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6 класса с нарушением зрения (слабовидящие) специальных школ (классов) 1-3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Сабитова,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 для учащихся 6 класса с нарушением зрения (слабовидящие) специальных школ (классов) 1-2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Рыгалова,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Еримбетова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6 класса с нарушением зрения (слабовидящие) специальных школ (классов) 1-4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Абылкасымова,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Нурпейсова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Учебник для учащихся 6 класса с нарушением зрения (слабовидящие) специальных школ (классов) 1-2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 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 Нурпейсова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 үшін арнайы мектептерге (сыныптарға) арналған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№ 1, 2 для специальной школы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специальной школы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2 класса специальных школ, для детей с нарушением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2 класса специальных школ, для детей с нарушением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2 класса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орыс тілінде жүретін зерде бұзылыстары бар балаларға арналған, арнайы мектептердің 2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2 класса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1 отделения специальной школы для детей с нарушением интеллекта с русским языком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специальных школ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специальных школ для детей с нарушением интеллекта.Часть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специальных школ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оқыту орыс тілінде жүретін арнайы мектептердің 3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3класса специальных школ для детей с нарушением интеллекта.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интеллекта специальных школ (классов)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4 класса с нарушением интеллекта специальных школ (классов)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учащихся 4 класса с нарушением интеллекта специальных школ (классов)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 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учащихся 4 класса с нарушением интеллекта специальных школ (классов)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орыс тілінде жүретін 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6класса специальных школ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6класса специальных школ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 класса специальных школ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бұзылыстары бар балаларға арналған оқыту орыс тілінде жүретін арнайы мектептердің 6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6класса специальных школ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орыс тілінде жүретін 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для учащихся 7 класса с нарушением интеллекта специальных школ (классов)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А,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 класса специальных школ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 класса специальных школ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оқыту орыс тілінде жүретін арнайы мектептердің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8-сыныбына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 класса специальных школ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 класса специальных школ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для учащихся 8 класса с нарушением интеллекта специальных школ (классов)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&amp;Тренинг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9 класса с нарушением интеллекта специальных школ (классов)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9 класса с нарушением интеллекта специальных школ (классов)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учащихся 9 класса с нарушением интеллекта специальных школ (классов)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 для учащихся 9 класса с нарушением интеллекта специальных школ (классов)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для учащихся 9 класса с нарушением интеллекта специальных школ (классов)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А,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ұйымдарға, орта білім беру ұйымдарына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 тобы (1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Сыпало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Сыпало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Смаилова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Смаилова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Алимбетова,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Кожанова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 (2-5 жас)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Орумбаева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Виноградова,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Шапатова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Белгібаева,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Белгібаева,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Белгібаева,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Ф.Омарбекова,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Бектұрова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Орумбаева,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Аршимбаева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Тургумбаева,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Орумбаева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Алимбетова,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Кожанова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топ (3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Ничепай,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нұсқаулық.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Сахарханова,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Жумагалиева.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Дәптер.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Сахарханова,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Жумагалиева.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К.Тұрғынбаева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Сейткужина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нұсқаулық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Канайбекова.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Дәптер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Канайбекова.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во второй младшей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Начинаем говорить.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детей второй младшей группы с казахским языком воспитания и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Русский язык. 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Мұқанова,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Пірмағамбетова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Мұқанова,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Пірмағамбетова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негіздері. Әдістемелік нұсқаулық.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Сартаева.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негіздері. №1, 2 жұмыс дәптері.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Сартаева.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Альбом.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Аубакирова,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нұсқаулық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Аубакирова,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нұсқаулық. 3 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№1, 2 жұмыс дәптері. 3 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Бияхметова,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Кенжембетова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Бияхметова,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Кенжембетова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Альбом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Аубакирова,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нұсқаулық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Аубакирова,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Бияхметова,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Альбом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Аубакирова,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нұсқаулық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Аубакирова,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нұсқаулық.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Кадочникова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Стефанская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Қойбағарова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Жапсыру. Альбом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Аубакирова,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Жапсыру. Әдістемелік нұсқаулық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Аубакирова,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Жапсыру. 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Федотова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Шайхина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ойындар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(3-6 жас)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Игнатенко,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Ильясова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Игнатенко,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Ильясова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 материалдар (электронды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Игнатенко,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Ильясова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Рахманбергенова,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Дәптері 3 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Рахманбергенова,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Алимбетова,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Кожанова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Жолдагулова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Логика. 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"Shugylakitaр"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тобы (4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Ділмағамбетова,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Ділмағамбетова,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Ділмағамбетова,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К.Кулпеисова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К.Кулпеисова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 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Сөйлеудідамыту.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Сейткужина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 средней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Изучаем русский язык. Рабочая тетрадь для детей средней группы с казахским языком воспитания и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Пузик,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Жұмыс дәптері № 1, №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Пузик,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Пузик,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Алексеева,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Шапатова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Темірболат,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Әділбайқызы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Стамбекова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Байғұлбекова,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Байғұлбекова,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Байғұлбекова,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Бектұрова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Батырбаева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Батырбаева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Алимбетова,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.Кожанова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Шапатова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Тұрдалиева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Инабаттылық тәрбиесі. Әдістемелік нұсқаулық 4 және 5 жастан бастап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Алимбетова.,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Ибрагимова.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"Shugylakitaр"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Логика. 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жастан бастап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"Shugylakitaр"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топ, мектепалды сынып (5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Джолдыбаева,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Шаденова,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Панченко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 Әдістемелік құрал 5 жастан бастап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"Shugylakitaр"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Кулджина,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 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Кулджина,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Кулджина,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Шелипова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Шелипова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Тұрсынбаева,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Тұрсынбаева,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Әмірова,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Анартаева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Әмірова,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Анартаева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М.Сейтказина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Тұрсынбаева,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Тұрсынбаева,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 старшей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учителей дошкольных организаций с казахским языком воспитания и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Говорим на русском языке. Рабочая тетрадь для детей старшей группы с казахским языком воспитания и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Атыманова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Кабдешова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руководство. от 5-и лет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Вассерберг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5-и лет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Вассерберг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 альбомы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альбомы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Шаих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Баймұратова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Тобықбаева,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Әдістемелік құрал.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Борисова,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Темірболат,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Әділбайқызы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Қойбағарова,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Жабықбаева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Қойбағарова,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Жабықбаева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Таутанова,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Таутанова,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Таутанова,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Нүсіпәлиева,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Күлпейісова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А.Қабыланбекова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А.Қабыланбекова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Т.Дрыгина,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И.Тирская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Т.Дрыгина,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И.Тирская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 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М.Сейтказина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Бултекова,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Бултекова,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Көрнекі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Бултекова,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Күнтуғанова,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Красникова,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Дәптер. 1-бөлім,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Күнтуғанова,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Красникова,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Приходченко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Логика. 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бастап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"Shugylakitaр"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 тобы (1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Сыпало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Сыпало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Дидактический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Демострационный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топ (3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Каугабаева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Супергиева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Каугабаева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Супергиева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Каугабаева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Супергиева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Ничепай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Тетрадь.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Рабочая тетрадь.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Шақабаева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материалдар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(3-5 жас)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нұсқаулық.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Дәптер.3+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Муханова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Прмагамбетова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Муханова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Прмагамбетова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37.Т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математики. Тетрадь №1, №2.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математики. Методическое руководство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Казыбаева А., Рахымбаева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Альбом.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Бияхметова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Бияхметова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Бияхметова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Альбом.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руководство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Кадочникова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Стефанская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Альбом.3+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руководство.3+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руководство. от 3-х лет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Федотова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Шайхина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подвижные игры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дидактические игры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Демонстрационный 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(электронный вариант)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 3+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тобы (4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руководство. 4+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А.Шахманова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Веселый колокольчик и его друзья.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руководство+Аудиодиск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Третьякова О.А.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Өміртаева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Өміртаева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 мен оқыту орыс тілінде жүргізілетін ортаңғы топта ұйымдастырылған оқу қызметін жүргізуге арналған әдістемелік нұсқаулық ("Қазақ тілінде сөйлейміз" оқу әдістемелік кешеніне)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Омар,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тілін үйренеміз"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мен оқыту орыс тілінде жүргізілетін ортаңғы топ балаларына арналған жұмыс дәптері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детей средней группы с русским языком воспитания и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Омар,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үйренеміз.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К.Ильяшева,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А.Шалаханова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үйренеміз.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К.Ильяшева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үйренеміз.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К.Ильяшева,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А.Шалаханова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үйренеміз.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Ильяшева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Увлекательная 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Занимательные уроки. 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Радзиевская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Веселые уроки.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Радзиевская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Шаризанова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"Обучаемся, играя" интегрированного курса обучения детей старшей группы по Типовой учебной программе дошкольного воспитания и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к Методическому руководству "Обучаемся, играя" интегрированного курса обучения детей старшей группы по Типовой учебной программе дошкольного воспитания и обучения 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Перспективный план к Методическому руководству "Обучаемся, играя" интегрированного курса обучения детей старшей группы по Типовой учебной программе дошкольного воспитания и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топ, мектепалды сынып (5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Музыкально-дидактические игры.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Тирская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Губайдуллина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Демонстрационные материалы 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Гамарник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Гамарник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Гамарник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Азбука–тетрадь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 и письма. От звука к букве и словам. 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тәрбиемен оқыту орыс тілінде жүргізілетін ересек топта ұйымдастырылған оқу қызметін жүргізуге арналған әдістемелік нұсқаулық ("Қазақ тілінде сөйлейміз" оқуәдістемелік кешеніне))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Омар,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тілінде сөйлейміз"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мен оқыту орыс тілінде жүргізілетін ересек топ балаларына арналған жұмыс дәптері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детей старшей группы с русским языком воспитания и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Омар,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Думаем, считаем, решаем. 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 1, №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Тетрадь. №1,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Вассерберг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Азбука-альбом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Нусупалиева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Кулпеисова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П.,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Макей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Ташметова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П.,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Макей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Ташметова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 1, №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және орыс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материал.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Демонстрациялық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/ Альбом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материал.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Лепке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 Альбом. / Альбом по Аппликации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топ (3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 және көркем әдебиет. Демонстрациялықжәне үлестірме метариалдар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и 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/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Дидактикалықматериалдар / 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Сиқырлы құрылысшы / Волшебный строитель.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бойынша демонстрациялық материалдар / Демонстрационный материал по конструированию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 материал / Естествознание. Ознакомление с окружающим миром. Основы экологии.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альбомы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рисованию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Енсебаева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Демонстрациялықжәнеүлестірмематериалдар/ Демонстрационный и 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салу/ 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салу/ 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Дидактикалық-көрнекі құралдар топтамасы. Ортаңғы топ (3-4 жас). Художественная литература. Комплект наглядно-дидактических пособий. Средняя группа (3-4 года)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Ибраев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Демонстрациялық материал. Аппликация.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альбомы/ Альбом по лепке.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/ от 3-х лет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Кадочникова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Стефанская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 альбомы/Альбом по аппликации. 3 жастан бастап / от 3-х лет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Федотова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Шайхина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тобы (4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материалдар/Конструирование.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 альбомы / Альбом по аппликации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альбомы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рисованию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лепке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 / 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қалыптастыру.Демонстрациялық материал./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дәптері/ 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Құрастыру/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танысу.Демонстрациялық материал./ Ознакомление с окружающим миром.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Дидактикалық-көрнекі құралдар топтамасы. Мектепке дейінгі ұйымдағы ересек топ (4-5 жас). Художественная литература. Комплект наглядно-дидактических пособий. Старшая группа в дошкольной организации (4-5 лет)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Ибраев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Демонстрациялық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Демонстрациялық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топ, мектепалды сынып (5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 / 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дамыту/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материал/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Құрастыру/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материал/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Жаратылыстану/ Естествознание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танысу/ 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материал/ 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бастап /Естествознание. Рабочая тетрадь от 5-и лет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"Shugylakitaр"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 материал 5 жастан бастап / Рисование. Демонстрационный материал от 5-и лет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Мадалиева., 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"Shugylakitaр"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басылымдар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жастан бастап)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(18 цифрлық оқу-әдістемелік кешен) Ойыншықтар; Күн мен жаңбыр; Жемістер мен көгөністер; Нанның қасиеті; Балапан; Көжек; Міне, қар жауды!; Ғажайып дорба; Қуыршақ Данамен серуендеу; Аю мен әтеш; Жануарлар қалай дыбыстайды?; Шәйнек; Аю, тұр! Ояншы!; Қуыршақ Дананы тамақтандыру; Саяхатшылар әні; Көктем келді; Аспаптар қалай дыбыстайды?; Тауық пен балапан;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бастапwww.bilimkids.kz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(9 цифрлық оқу-әдістемелік кешен) Қуыршақтарға кәмпиттер; Үлкен және кішкентай сәбіздер; Тиінге жаңғақ; Қар; Шырша моншақтары; Бауырсақ әні; Құстарға жем шашайық; Сақина; Мерекелік шелпектер;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бастапwww.bilimkids.kz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Жапсыру. (9 цифрлық оқу-әдістемелік кешен) Доппен ойнаған мысық; Піскен бауырсақтар; Қонжықтың сылдырмақтары; Шырша шары; Қоян; Теледидарда қар жауып тұр; Алаша; Алқаны жинайық; Бұлттар ұшып келеді;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бастапwww.bilimkids.kz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(18 цифрлық оқу-әдістемелік кешен) Түрлі ойыншықтар; Ғажайып дорба; Жапырақтар; Жеміс-көгөністерден жасалған тоқаш; Үлкен және кішкентай үйшіктер; Көліктегі аңдар; Қорқақ қоян; Шыршаны безендіру; Қолғап; Ормандағы қыс; Ыдыстар; Пирамида; Қуыршақ Дананың киімі; Әдемі кілем; Ғарыштағы бояулар; Пойызбен саяхат; Қорапшадағы мерекелік кәмпиттер; Кемпірқосақ;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бастапwww.bilimkids.kz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(18 цифрлық оқу-әдістемелік кешен) Жолмен жүрейік; Құлыншаққа қоршау; Күздік алмаларға қорапша; Балапанға саты; Жүк машинасы жолы; Күшік Викидің үйшігі; Жүргінші жолы; Мұнара; Шаңғы жолы; Жемшашар; Қошақанға шарбақ; Қонаққа орындықтар; Қонжыққа төсек; Диван; Құс ұясы; Гараж; Аула қақпасы; Біздің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www.bilimkids.kz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(18 цифрлық оқу-әдістемелік кешен) "Маша мен Аю" ертегісі; Саусақ санамағы; "Шалқан" ертегісі; М. Мақатаевтің "Сап-сары жапырақтар" өлеңі; Паровоз; "Бауырсақ" ертегісі; Менің Отаным; "Үйшік" ертегісі; Қар; "Шұбар тауық" ертегісі; Көше тазалаушы; "Жеті лақ" ертегісі; Қоянның үйшігі; М. Жұмабаевтың "Бесік жыры" өлеңі; Құлыншақ; "Мысық, қораз және түлкі" ертегісі; Көктем келді гүл алып; "Үш аю" ертегісі;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бастапwww.bilimkids.kz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(36 цифрлық оқу-әдістемелік кешен) Доп кетті домалап; Әжемнің жіптері; Жаңбыр; Алаша; Жапырақтар түсіп қалды; Алма; Тоқаштар; Сары балапан; Күн; Пойыз келе жатыр; Кірпі; Бауырсақ қашты қояннан; Аппақ қар; Бәйтерек; Мерекелік жалаулар; Шыршадағы ойыншықтар; Қысқы алашадағы қар; Ақша қар; Түлкі іздері; Құстар жем шоқиды; Ала Марғау; Сөредегі табақтар; Қорапшаға кәмпит жинадық; Доп; Әжеге алқа; Бұлақтар; Бауырсақтар; Сүлгіні безендірейік; Жұлдыздар; Құлыншаққа шарбақ; Жасыл желек; Әуедегі шарлар; Отшашулар (Салют); Гүлдер; Қозы; Алуан түсті алақан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бастапwww.bilimkids.kz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(36 цифрлық оқу-әдістемелік кешен) Қуыршақ Дана; Аю мен қонжық; Саңырауқұлақ; Қуыршақ Дана мен балапандар; Қош келдің, алтын күз; Жапырақтар; Наубайшы; Көлдегі үйректер; Жемістер мен көгөністер; Жүк машинасы; Тиін; Ит пен күшік; Алақай, қыс келді!; Алтын балық; Қар жауды; Жасыл шырша; Қысқы ойынға шығайық; Қардың қасиеті; Қысқы ормандағы аңдар; Ауладағы құстар; Жіппен ойнаған марғау; Көше тазалаушы; Тоңазытқыш; Қуыршақ Дана және дәрігер; Көктем шақырады; Бұлақ; Шәйнек; Асатаяқ; Ұшақ; Жылқы мен құлын; Аққайың; Ауаның қасиеті; Дауылпаз; Бақбақ гүл; Ешкі мен лақ; Құмның қасиеті;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бастапwww.bilimkids.kz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шынықтыру. (36 цифрлық оқу-әдістемелік кешен) Дана қуыршақпен сапқа тұру; Аюмен шеңберге тұру; Қояндармен бірге жүгіру; Қазақстан туы; Салтанатты адым; Еңбектеп жеміс жинайық; Нан қадірі; Секіреді торғай; Домалайды алмалар; Көліктегі жемістер; Жарысайық, аюмен!; Қасқырдан ептіміз; Секірейік, тоңбайық!; Тәуелсіз Қазақстан; Қалайық қардан аққала; Жаңа доп; Өрмелейік, дөңге; Тоңады қардан аяқтар; Қысқы ормандағы аңдар; Құстарға жем шашайық; Еңбектеген марғау; Мен спортшы боламын!; Велосипед; Шынықсақ – шымыр боламыз!; Көңілді құстар; Бұлақ көрсең, көзін аш; Арқан тарту; Спорт – өнер; Ғарышқа алыс самғайық!; Еңбектейміз ерінбей!; Егейік көктем ағашын; Дөп-дөңгелек шаңырақ; Солдаттармыз саптағы; Бақ-бақ гүлдер; Көк машина; Шынығамыз жазда;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бастапwww.bilimkids.kz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(36 цифрлық оқу-әдістемелік кешен) Қуыршақ Әйгерімнің барабаны; Асыл әжем; Сылдырмақтар сылдырлап; Айгөлектей дөңгелеп; Ару күз; Күз сыйлаған топ-топ; Көңілді тоқаштар; Торғайсың, тынбайсың!; Жайсаң күз; Пойыз; Кірпі; Ормандағы бауырсақ (мюзикл); Аппақ қар; Елтаңбасы елімнің; Әсем шырша; Аяз ата сыйлығы; Көңілді қыс; Ақша қар; Сұр көжек; Суық торғай; Қошақан; Ұшқыш; Электроника әлемі; Домалайды доп; Көңілді торғай; Таза бұлақ; Наурыз – жыл басы; Нағыз қазақ – домбыра; Ғарыштағы ғажайып; Ана, кең дала!; Жасыл желек; Әлди, әлди, бөпешім!; Отшашулар; Нәзік гүлдер; Еңбек түбі – зейнет; Жаз кереметтері;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бастапwww.bilimkids.kz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6 жасқа дейінгі – мектепалды даярлық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Тәй-тәй.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(6 мультимедиалық цифрлықбілім беру кешені):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Жаттығулар: Есту арқылы қабылдау және есту-моторлы координациясы; Есту-көру моторлы координациясы; Математикалық дағдылар; Кеңістіктік қабылдау; Ойлау дағдылары; Әлеуметтік дағдылар.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Тәй-тәй.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 (3 мультимедиалық цифрлық білім беру кешені):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Жаттығулар: Есту арқылы қабылдау және есту-моторлы координациясы; Қосымша материалдар: Жазғы демалыс қорабы; Өсімдіктер кітабы.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Тәй-тәй.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 (7 мультимедиалық цифрлық білім беру кешені):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Жаттығулар: Себеп-салдар байланысын орнату дағдылары; Көру арқылы қабылдау және көру-моторлы координациясы; Есту арқылы қабылдау және есту-моторлы координациясы; Ойлау дағдылары; Қосымша материалдар: Күз альбомы; Менің кітабым; Фото сурет жиектемесі.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Тәй-тәй.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 (12 мультимедиалық цифрлық білім беру кешені):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Жаттығулар: Себеп-салдар байланысын орнату дағдылары; Көру арқылы қабылдау және көру-моторлы координациясы; Есту арқылы қабылдау және есту-моторлы координациясы; Графомоторикалық дағдылар; Табиғат пен танысу; Кеңістіктік қабылдау; Ойлау дағдылары; Әлеуметтік дағдылар; Қосымша материалдар: Айтылым; Қосымша тапсырмалар; Тақпақтар; Сурет-жұмбақтар.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ойындары. Жаттығулар.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 дамыту: Иллюстрациялық диктант (мультимедиалықцифрлық білім беру кешені)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Бактыбаев,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Арыстанова,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Досанов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Бактыбаев,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Арыстанова,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Спирикова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пазлдар.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Бактыбаев,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Арыстанова,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Досанов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бояу.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Бактыбаев,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Арыстанова,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Досанов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Жұмбақтар.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Бактыбаев,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Арыстанова,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Спирикова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Сөйлейтін суреттер.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Жаттығулар (14 цифрлық білім беру ресурсы):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Сөздер, дыбыстар және еліктеуіш сөздер: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Хайуанаттар бағындағы жануарлар; Орман мекендеушілері; Үй жануарлары; Музыкалық аспаптар; Көлік түрлері; Тұрмыстық заттар; Табиғат дыбыстары; Түстер; Кеңістіктік қабылдау; Антонимдер; Бөгде ғаламшарлықтарЖерде.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 мен жаттығулар: Есту қабілетін дамытатын жұмбақтар; Ойындар; Тақпақтар.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Логоритмика. Жаттығулар (29 цифрлық білім беру ресурсы):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Локомоторлы жаттығулар: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Локомоторлы қозғалыстар – Жүру және жүгіру; Секіруге және қарғуға арналған жаттығулар; Моторлы координацияға арналған жаттығулар.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жаттығулары: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Жиіліктің әртүрлілігі; Ырғақтың әртүрлілігі; Дыбыс тембрінің әртүрлілігі; Дыбыс динамикасының әртүрлілігі; Екпіннің әртүрлілігі; Артикуляцияның әртүрлілігі; Әуеннің әртүрлілігі.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және сазды жаттығулар: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 қонжық; Бесік жыры; Кішкентай жануарлар; Апта күндері; Әңгіме; Әже; Су дыбыстары; Дауыстар; Есімдер; Барыстың тышқандары; Жүрегім; Қуыршақтар кеші; Менің әкем; Пысықай мысық; Қолдар мен аяқтар.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Виртуалды пернетақта; Әуен жазу құралы; До мажор гаммасы; Созылыңқылық.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дайындық. Жаттығулар (30 цифрлық білім беру ресурсы):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Бағалау: Сөйлеу дамуын бағалау; Есту және лингвистикалық дағдыларды бағалау; Жалпы моторикалық дағдыларды бағалау; Ұсақ моторика мен қолеңбегінбағалау; Көру арқылы сараптау мен жинақтау дағдыларды бағалау; Сол жақ пен оң жақтың басымдығын бағалау; Денені және кеңістікті бағдарлау дағдыларын бағалау; Ұғымдар мен математикалық дағдыларды бағалау; Эмоциялық және әлеуметтік дағдыларды бағалау.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Лингвистикалық және есту дағдылары: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 жете түсіну; Есту есі және себеп-салдар байланысы; Сөйлемдерді саралау; Сөздерді саралау; Естуесі және сезімталдық;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Ырғақты жаттығулар; Сөздерді тіркестіру; Есту арқылы қабылдау және есту-көру координациясы; Артикуляция.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Моторикалық дағдылар: Жалпы және ұсақ моторика.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арқылы қабылдау: Көру арқылы қабылдау; Көру есі; Түсініктердің жіктелуі; Кеңістіктік қабылдау; Көру моторикасыжәне есту-көру моторикалық координациясы.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дағдылар: Денені және кеңістікті бағдарлау; Өлшемдер – көлем, ұзындық, биіктік; Уақытты қабылдау; Геометриялық фигуралар; Сұрыптау, жіктеу, топтау; Санау (1-10).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6 жасқа дейінгі – мектепалды даярлық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за шагом.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(5 мультимедийных цифровых образовательных комплексов): Упражнения: Слуховое восприятие и слухо-моторная координация; Слухо-зрительно-моторная координация; Знакомство с природой; Пространственное восприятие; Навыки мышления.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за шагом.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 (6 мультимедийных цифровых образовательных комплексов): Упражнения: Визуальное восприятие и зрительно-моторная координация; Навыки мышления.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материалы: Коробка с лета; Замок из песка; Книга растений; Мои летние каникулы.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за шагом.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 (6 мультимедийных цифровых образовательных комплексов): Упражнения: Слуховое восприятие и слухо-моторная координация; Слухо-зрительно-моторная координация.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материалы: Осенний альбом; Моя книга; Рамка для фотографии; Игра для тренировки памяти. 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за шагом.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 (6 мультимедийных цифровых образовательных комплексов): Упражнения: Визуальное восприятие и зрительно-моторная координация; Слуховое восприятие и слухо-моторная координация; Навыки мышления.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материалы: Произношение; Дополнительные материалы; Картинка-загадки.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Элементарные математические представления.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Спирикова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пазлы.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раскраска.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Загадки.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Спирикова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Говорящие картинки.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(14 цифровых образовательных ресурсов):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Слова, звуки и звуко-подражательные слова: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 в зоопарке; Обитатели леса; Домашние животные; Музыкальные инструменты; Виды транспорта; Предметы быта; Звуки природы; Цвета; Пространственное восприятие; Антонимы; Пришельцы на планете Земля.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и упражнения: Слуховые загадки; Игры; Стихотворения.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Логоритмика. Упражнения (29 цифровых образовательных ресурсов):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Локомоторные упражнения: Локомоторные движения – ходьба и бег; Прыжковые упражнения; Упражнения для развития моторной координации.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для развития слуха: Разнообразие частоты; Разнообразие ритма; Разнообразие тембра; Разнообразие динамики; Разнообразие акцента; Разнообразие артикуляции; Разнообразие мелодики.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Речевые и музыкальные упражнения: Плюшевый мишка; Колыбельная; Маленькие животные; Дни недели; Беседа; Бабуля; Звуки воды; Голоса; Имена; Мыши Барсика; Мое сердце; Танцевальный вечер кукол; Мой папа; Кошка Мурка; Ноги и руки.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Инструменты: Виртуальная клавиатура; Сочинитель музыки; Гамма до мажор; Длительность.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школе. Упражнения (30 цифровых образовательных ресурсов):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Оценка: Оценка речевого развития; Оценка слуховых и речевых навыков; Оценка крупных моторных навыков; Оценка мелкой моторики и навыков ручного труда; Оценка навыков зрительного анализа и синтеза; Оценка латерального доминирования; Оценка навыков телесной и пространственной ориентации; Оценка понятий и математических навыков. Оценка эмоциональных и социальных навыков.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Слуховые и языковые навыки: Знание языка; Слуховая память и причинно-следственные связи; Сегментация предложения (анализ); Сегментация слова (анализ); Слуховая память и чувствительность; Упражнения по ритмике; Слияние слова (синтез); Слуховое восприятие и слухо-зрительная координация; Артикуляция.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навыки: Крупная и мелкая моторика.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восприятие: Визуальное восприятие; Зрительная память;-классификация понятий; Пространственное восприятие; Зрительно-моторная и слухо-зрительно-моторная координация.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Математические навыки: Тело и ориентация в пространстве; Измерения - размер, длина, высота; Восприятие времени; Геометрические фигуры; Сортировка,-классификация и категоризация; Счет (1-10).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 сыныптарға арналған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№1, 2, 3 жазу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Сабденова,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Жамалова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Менің алғашқы сөздігім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 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Уайсова Г. И., Сәдуақас Г. Т., Бесірова А. С., Ахметкулова А.К.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 №1,2 Жазу дәптерлері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 Диктанттар мен мазмұндамалар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(для школ с нерусским языком обучения).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Кадралиева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(для школ с нерусским языком обучения). Тетрадь ученика №1,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Жексенбаева Б., Кадралиева А., Рахметова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№1, 2, 3 жұмыс дәптерлері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Холодкова,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Бакка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Мұғалімге арналған әдістемелік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Г.Үржігітова,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Ж.Құсайынова,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Батырова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№1, 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Жартыбаева,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Оқыту әдістемесі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+электрондық қосымша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Оқушы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Мұғалімге арналған әдістемелік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Л.Жетпісбаева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Оқушы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Л.Жетпісбаева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Фонохрестоматия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Тұралбаева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1,2,3,4 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Беркало,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Беркало,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Оналбаева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Оналбаева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Сауғабаева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дәптерлері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Бесірова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CD. Электронды нұсқа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Беркало,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Беркало,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Данабаева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Бесірова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Сейсенбаева,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Отыншинова,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(электронная версия)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(электрондық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технологиялар.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технологиялар.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Тәттімбетова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Тәттімбетова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Шойбекова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Оданова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Оқытуәдiстемесi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Логикалық есептер мен тапсырмалар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тапсырмалар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Әбілғазиев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кескін карта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Ысқақова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С.Мұхамбетжанова,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Л.Одинцова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У.Ғайыпбаева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(Ежелгі дүние).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Жұмағанбетов,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Игілікова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Жұмағанбетов,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Игілікова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Жұмағанбетов,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Игілікова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Құлымбетова,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Мағзұмова,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Марқабаева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Ежелгі Қазақстан тарихы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С.Кругликова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Букаева,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Зикирина,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Макашева,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Мукатаева,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Момынтаева,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Ежелгі дүние тарихы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С.Кругликова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Кәрімова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Отарбаева,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менмазмұндамалар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Иманбаева,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Байшоланова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Олимпиадаға дайындық есептер жинағы.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(5-6-сыныптар)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Байшоланов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Белошистова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Белошистова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Одинцова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Ғайыпбаева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Жанақова,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Соскин,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Гвоздева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Жанақова,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Митинева,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Лукина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Орта ғасырлардағы Қазақстан тарихы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Т.Окунева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Ешмұқамбетов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Мәшімбаев,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Мәженова,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Тортаев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Көпекбай,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Мырзабекова,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Касимова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Паимцева,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нұсқа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Бойко,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Матвеева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Прахнау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 топтамасы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Мұсақожаева,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Сабырова,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Әбуғазы,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Ғизатова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Ильясова,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Абдирасилова,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әдiстемесi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Мұғалімге арналған әдістемелік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Ахмадуллаева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Тұрсынбаева,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Ерженбек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Шуиншина,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Кем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Момынтаева,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Мамытова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Көпекбай,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Мырзабекова,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Дүниежүзі тарихы 1640-1900 жж.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ұлдарға арналған.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Жақманов,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Хасенов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қыздарға арналған.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Дүйсенова,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Жолдасбекова,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Құрабаева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ДББҰ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Молдасан,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Байшағырова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Абнасырова,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Арзымбетова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Тымболова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Иманбаева,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 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жаттықтырғыш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жаттықтырғыш: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Колубекова,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Ғайыпбаева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Мұғалімге арналған әдістемелік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Бекежанова,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 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Комова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нұсқа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Қуанышева,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Шүйіншина,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Нурадинов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Есептержәне жаттығулар жинағы.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(7-8-сыныптар)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Мясников,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Арепова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Оразов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Әдiстемелiкнұсқау.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Аманқұлова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Мақашева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 топтамасы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Мамаева, Ж. Мукашова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Юсуп,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Дусимбаева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Рапашева,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Әбдірахманова,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Құлшашпай,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Қалниязова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для общеобразовательных школ с нерусским языком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Мендигалиева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әдiстемесi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Мендигалиева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Жаттықтырғыш/Тренажер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Колубекова,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Гайыпбаева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Захаржевская,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Смирнова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Завертунова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Усикова,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Забенова,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Королева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Бекдаирова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Нурадинов,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Шүйіншина,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Абжалелова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және жаттығулар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кестеде.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(9-11)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Мұсабаев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Мясников,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Арепова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Оразов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Әдиет,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Әдиет,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Әдiстемелiк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Аманқұлова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Логвиненко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мұғалімдеріне арналған әдістемелік нұсқаулық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9-сыныбына арналған көрнекі құралдар топтамасы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мұғалімдеріне арналған әдістемелік нұсқаулық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Тулеуов,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Балтабаева,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Закиряева,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Хамза,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Үсенова,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 (электрондық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Ескендирова,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Ардақұлы,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Құрман,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Анапинова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Завертунова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Бекмолдаева,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Керейбаева,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Ахмадуллаева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Маджара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Юсуп,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Дүсіпова,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Дүсіпова,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Әдістемелік нұсқау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Ғайыпбаева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Бекмолдаева,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Керейбаева,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Ахмадуллаева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Завертунова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(электрондық нұсқа)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Төлепбекова,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Жылқайдарова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Маджара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Киынова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Киынова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Орынханова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Джуматаева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оқытушы-ұйымдастырушыларына арналған әдістемелік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Адельбаев,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Асилов,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Ерекешев,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Усербаев,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Саткулов,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Куптилеуова,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Алимкулов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 бойыншаоқу-материалдық базасы.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жетілдіру жөнінде ұсыныстар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Букин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Жалпы білім беретін мектепке арналған көрнекі құралдар топтамасы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Букин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Аганина,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Сұлтанов,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Щеглов,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Дүйсенханов,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Фазылжанова,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М.Жолшаева,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Зәкариянова,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Салыкбаева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Балтабаева,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А.Таубалдиева,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Г.Найманбаева,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Найманбаева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Адешова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Жаттықтырғыш.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деңгей.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сыныптар. ҚҒБ, ЖМБ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Колубекова,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Бекмолдаева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Амдамова,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Шакирова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Серикбаева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М.Жолшаева,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Салыкбаева,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Зәкариянова,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Ишанова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Юсуп,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Заманбекова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Дайрбаева,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Құлжашпай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Балтабаева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10,11-сыныптар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Бекмолдаева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Амдамова,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Шакирова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Нұрпейсова,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Абылайханова,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Серикбаева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Игілікова,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Дүйсенханов,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Жұлдызбаев,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Щеглов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оқытушы-ұйымдастырушыларына арналған әдістемелік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"Технологиялық дайындық" бөлімі бойынша жалпы білім беретін мектепке арналған көрнекі құралдар топтамасы. 1-бөлім. "Өмір қауіпсіздігінің негіздері" бөлімі бойынша жалпы білім беретін мектепке арналған көрнекі қүралдар топтамасы.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"Технологиялық дайындық" бөлімі бойынша жеке және топтық жұмысқа арналған карточкалар жиынтығы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11-сынып оқушыларының білімін бақылау жұмыстарын ұйымдастыру және өткізу бойынша материалдар жинағы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қосымша + диск+ көрнекі құралдар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Майхиев,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Гудков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Дубинец,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 жағыңда бол" өзін-өзі дұрыс бағалау бойынша психологиялық жаттығулар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Ақерке Махмуд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тарихы: Ежелгі заман. Орта ғасырлар. Жаңа заман. Қазіргі заман. Жалпы білім беретін мектепке арналған карталар топтамасы.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Балсарин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тарихы: Ежелгі дүние. Орта ғасырлар. Жаңа заман. Қазіргі заман. Жалпы білім беретін мектепке арналған карталар топтамасы.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Бектасов, А. Көшкімбаев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және әлемнің жеке бөліктерінің, Қазақстанның географиялық карталары.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Плачинта,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Федорова.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басылымдар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Жиынтық бағалауға арналған электрондық дәптер-конструктор. 7-сынып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М.Ефимик,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О.Шаргалина,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Жиынтық бағалауға арналған электрондық дәптер-конструктор. 7-сынып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М.Ефимик,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О.Шаргалина,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Электрондық дәптер. 7-сынып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О.Колубекова,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Жиынтық бағалауға арналған электрондық дәптер-конструктор.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Е.Нипрук,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Жиынтық бағалауға арналған электрондық дәптер-конструктор.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Д.Гудовщикова,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Е.Бащук,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Ермакова,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А.Абдрашитова,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Е.Буякова,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 дәптер. 9-сынып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О.Колубекова,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Жиынтық бағалауға арналған электрондық дәптер-конструктор. 9-сынып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Д.Гудовщикова,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Е.Бащук,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Оқушылардың білімін бақылау жұмыстарын ұйымдастыру және өткізу бойынша материалдар. Электрондық дәптер. 10-сынып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В.Букин,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Д.Зайко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ЖМБжәнеҚГБбойыншаэлектрондықдәптер. 11-сынып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О.Колубекова,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Оқушылардың білімін бақылау жұмыстарын ұйымдастыру және өткізу бойынша материалдар. Электрондық дәптер. 11-сынып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В.Букин,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Д.Зайко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 жырау– "Халық бірлігінің жаршысы"(CD)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Шорманұлы – "Еуразиялық деңгейдегі тұлға"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Көпейұлы – "Қасиет иесі"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Беркімбайұлы – "Әнмен өрілген ғұмыр"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Сұлтанмахмұт Торайғыров – "Тағдырмен тартыс"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– "Планетарлық деңгейдегі тұлға"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Рафиқа Нұртазина – "Өмір сабақтары"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Мұса – "Ақын арманы"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 Пішембаев – "Тастың тілін түсінген"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Әлкей Марғұлан – "Заңғар энциклопедист-ғалым"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Шапық Шөкин – "Ғылым қайнарындағы өмір"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- "Ұлы дала батыры"(CD)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– "Он сан Орта жүздің ұраны"(CD)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батыр - "Аңызға айналған ғұмыр"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батыр - "Ұлы дала қолбасшысы"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Әбікей Сәтбаев – "Ағартушы-педагог"(CD)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Сұлтанбетсұлтан - "Арпалысқа толы ғұмыр"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Әбікен Бектұров – "Аңызға айналған академик"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Айманов – "Қазақ киносының аңызы"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Потанин – "Қазақ мұңлығы"(CD)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Ермұхан Бекмаханов – "Тұлпардың ізі"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 – "Үзілген тағдыр"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 Ақышев – "Алтын адам"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Багаев – "Өңірдің фотошежірешісі" немесе "Объективтегі әлем"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Ғабдыл-Уахит Хазірет: "Шипагер"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Қалижан Бекхожин: "Ақиық ақын"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Байзақов: "Қазақтың дүлдүл ақыны"(CD)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Аймауытов: "Аймаңдай жазушы"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Шоңби Едігеұлы: "Қарадан шығып хан болған"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 би Күшікұлы: "Әділдіктің жаршысы"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Дөнентаев: "Бозторғай ақын"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Саматов: "Ұлт қайраткері"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Рүстембек Омаров: "Дәулескер күйші"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Мұсахан Қанапияұлы: "Тәлімгер"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 Шанин: "Театр тарланы"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 Иванов: "Өмір өткелдері"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Иманжүсіп Құтпанов: "Ерлік пен намыс жаршысы"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Қанаш Қамзин: "Ардақты жауынгер"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Зейін Шашкин: "Қаламгер-дәрігер"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 Ержанов: "Ғасыр тудырған ғұлама"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Зейтін Ақышев: "Педагог-жазушы"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 Жұматов: "Ғалымның ұлы мұрасы"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Шәмкенов: "Қалдырған ізің мәңгілік"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Мұзафар Әлімбаев: "Өлеңім сыйым - халқыма"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 Сағынов: "Академик асулары"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Жабайхан Әбділдин: "Әлемдік философия биігінде"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Сүлейменов: "Әлемдік тұлға"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Пропись №1,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 В., Бучина Р.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Методическое руководство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 В., Бучина Р.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(оқыту Қазақ тілінде емес мектептер үшін)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 оқыту Қазақ тілінде емес мектептер үшін ) №1, 2, 3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№1, 2, 3.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Холодкова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руководство 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Ермухамбетова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Тетрадь ученика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руководство+электронное приложение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Тетрадь ученика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руководство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Кедрук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КлевцоваЕ.,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Рудькова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Тетрадь ученика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Кедрук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Клевцова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Руководство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Есбатырова 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Есбатырова 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Ермилова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Ермилова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1,2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жазу дәптерлері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Әубекерова,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Болтушенко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Зворыгина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Лауто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Помогайко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дневничок.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Болтушенко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Зворыгина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Лауто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Помогайко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Саугабаева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части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№ 2 жазу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бағалау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СD.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(Диск 1, 2)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МахановаА.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Джумабеков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 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Н.Дәулеткереева,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Кенжина,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Кожагалиева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Дәулеткереева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тетради№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фонохрестоматия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Муханбеткалиев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 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Муханбеткалиев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Чаплышкина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Чаплышкина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Чаплышкина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Абдибаева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Логические задачи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Гаипбаева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Карсултанова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Ключанцева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Бошакова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практических заданий по естествознанию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с комплектом контурных карт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Жумаганбетов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Жумаганбетов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Жумаганбетов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Кулымбетова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История древнего Казахстана.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Зикирина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Момынтаева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История древнего мира.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Рудькова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Кульманова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Кульманова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Токжанов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Кульманова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Рыгалова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Рыгалова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для подготовки к олимпиадам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(5-6-классы)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Белошистова Я.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Белошистова Я.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Беристемова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Гаипбаева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Митинева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Лукина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История Казахстана в период средневековья.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Ешмукамбетов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Машимбаев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Маженова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Копекбай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Паимцева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Прахнау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наглядных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Мусахаджаева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Абугазы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Сәметова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 для учителя.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Салғараева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Егорина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Ерженбек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Башарұлы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Шуиншина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Сейфоллина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Момунтаева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Всемирная история 1640-1900 гг.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Юраш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мальчиков.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Жақманов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девочек.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Курабаева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+СD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тренажер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Тренажер/ авт.: Колубекова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Гайыпбаева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Бекежанова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руководство+ СD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(7-8-классы)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наглядных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Ермилова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Полуянова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Джундубаева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Джундубаева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Багдашкина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Мучник Г.М.,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Мучник Г.М.,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Бисенбаева,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Бекжанова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Құрманәлиева,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Үсібалиева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Мендигалиева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Мендигалиева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Жаттықтырғыш/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Гайпбаева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Захаржевская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Бекдаирова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Забенова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в таблицах (9-11). Дидактический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 Е., Кабульдинов З., Шаймерденова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Адиет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Адиет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8-9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Логвиненко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Леканова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учителей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 наглядных пособий для 9-класса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учителей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Асадиллаева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Ардакулы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Маджара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Гайпбаева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Былинская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Маджара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Ергожина,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Маркус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преподавателей-организаторов общеобразовательной школы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Адельбаев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Саткулов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Куптилеуова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Учебно-материальная база по начальной военной и технологической подготовке.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оборудованию и совершенствованию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наглядных пособий для общеобразовательных школ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(ОГН; ЕМН)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Аганина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Казабеева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уровень.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классы. ОГН, ЕМН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Есенкул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Амдамова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Алиакбарова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Казабеева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классы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Амдамова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Алиакбарова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және қоғамдық-гуманитарлық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Бисенбаева,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Ерназарова,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Кужакова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Методическое руководство +приложение +диск+наглядные пособия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преподавателей-организаторов общеобразовательной школы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Комплект карточек для индивидуальной и групповой работы к разделу "Технологическая подготовка".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наглядных пособий для общеобразовательной школы раздела "Технологическая подготовка" Часть 1; раздела "Основы безопасности жизнедеятельности"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материалов по организации и проведению контроля с учащимися 10, 11 классов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Дубинец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психологических упражнений по здоровой самооценке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"Будь на своей стороне"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Акерке Махмуд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Казахстана: Древняя история. Средние века. Новая история.Новейшая история. Комплект карт для общеобразовательной школы.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Балсарин 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история: Древняя история. Средние века. Новая история. Новейшая история. Комплект карт для общеобразовательной школы.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Кушкумбаев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карты Казахстана, мира и отдельных частей света.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Плачинта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басылымдар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және қоғамдық-гуманитарлық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ЕМН.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Электронное пособие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ОГН.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Электронное пособие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7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Ефимик М., Калинина О., Шаргалина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 Алибеков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8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Нипрук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9 класс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Гудовщикова Д., Бащук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Материалы по организации и проведению контроля с учащимися. Электронная тетрадь. 10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Зайко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направлениям ЕМН и ОГН. 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 Алибеков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Материалы по организации и проведению контроля с учащимися. Электронная тетрадь. 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Зайко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 жырау – "Певец народного единства"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Шорманов – "Личность евразийского масштаба"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Машхур Жусуп Копеев – "Я – камень, забытый Богом на земле"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Беркимбаев – "Песня на все времена"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Султанмахмут Торайгыров – "Наперекор судьбе"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 Сатпаев - "Личность планетарного масшатаба"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Рафика Нуртазина – "Уроки жизни"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Муса – "Мечты поэта"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Косым Пшембаев - "С камнем на "ты"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Алькей Маргулан - "Великий ученый-энциклопедист"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Шапык Чокин – "Жизнь – на алтарь науки"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– "Великий воин степи"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батыр – "Жизнь, ставшая легендой"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батыр – "Полководец Великой степи"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Абикей Сатпаев - "Педагог - просветитель"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Абикен Бектуров – "Легендарный академик"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 Айманов – "Легенда казахского кино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Потанин – "Великий путешественник"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Ермухан Бекмаханов – "По стопам истории"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 – "Прерванный путь"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Кемель Акишев – "Золотой человек"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Багаев – "Мир из объектива"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Калижан Бекхожин: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 поэзией иду..."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Байзаков: "Мастер поэтического слова"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Жусипбек Аймауытов: "Свет казахской интеллигенции"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 би: "Светоч справедливости"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Донентаев: "Золотое перо казахской поэзии"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Саматов: "Деятель национального масштаба"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Рустембек Омаров: "Наследник великих кюйши"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Мусахан Канапиянов: "Наставник"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 Шанин: "Легенда казахского театра"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 Иванов: "Жизненные перевалы"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Иманжүсип Кутпанов: "Трагический дух эпохи"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 Камзин: "Доблестный воин"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Зейин Шашкин: "Казахский Чехов"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Зейтин Акишев: "Педагог-писатель"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 Жуматов: "Великое наследие ученого"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Музафар Алимбаев: "Стихи свои я детям подарю…"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 Сагинов: "Яркий след академика"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Жабайхан Абдильдин: "Восхождение к вершинам мировой философии"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Сулейменов: "Личность мировой величины" (CD)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және орыс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Неміс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Arbeitsbuch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Lehrerhandbuch +CD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Bildkarten “Zug mit Buchstaben”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 Arbeitsbuch Teil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 Lehrerhandbuch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Aiman Baigoshayeva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KlasseHörtextezumLehrbuchundArbeitsbuch (Аудиоматериалы к учебнику и рабочей тетради)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 Arbeitsbuch Teil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 Anastasia Potemkina, Kulasch Schubakova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 Klasse Lehrerhandbuch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Bulatbayeva, Kristina Samosledova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4.KlasseCDHörtextezumLehrbuchundArbeitsbuch (Аудиоматериалы к учебнику и рабочей тетради)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 Anastasia Potemkina, Kulshanat Bulatbayeva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5.Klasse Arbeitsbuch Teil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Assemgul Magsam, Ulshan Abdrachimova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 Klasse Lehrerhandbuch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 KlasseCDHörtextezumLehrbuchundArbeitsbuch (Аудиоматериалы к учебнику и рабочей тетради)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 Assemgul Magsam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6.Klasse Arbeitsbuch Teil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 Sagyngul Schakenova, Gulmira Arystankulova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 Klasse Lehrerhandbuch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Bulatbayeva, Gulsira Kenshetaeva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 Klasse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 Sagyngul Schakenova, Gulmira Arystankulova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Cahier d’activites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A.Gousseva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A.Gubernieva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EDU Stream и Просвещение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I-e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A.Gousseva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A.Gubernieva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Livre du professeur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M.Kalougina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E-book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Pupil`s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Picture Flashcards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Story Cards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Teacher’s Multimedia Resource Pack, Multi-ROM (Class CD 1 &amp; DVD PAL), Class CD 2, Teacher’s Resource Pack CD-ROM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Posters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Consultant: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 Translations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Consultant: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 Translations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Vocabulary and Grammar Practice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Consultant: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Story Cards,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Posters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Flashcards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IWS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Resource Pack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CD-Rom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 e-Book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3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Dooley,Series Consultant: 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Consultant: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Vocabulary and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Practice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SeriesConsultant: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Multimedia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 Pack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(Class CDs/DVD/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 Pack CD-ROM)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Picture Flashcards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SeriesConsultant: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Posters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SeriesConsultant: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Vocabulary and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Practice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Consultant: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Picture Flashcards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 Posters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Multi-ROM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(Pupil`s CD\DVD)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Resource Pack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CD-Rom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 e-Book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CambridgeUniversityPress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 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Course plan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Class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 (3)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EyesOpen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Video DVD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(1,2,3)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Obee.Translations by: 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Tests (CD-ROM)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PAL 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JanetHardy-Gould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Ronan McGuinness,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Lara Storton,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Beth Godfrey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 Аудио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 (1,2,3)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дискісі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RobSved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Tiger Time 5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CarolRead,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MarkOrmerod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Tiger Time 5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CarolRead,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MarkOrmerod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TigerTime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Ресурсный диск по УМК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CarolRead,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MarkOrmerod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 (1,2,3)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Heyderman,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Video DVD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 Materials for teachers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 3)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Obee.Translations 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(CD-ROM)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Obee.Translations 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Dooley,BobObee.Translations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DVD Video (PAL)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Dooley,BobObee.Translations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Evans,JennyDooley,BobObee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JanetHardy-Gould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Watkins,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 Bradfield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CDs (1, 2)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Test CDs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BessBradfield,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SheilaDignen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 (Digibook,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DVD-ROM)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Section+ Student’s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Resource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(1, 2, 3, 4)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Material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Online Material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Course plan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Class Audio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 (3)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EyesOpen 3 Video DVD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(1,2,3,4)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Dooley,BobObee. 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(CD-ROM)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PAL 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Kate Mellersh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Мұғалімкітабы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Watkins,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Redpath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CD (1,2,3)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дискісі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BessBradfield,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SheilaDignen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DVD-ROM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DianaGoodey,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MeredithLevy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Teachers Resourse Pack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PeterMcDonnel,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SarahAckroyd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DianaGoodey,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NeolGoodey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DianaGoodey,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NeolGoodey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 Builder Kazakhstan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Jonathan Bygrave,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Judy Copage,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Jonathan Bygrave,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Judy Copage,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 class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Jonathan Bygrave,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Judy Copage,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Jonathan Bygrave,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Judy Copage,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UpbeatPre-IntermediateMotivator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Jonathan Bygrave,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Judy Copage,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IzabellaHearn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KateWakeman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for Kazakhstan Class audio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IzabellaHearn,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JayneWildman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 (1, 2, 3)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Laura McKenzie,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Teacher`s book)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Video DVD)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 Materials for teachers)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(1,2,3)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NatalyaMukhamedjanova)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&amp;Tests (CD-ROM)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 (PAL)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James Styring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Watkins,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Redpath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CDs (1, 2, 3)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CDs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ШэйлаДигнэн,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ПитерРедпат,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ЭммаУоткинс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(Sheila Dignen,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Redpath,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Watkins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 (Digibook,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DVD-ROM)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Workbook &amp; Grammar Section+ Student’s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Teacher’s Resource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Class CDs (1, 2, 3, 4)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Interactive Whiteboard Material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Online Material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ZakhidamDzhulai,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Student’sPortfolio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ZakhidamDzhulai,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 DVD 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 DVD Activity Book Key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CD(1, 2, 3, 4)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(Term 1, 2, 3,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(includes free CD-ROM)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(1,2)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Resourse CD-ROM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Material DVD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Student’sOnlineMaterial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Jeff Stranks,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Brian Hart,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Jeff Stranks,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Supplementary Materials forTeachers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 Akysheva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Tutbayeva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Class Audio CD (1,2)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Jeff Stranks,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Video DVD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Jeff Stranks,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(Kazakhstan Edition)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 James Styring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(Kazakhstan Edition)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Helen Casey and de la Mare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CDs (1,2,3)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(Kazakhstan Edition)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CDs (Kazakhstan Edition)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Workbook+ Workbook Audio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ZakhidamJulay,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ZakhidamJulay,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DigitalResources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GalymzhanKaramyrzayev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GalymzhanKaramyrzayev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DigitalResources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(Humanities schools) 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AnnieCornford,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FrancesWatkins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(Humanities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 Premium Pack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AnnaCole,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UrsulaMallows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(Humanities schools) Class CDs (1,2)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Andela Bury,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Resources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ZakhidamDzhulai,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ZakhidamDzhulai,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Resources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Resources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Jessica Williams,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Inn-Cambridge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Robyn Brinks Lockwood,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Suplementary Materials for Teachers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Tutbayeva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 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 with Class Audio and Video materials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Robyn Brinks Lockwood,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FrancesTreloar,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GillHolley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 Premium Pack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AnnaCole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(1,2)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Andela Bury,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Resources (Science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ZakhidamJulay,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ZakhidamDzhulai,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 Digital Resources (Science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 Digital Resources (Science Schools)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 )Workbook Audio CD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 )Teacher`s Book with DVD-ROM and Digibook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 )Class Audio CDs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11HumanitiesWorkbook (Term 1, 2, 3, 4) (includes CD-ROM)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11HumanitiesClass CDs (1,2,3)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Interactive Whiteboard Material DVD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 Teacher`s Resourсe CD-ROM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11HumanitiesStudent’s Online Material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G.Bekzhanova,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J.Smagulova,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"Study Inn (Cambridge University Press материалдары негізінде)"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G.Bekzhanova,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J.Smagulova,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and Video Materials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J.Smagulova,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 materials for teachers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Workbook&amp; Grammar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 (PAL)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CD-ROM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 Teacher`s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 (PAL)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DVDActivity 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BobObee, 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BookKEY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BobObee, 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CD-ROM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SolutionsKazakhstanEdition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(ScienceSchools)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TimFalla,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A Davies,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PaulKelly,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HelenWendholt,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SylviaWheeldon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SolutionsKazakhstanEdition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(ScienceSchools)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Teacher`sBook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HelenHalliwell,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KatherineStannett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JeremyBowell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 Edition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CDs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A Davies,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TimFalla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 Edition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Disk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A Davies,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TimFalla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және орыс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 карталар. Ежелгі Қазақстан тарихы / Контурные карты. История древнего Казахстана.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 карталар. Орта ғасырлардағы Қазақстан тарихы / Контурные карты. История Казахстана в период средневековья.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ұйғыр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Елипбә. Һөсни хәт №1, 2,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Азнабакиева,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Елипбә.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Азнабакиева,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 №1, 2,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Азнабакиева,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Азнабакиева,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 Диктантлар топлими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Азнабакиева,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иш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Цифрлиқ саватлиқ. Иш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Муәллимгә беғишланған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Л.Жетписбаева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Оқуғучи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Л.Жетписбаева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Қурбанова,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Қурбанова,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 топлими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Дюжикова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қурал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дәптири. 1, 2, 3, 4 бөлүм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Оналбаева,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Оналбаева,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Азнибақиева,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 топлими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Азнибақиева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қурал.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Электронлуқ нусха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Тохтахунова,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Диктантлартоплими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ишдәптири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Ишдәптири.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Әқлиймәктәплири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Тәттимбетова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Өзини-өзит 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Тәттимбетова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 китави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 (қизлар үчүн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Бакаш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Уйғурәдәбияти.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Ниязова,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Һәмраева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Зилавдинова,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Методикили ққолланма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Савутова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Мәсимова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Садиров,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Исрайилова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Д.Рәйһанов,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Садиров,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Ғожамбәрдиева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Мәсимова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Савутова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Муһәммәтова,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Ниязова,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Исмайилжанова,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Х.Мәсимова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Иминова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Аюпов,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Нурахунов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Тәдбикарлиқвәти?арәтасаслири.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С.Щеглов,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Һашимова,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Савутова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Һәмраева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Һашимова,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Л.Джубатова,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(8) сыныпқа арналған оқу-әдістемелік кешен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Мұғалімдерге арналған оқу құралы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М.Шаймерденова,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өзбек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Алифбе №1, №2 ?уснихат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Аташикова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Алифбе Әқув фанининг Әқитиш методикаси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Аташикова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№3, №4 Иш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Аташикова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Уқув фанини уқитиш методикаси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Аташикова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иш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Ўқувчи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С.Кучербаева,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И.Темникова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ДунҰтаниш.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Ўқувчи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Ўз-Әзини англаш. Ўқитувчи учун услубий қӘлланма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Р.Мукажанова,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Г.Ўмарова,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А.Сапарбаева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С.Кедрук,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Е.Клевцова,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Ўз-Әзини англаш.Ўқувчи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Р.Мукажанова,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Г.Ўмарова,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А.Сапарбаева,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С.Кедрук,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Е.Клевцова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Т.Рудькова,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А.Намазбаева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ме?нат.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Болтушенко,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Зворыгина,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Избасарова,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Лауто,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Помогайко,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Укувчи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Акимбоева,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Оналбоева,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Тузувчилар: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–Жазушы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уқиш.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 №1,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уқиш.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ишдафтари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Уқитувчи учун услубий қулланма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Ковригина,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О.Токовенко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Уқувчи дафтари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Ковригина,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Токовенко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Уқитувчи учун китоб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 (Тузувчилар)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Урмонова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Керимбаева,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уғил болалар учун нусха 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(Тузувчилар)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Уқитувчи учун услубий қулланма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 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 Леканова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Услубий кӘлланма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Уқитувчи учун услубий қӘлланма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Лосева,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Услубий кулланма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тәжік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Худшиносй.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Дафтариталаба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Кедрук,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Худшиносй.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Дастуриметодйбароимуаллим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Кедрук,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сыныптарға арналған "Абайтану" және "Өлкетану"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Құнафина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 кітабы.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1, 2 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Байпаков,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Қорабай,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Әбдіғалиев,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Сужикова,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Әбдішүкірұлы,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Диденко,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Мазбаев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Абайтану: Мұғалім кітабы.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9-сынып мұғалімдеріне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Құнафина,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 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Сужикова А., Абдишукурулы О., Диденко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Мазбаев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беруге қажеттілігі бар балаларғы арналған оқу әдебиеттері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 сөйлеп үйренеміз.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қабілетінде бұзылыстары бар мектеп жасына дейінгі балалар мен төменгі сынып оқушыларына арналған жұмыс дәптері.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Өміржанова,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ДауыссызК, Х, дыбыстарын дұрыса йтуға үйрету.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 сөйлеп үйренеміз.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қабілетінде бұзылыстары бар мектеп жасына дейінгі балалар мен төменгі сынып оқушыларына арналған оқу құралы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Өміржанова,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жастағы балалардың даму ерекшеліктері. Мұғалімдерге, тәрбиешілерге, психологтарға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Көрмейтін білім алушыларға арналған Брайль қарпімен әзірленген (бейімделген)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Вишневская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Рсалдинова,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Рсалдинова,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Рельефті-нүктелі әліппе. Әдістемелік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зақымдалған бастауыш сынып мұғалімдеріне арналған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Вишневская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 білім алушыларға арналған үлкейтілген қаріпті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дәптері№ 1, 2, 3, 4, 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 для школ с казахским языком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№1-4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№1-3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№1-8жұмыс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көру қабілеті бұзылған (нашар көретін) 4-сынып оқушыларына арналған жұмыс дәптері №1-4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М.Оспанбекова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жұмыс дәптері №1-3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мектептердің (сыныптардың) көру қабілеті бұзылған (нашар көретін) 4-сынып оқушыларына арналған жұмыс дәптері №1-8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Арнайы мектептердің (сыныптардың) көру қабілеті бұзылған (нашар көретін) 6-сынып оқушыларына арналған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 үшін арнайы мектептерге (сыныптарға) арналған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.Биисова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Қолеңбегі. Зерде бұзылыстары бар білім алушыларға арналған арнайы мектептің 0-сыныбындағы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Рсалдинова,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Рсалдинова,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Зерде бұзылыстары бар білім алушыларға арналған арнайы мектептің 0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Әдістемелікқұрал.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Өміржанова,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Өміржанова,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Букежанова,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Букежанова,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3 сыныбына арналған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3 сыныбына арналған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бірінші бөліміне арналған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бірінші бөліміне арналған 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Кислякова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Кестелік көбейту және бөлу. Білім алуда ерекше қажеттіліктері бар оқушыларға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Заславская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Кестелік көбейту және бөлу.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Әдістемелік құрал.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сынып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"Әдебиет"арнайы білім беру мекемелеріне арналған 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Каменова,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Каменова,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"Диалогтық сөйлеу тілін дамыту" логопедтер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тәрбиешілерге арналған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мектепке арналған.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мектепке арналған.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Каржаубаева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Хвойницкая,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Әдістемелік құрал,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 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10-сыныбына арналған.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 тің 10-сыныбына арналған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бірінші кезеңі (дайындық кезеңі).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бірінші кезеңі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(дайындық кезеңі)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өнеркәсібі.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бөлім.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кешен. "Қағазбен және қатырма қағазбен жұмыс":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бағдарламалық-әдістемелік кұрал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Қолөнер кәсібі.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мектеп. 2-бөлім.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"Моншақпен және шытыра моншақпен жұмыс":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Қолөнер кәсібі. "Моншақпен және шытыра моншақпен жұмыс":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Бұйымдардың технологиялық картасы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Қолөнер кәсібі. "Моншақпен және шытыра моншақпен жұмыс":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Қолөнер кәсібі.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бөлім. Оқу-әдістемелік кешен. "Қалдық материалдармен жұмыс":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бағдарламалық-әдістемелік кұрал.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Қалдық материалдармен жұмыс Бұйымдарды жасаудың технологиялық картасы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Қалдық материалдармен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мектеп. 2- бөлім. Оқу-әдістемелік кешен. Сазбен және тұзды қамырмен жұмыс. Мұғалімге арналған бағдарламалық-әдістемелік кұрал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Ахметзянова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жұмыс. Жұмыс дәптер №1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жұмыс. Жұмыс дәптері№2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және тұзды қамырмен жұмыс. Бұйымдарды жасаудың технологиялық картасы. Сазбен жұмыс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және тұзды қамырмен жұмыс. Бұйымдарды жасаудың технологиялық картасы.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қамырмен жұмыс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Ахметзянова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Қолөнер кәсібі.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қамырмен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Қолөнер кәсібі.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 2- бөлім. Оқу-әдістемелік кешен. Ағашпен жұмыс. Мұғалімге арналған бағдарламалық-әдістемелік құрал. 2-бөлім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Ағашпен жұмыс. Бұйымдарды жасаудың технологиялық картасы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Ағашпен жұмыс.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Табиғи материалдармен жұмыс. Бұйымдардың технологиялық картасы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Самратова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Табиғи материалдармен жұмыс.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Самратова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 2- бөлім. Оқу-әдістемелік кешен. Тоқыма материалдармен жұмыс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Жағипарова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Изонить бөлімі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Құрақ құрау бөлімі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Матадан жасалатын жапсырма құрақ бөлімі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Бұйымдарды жасаудың технологиялық картасы. Жұмсақ ойыншық бөлімі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 (2- бөлім).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кұрал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кәcібі. Қағазбен және қатырма қағазбен жұмыс. Бұйымдардың технологиялық картасы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кәcібі. Қағазбен және қатырма қағазбен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Көрмейтін білім алушыларға арналған Брайль қарпімен әзірленген (бейімделген)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Воронкова В., Мовкебаева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Рсалдинова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Рсалдинова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Методическое пособие для специальной школы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Рельефно-точечная грамота. Методические рекомендации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 білім алушыларға арналған үлкейтілген қаріпті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 № 1, 2, 3, 4, 5, 6, 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Т., Тулегенова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Т., Тулегенова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для школ с русским языком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Мадхалыкова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№1-4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 Адаптировала: 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№1-8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 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 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№1-8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 Адаптировала: Жумабекова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Р.Бучина,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Н.Регель,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О.Труханова,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1-8 ч.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Регель, О.Труханова,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Бучина,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1-8 ч.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Рабочая тетрадь 1-4 ч.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Рыгалова,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 үшін арнайы мектептерге (сыныптарға) арналған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Рсалдинова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Рсалдинова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Методическое пособие для специальной школы для детей с нарушением интеллекта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для 1 отделения специальной школы для детей с нарушением интеллекта с русским языком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1 отделения специальной школы для детей с нарушением интеллекта с русским языком обучения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табличного умножения и деления со школьниками, имеющими трудности в обучении.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Табличное умножение и деление.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№1, №2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Заславская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 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Ермағамбет Ә.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для всех типов специальных (коррекционных) школ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М., 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Юлдабаева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Юлдабаева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для всех типов специальных (коррекционных) школ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