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1b1b" w14:textId="7101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дистрибьютордан сатып алынатын дәрілік заттар мен медициналық бұйымдардың тізбесін айқындау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20 тамыздағы № ҚР ДСМ-88 бұйрығы. Қазақстан Республикасының Әділет министрлігінде 2021 жылғы 24 тамызда № 24078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17.11.2021 </w:t>
      </w:r>
      <w:r>
        <w:rPr>
          <w:rFonts w:ascii="Times New Roman"/>
          <w:b w:val="false"/>
          <w:i w:val="false"/>
          <w:color w:val="000000"/>
          <w:sz w:val="28"/>
        </w:rPr>
        <w:t>№ ҚР ДСМ-117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Бірыңғай дистрибьютордан сатып алынатын дәрілік заттардың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Бірыңғай дистрибьютордан сатып алынатын медициналық бұйымдардың тізбесі айқындалсын.</w:t>
      </w:r>
    </w:p>
    <w:bookmarkEnd w:id="3"/>
    <w:bookmarkStart w:name="z5" w:id="4"/>
    <w:p>
      <w:pPr>
        <w:spacing w:after="0"/>
        <w:ind w:left="0"/>
        <w:jc w:val="both"/>
      </w:pPr>
      <w:r>
        <w:rPr>
          <w:rFonts w:ascii="Times New Roman"/>
          <w:b w:val="false"/>
          <w:i w:val="false"/>
          <w:color w:val="000000"/>
          <w:sz w:val="28"/>
        </w:rPr>
        <w:t xml:space="preserve">
      2. "2021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министрінің 2020 жылғы 28 шiлдедегi № ҚР ДСМ - 90/2020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21023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ДСМ-88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 ҚР Денсаулық сақтау министрінің 26.05.2026 </w:t>
      </w:r>
      <w:r>
        <w:rPr>
          <w:rFonts w:ascii="Times New Roman"/>
          <w:b w:val="false"/>
          <w:i w:val="false"/>
          <w:color w:val="ff0000"/>
          <w:sz w:val="28"/>
        </w:rPr>
        <w:t>№ 59</w:t>
      </w:r>
      <w:r>
        <w:rPr>
          <w:rFonts w:ascii="Times New Roman"/>
          <w:b w:val="false"/>
          <w:i w:val="false"/>
          <w:color w:val="ff0000"/>
          <w:sz w:val="28"/>
        </w:rPr>
        <w:t xml:space="preserve"> (01.01.2027 бастап қолданысқа енгізіледі) бұйрығымен.</w:t>
      </w:r>
    </w:p>
    <w:bookmarkStart w:name="z13" w:id="11"/>
    <w:p>
      <w:pPr>
        <w:spacing w:after="0"/>
        <w:ind w:left="0"/>
        <w:jc w:val="left"/>
      </w:pPr>
      <w:r>
        <w:rPr>
          <w:rFonts w:ascii="Times New Roman"/>
          <w:b/>
          <w:i w:val="false"/>
          <w:color w:val="000000"/>
        </w:rPr>
        <w:t xml:space="preserve"> Бірыңғай дистрибьютордан сатып алынатын дәрілік заттардың тізбесі</w:t>
      </w:r>
    </w:p>
    <w:bookmarkEnd w:id="11"/>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26.03.2022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16.08.2022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18.06.2025 </w:t>
      </w:r>
      <w:r>
        <w:rPr>
          <w:rFonts w:ascii="Times New Roman"/>
          <w:b w:val="false"/>
          <w:i w:val="false"/>
          <w:color w:val="ff0000"/>
          <w:sz w:val="28"/>
        </w:rPr>
        <w:t>№ 392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09.09.2025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бастап қолданысқа енгізіледі); 26.11.2025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24.02.2026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дана (ампула, таблетка, капсула, құты, шөлмек, контейнер, жиынтық, жұп, қаптама, жинақ, литр, шприц,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 үшін лиофилизирленген ұнтақ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лиофилизат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субцитраты (Висмута трикалия дицитраты)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66.66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 мг/4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по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по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10,7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18,9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20,5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шығуы ұзартылған таблеткалар 1.2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түйіршіктер 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 г/100 мл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шағынмикросфералар бар ішекте еритін қабықтағы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шағынтаблеткасы бар, ішекте еритін қабықшамен қапталған капсула 25000 ӘБ/ құрамында 300 мг шағынмикросферасы бар ішекте еритін қабықшадағы капсула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шприц-қаламы есебінен жиынтықта шприц-қаламсабыссптары бар 3 мл картридждердегі 100 бірлік/мл ерітінді. Оны картридждерде емес, толтырылған шприц-қаламды жеткізуге болады, бұл жағдайда инсулинге шприц - 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100 ӘБ/мл,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толтырылған шприц-қалам тері астына енгізуге арналған ерітінді 100 ӘБ/мл, 3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құтыда 100 бірлік/мл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ӘБ қадамы мен 1 шприц-қалам 50 картридж есебінен шприц- қалам жиынтығында тері астына енгізуге арналған ерітінді 100 ӘБ/мл,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шприц-қаламы бар 3 мл-ден 100 бірлік/мл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әсер ететін инсулинмен біріктірілген екі фазалы инсулин лизпро (әсер ету ұзақтығы 25/75 қысқа және орташа инсулин аналогтарының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ерітінді / суспензия 100 бірлік/мл картридждердегі 3 мл жиынтықта 50 картриджге 1 бірлік қадаммен 1 шприц-қаламы есебінен шприц-қаламы бар 100 бірлік / мл, Оны картридждерде емес, толтырылған шприц - қаламда жеткізуге болады, бұл жағдайда инсулинге шприц-қалам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әсер ететін инсулинмен біріктірілген екі фазалы инсулин лизпро (әсер ету ұзақтығы 50/50 қысқа және орташа инсулин аналогтарының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ерітінді / суспензия 100 бірлік/мл картридждердегі 3 мл жиынтықта 50 картриджге 1 бірлік қадаммен 1 шприц-қалам есебінен шприц-қаламы бар 100 бірлік / мл. Оны картридждерде емес, толтырылған шприц - қаламды жеткізуге болады, бұл жағдайда инсулинге шприц-қалам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ұзақтығы орташа инсулинмен біріктірілімде (әсер ету ұзақтығы қысқа және орташа инсулин аналогтарының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1 бірлік қадамымен 50 картриджге 1 шприц-қалам есебінен жиынтықта шприц-қаламы бар 3 мл картридждердегі 100 бірлік/мл суспензия. Оны картридждерде емес, толтырылған шприц - қаламды жеткізуге болады, бұл жағдайда инсулинге шприц - 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ӘБ/мл 1,5 мл картридж шприц-қалам орнатылған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A10AЕ04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шприц-қаламы есебінен жиынтықта шприц-қаламы бар 3 мл картридждердегі 100 бірлік/мл ерітінді. Оны картридждерде емес, толтырылған шприц - қаламды жеткізуге болады, бұл жағдайда инсулинге шприц – 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 есебінен жиынтықта шприц-қаламы бар 3 мл картридждердегі 100 бірлік/мл ерітінді. Оны картридждерде емес, толтырылған шприц - қаламды жеткізуге болады, бұл жағдайда инсулинге шприц – 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алдын ала толтырылған шприц-қалам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0,75 мг/0,5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 мг/0,5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0,05 мг/мл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майлы ерітінді 0,125% 10мл/ тамшы дәрі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 дәрі 2800 ХБ/мл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 дәрі 100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дәрежесіне қарамастан 1 және 3 типтегі Гоше ауруы кезінде қолдануға болатын инфузияға арналған 400 ӘБ ерітіндіні дайындауға арналған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3,5 мл инфузия үшін ерітінді дайындауға арналған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инфузия үшін ерітінді дайындауға арналған концентрат дайындауға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ӘБ/ мл 5 млинфузия үшін ерітінді дайындауға арналған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мл инфузия үшін ерітінді дайындауға арналған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балаларда қолдануға болатын 6 мг/3 мл инъекцияға арналған ерітіндіні дайындау үшін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инфузия үшін ерітінді дайындауға арналған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анти-Ха ХБ/0,4 мл шприцтегі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анти-Ха ХБ/0,6 мл шприцтегі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анти-Ха ХБ/0,8 мл шприцтегі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ХБ анти-Ха/0,3 мл алдын ала толтырылған шприцтердегі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ХБ анти-Ха/0,4 мл шприцтегі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ХБ анти-Ха/0,6 мл алдын ала толтырылған шприцтердегі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 ХБ анти-Ха/0,8 мл алдын ала толтырылған шприцтердегі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инфузия жасайтын ерітіндіні дайындауға арналған лиофилизирленген ұнтақ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тері астына енгізуге арналған ерітінді 2,5 мг /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ерітнді 10 000 КИЕ/мл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4,8*4,8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9,5*4,8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гемофилияның ингибиторлық нысаны бар балалар жасындағы пациенттер үшін VIII плазмалық қанның ұю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Жарамдылықтың барлық мерзімі ішінде 25˚С дейін температура кезінде сақтау мүмкіндігі бар, оның ішінде иммундық толеранттылықты индукциялау әдісімен гемофилияның ингибиторлық нысанын емдеу үшін, құрамында альбумин, сахароза және полиэтиленгликоль жоқ, қос вирустық инактивациядан өткен,соның ішінде сольвент-детергент әдісімен еріткіші және енгізуге арналған жинағы бар құтыдағы венаішіне енгізу үшін ерітінді дайындауға арналған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балаларда (12 жасқа дейін) қолдануды шектей отырып, Виллебранд ауруын емдеуге көрсетілімі жоқ VIII плазмалық қанның ұю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балаларғ а қолдану мүмкіндігі бар VIII рекомбинантты қанның ұю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рекомбинантты қанның ұю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лиофилизирленгенн ұнтақ / инъекцияға арналған ерітінді дайындау үшін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500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1000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IX плазмалық ұю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немесе еріткішпен жиынтықта венаішіне енгізуге арналған лиофилизат (инъекцияға арналған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IX ұю факторы рекомбинантты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балаларда (6 жасқа дейін) қолдануды шектей отырып, Виллебранд ауруын емдеу көрсетілімі бар VIII плазмалық қанның ұю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VIIа ұю факторы (Эптаког альфа (белсендірілген)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1 мг және (немесе) 1,2 мг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VIIа (Эптаког альфа (активированный))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лиофилизат 2 мг және (немесе) 2,4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 мл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ұнтақ, 250 мкг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 мг/0,4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105 мг/0,7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ерітінді150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(III) препараттары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жасөспірімдерде анемияны емдеуге емдік көрсетілімі бар бұлшықет ішіне енгізуге арналған 100 мг/2 мл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темір (II) сульфаты +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сульфаты гептагидрат +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лактация кезеңінде қолдану мүмкіндігі бар пайдалануға дайын шприцтердегі инъекцияға арналған 2000 ХБ /0,5 мл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2000 ХБ /0,5 Биосимиляр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лактация кезеңінде қолдану мүмкіндігі бар пайдалануға дайын шприцтердегі инъекцияға арналған ерітінді 40000 ХБ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40000 ХБ /1,0 мл биосимиляр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2 000 ХБ /0,3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2000 ХБ /0,6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40000 ХБ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20 мкг, алдын ала толтырылған шприцтерде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 30 мкг инъекцияға арналған ерітінді 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500 мкг ерітінді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тері астына инъекцияға арналған ерітінді 50мкг / 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Сукцинилденген желатин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 500,0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1800 ккал 1 500 мл үш секциялы контейнер бар инфузияға арналған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910 ккал 1 500 мл үш секциялы контейнер бар инфузияға арналған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40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мг/3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ерітінді / концентрат 4%,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 инфузия үшін ерітінді дайындауға арналған концентрат 20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3,75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және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инфузоматқа арналған жалғағыш түтігі бар жиынтықтағы инфузияға арналған ерітінді 10 мг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1,25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Азилсартанмедоксомил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Азилсартанмедоксомил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Гидрохлоротиазид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Гидрохлоротиазид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суспензия дайындайтын түйіршіктер 100 000 ӘБ/мл 7,5 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жақпамай/крем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крем/жақпамай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0,9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7,5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 бар пациенттерді емдеу көрсетілімі бар 20 мг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ерітінді дайындауға арналған лиофилизирленген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26.03.2022 </w:t>
            </w:r>
            <w:r>
              <w:rPr>
                <w:rFonts w:ascii="Times New Roman"/>
                <w:b w:val="false"/>
                <w:i w:val="false"/>
                <w:color w:val="ff0000"/>
                <w:sz w:val="20"/>
              </w:rPr>
              <w:t>№ ҚР ДСМ-28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26.03.2022 </w:t>
            </w:r>
            <w:r>
              <w:rPr>
                <w:rFonts w:ascii="Times New Roman"/>
                <w:b w:val="false"/>
                <w:i w:val="false"/>
                <w:color w:val="ff0000"/>
                <w:sz w:val="20"/>
              </w:rPr>
              <w:t>№ ҚР ДСМ-28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26.03.2022 </w:t>
            </w:r>
            <w:r>
              <w:rPr>
                <w:rFonts w:ascii="Times New Roman"/>
                <w:b w:val="false"/>
                <w:i w:val="false"/>
                <w:color w:val="ff0000"/>
                <w:sz w:val="20"/>
              </w:rPr>
              <w:t>№ ҚР ДСМ-28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60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120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240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ӘБ/мл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ерітінді/вена ішіне және бұлшықет ішіне енгізуге арналған ерітінді 100 мкг / 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0,1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микросфералар/лиофилизат/ұнтақ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ұзақ босап шығатын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инъекцияға арналған 90 мг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инъекцияға арналған 120 мг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 үшін ерітінді дайындауға арналған лиофилизат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250 мкг/мл 2,4 мл картриджде шприц-қалам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250 мг /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1 000 000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ауыз арқылы қолданылатын суспензия дайындауға арналған ұнтақ 156,25 мг/5 мл немесе 156 мг /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200мг/28,5мг/5мл 70мл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суспензияны дайындауға арналған ұнтақ 457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ұнтақ1500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 үшін түйіршіктер/ұнтақ 100 мг/5мл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 ұнтақ 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инъекцияға арналған ерітінді дайындауға арналған лиофилизат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және циластатин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240 мг/5 мл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100мг/5мл 20мл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200мг/5мл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200мг/5мл 15 мл ауыз арқылы қолданылатын суспензия дайындауға арналған ұнтақ,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200мг/5мл 37,5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мг капсуладағы ингаляцияға арналған ұнтақ (әрбір 56 капсулаға 1 ингалятор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4%,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немесе инъекцияға арналған ерітінді дайындауға арналған ұнтақ 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ерітінді500 мг/100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400 мг/250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 лиофилизат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1 000 000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0,5%,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пакеттердегі түйіршіктер, 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дисперсия дайындауға арналған концентратты дайындайтын ұнтақ 50 мг/венаішіне енгізу үшін ерітінді дайындауға арналған концентрат (липидті кешен), 50 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 мг/мл,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40 мг/мл, 105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0,15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мг/5 мл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20мл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мг/400 мг/275 мг/75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мг/150 мг таблетка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мг/150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немесе сәл сары түсті мөлдір немесе әлсіз бозарған сұйықтық. Шығарылу түрі-5 немесе 10 мл ампулалар немесе құтылар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17.02.2023 </w:t>
            </w:r>
            <w:r>
              <w:rPr>
                <w:rFonts w:ascii="Times New Roman"/>
                <w:b w:val="false"/>
                <w:i w:val="false"/>
                <w:color w:val="ff0000"/>
                <w:sz w:val="20"/>
              </w:rPr>
              <w:t>№ 25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инфузия үшін 10%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алдын алуға арналған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адам иммуноглобулині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 вирусымен гипериммундалған жылқылардың қан сарысуынан немесе донорлар сарысуынан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жасушасыз көкжөтел компоненті бар адсорбцияланған көкжөтел-дифтерия-сіреспе вакцинасы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жасушасыз көкжөтел-дифтерия-сіреспе сұйық, 1 дозалы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алдын алуға арналған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оба микробының вакциналық штаммының кептірілген тірі культурасы. Шығарылу түрі-10 дозадан құты. Вакцинаға дозалар санына сәйкес еріткіш пен скарификаторлар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пневмококтың 13 серотипі бар, коньюгирленген адсорбцияланған белсенділігі жойылған сұйық полисахаридті вакцина. Шығару түрі - 1 дозада. Вакцина шығару жөніндегі өндіріс ДДҰ сертификатталуға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пневмококктың 10 серотипі бар полисахаридті конъюгацияланған адсорбцияланған белсенділігі жойылған сұйық вакцина, бұлшықет ішіне енгізуге арналған суспензия 0,5 мл / доза. Вакцина шығару жөніндегі өндіріс ДДҰ сертификатталуға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анатоксинмен біріктірілген сіреспе анатоксині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антигендер азайтылған тазартылған дифтерия-сіреспе анатоксині, сұйық, инъекцияға арналған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Кальметт-Герен бактериялары (БЦЖ) (туберкулезді тірі әлсіреген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лиофильді кептірілген. Шығарылу түрі-тері астына енгізуге арналған 20 дозадан ампула немесе құты. Вакцина шығару жөніндегі өндіріс ДДҰ сертификатталуға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Ви-антигенмен байытылған, құтыдағы немесе құтыдағы вакцина 1; 5 немесе 10 дозадан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энцефалитінің инактивтендірілген тұтас вирусына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0,25 мл/доза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профилактикасына арналған вакцияна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ересектерге арналған инактивтендірілген вакцина, штаммдардың құрамы алдағы эпидемиологиялық маусымда тұмау вирусының айналымын ескеріле отырып, ДДҰ ұсынымдарына сәйкес келуі тиіс. Шприцте инъекцияға арналған суспензия 1 доза /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инактивтендірілген вакцина, вакцина шығару өндірісін ДДҰ терең саралады.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құтыдағы/шприцтегі инъекцияға арналған суспензия 1 доза/0,5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гепатитіне (ВВГ) қарсы рекомбинантты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бұлшықет ішіне енгізуге арналған суспензия, құтыда 1,0 мл немесе 2 балалар дозасы шығарылады. Вакцина шығару өндірісі Дүниежүзілік денсаулық сақтау ұйымымен (бұдан әрі - ДДҰ) сертификатталуға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эпидемиялық паротитке және қызамыққа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паротит және қызамық вирустарының тірі аттенуирленген штаммдарынан тұратын лиофилизацияланған вакцина. Шығарылу түрі-еріткішпен жиынтықта 1 дозадан құты. Вакцинаны шығару өндірісін ДДҰ сертификаттады.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типті полиомиелитті оральді қосвалентті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иммунологиялық типтегі полиомиелит вирустарының аттенуирленген штаммдары бар, тамызғышы бар құтыда немесе пластмасса тамшуыр- құтыда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 концентрацияланған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қойылтылған культуралды антирабиялық вакцина, ампуладағы немесе құтыдағы лиофилизат/лиофилизирленген ұнтақ 1 егу дозасы бойынша. Вакцинаның әрбір ампуласына немесе құтыға еріткіш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полиомиелитке қарсы вакцинамен және B типті гемофильді инфекцияға қарсы вакцинаменн біріктірілген дифтерия-сіреспе-жасушасыз көкжөтел вакцинасы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вакциналар құрамында: жасушасыз көкжөтел компоненті бар дифтерия-сіреспе, белсенділігі жойылған полиомиелит, B типті гемофильді инфекция, 1 дозадан.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гепатитіне қарсы рекомбинантты вакцинамен, белсенділігі жойылған полиомиелитке қарсы вакцинамен және B типті гемофильді инфекцияға қарсы вакцинамен біріктірілген дифтерия-сіреспе-жасушасыз көкжөтел вакцинасы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вакциналардың құрамында: жасушасыз көкжөтел компоненті бар дифтерия-сіреспе,В вирустық гепатиті, белсенділігі жойылған полиомиелит, B типті гемофильді инфекция, 1 дозадан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дайындауға арналған ұнтақ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инъекциямен инфузия үшін ерітінді дайындауға арналған ұнтақ/лиофилизат,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7,5 мг/0,15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мг/0,2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12,5 мг/0,25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15 мг/0,3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17,5 мг/0,35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20 мг/0,4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22,5 мг/0,45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25 мг/0,50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30 мг/0,60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концентрат,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100 мг/ инъекцияға арналған ерітінді дайындауға арналған лиофилизирленген ұнтақ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1000 мг/ инъекцияға арналған ерітінді дайындауға арналған лиофилизирленген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лиофилизирленген ұнтақ,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лиофилизирленген ұнтақ,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(құрамында ПВХ жоқ жүйемен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 /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(құрамында поливинилхлорид (бұдан әрі - ПВХ) жоқ жүйемен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мг/50 мл (құрамында ПВХ жоқ жүйемен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еріткіші бар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 инфузия үшін ерітінді дайындауға арналған концентрат, 2 мг/мл,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5 мл / инъекция үшін ерітінді дайындауға арналған лиофилизирленген ұнтақ,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 / 25 мл/инъекция үшін ерітінді дайындауға арналған лиофилизирленген ұнтақ,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немесе инъекцияға арналған ерітінді, 10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 / мл-ден 15 мл/инъекцияға арналған ерітінді 150мг /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10мг/мл-ден 45 мл-ден құтыда/, инъекцияға арналған ерітінді 450мг/45мл-ден құтыда 45 мл-ден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ұнтақ/ лиофилизат 50 мг / инфузиялық ерітінді дайындауға арналған концентрат 5 мг / 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 1400 мг/11,7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 үшін лиофилизат 440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(100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ұнтақ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420 мг/14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1000 мг/40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ерітінді / инфузия үшін ерітінді дайындауға арналған концентрат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400мг/20 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енгізу үшін ерітінді дайындауға арналған лиофилизат 5000 ХБ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және инфузия үшін ерітінді дайындауға арналған лиофилизат, 750 ХБ /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лиофилизирленген ұнтақ/ лиофилизат,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тері астына енгізу үшін ерітінді дайындауға арналған лиофилизат, 3,5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L01ВС07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дайындау үшін лиофилизирленген ұнтақ, 11,25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 ететін имплантат 3,6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тері астына енгізуге арналған имплантат, 10,8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3,75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ұзақ әсер ететін суспензия дайындауға арналған лиофилизат 11,25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 мг/5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ерітінді дайындауға арналған лиофилизирленген ұнтақ,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ерітінді дайындауға арналған лиофилизирленген ұнтақ,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венаішіне енгізу үшін ерітінді дайындауға арналған лиофилизат, 33,6 млн. ХБ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шприцке 6 мг/0,6 мл тері астына енгізуге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 млн ХБ /0,5мл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лиофилизирленген ұнтақ/құтыларды / ампулаларда инъекцияға арналған ерітінді 3 млн. ХБ аспайтын доза; шприц-тюбиктегі, шприц-қаламсабыдағы ықтимал доза 3 млн. ХБ артық немесе тең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 бұлшықет ішіне енгізуге арналған ерітінді дайындауға арналған лиофилизат 30 мкг (6 млн. ХБ)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еріткіші бар жиынтықтағы лиофилизат, 0,3 мг (9,6 млн. ХБ)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180 мкг/0,5 мл бір рет қолдануға арналған құтыда/шприц-тюбиктерде 0,5 мл. Препараттың әрбір бірлігімен 200 мг рибавириннің 42 таблеткасы/капсуласы қосымша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(Бактерии живые Кальметта-Герена)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еріткішпен интравезикальді енгізу үшін суспензия дайындауға арналған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63 мкг/0,5 мл и 94 мкг/0,5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125 мкг/0,5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Антитимоцитарлы (қоян) иммуноглобулин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мг таблетка (ағзалар</w:t>
            </w:r>
          </w:p>
          <w:p>
            <w:pPr>
              <w:spacing w:after="20"/>
              <w:ind w:left="20"/>
              <w:jc w:val="both"/>
            </w:pPr>
            <w:r>
              <w:rPr>
                <w:rFonts w:ascii="Times New Roman"/>
                <w:b w:val="false"/>
                <w:i w:val="false"/>
                <w:color w:val="000000"/>
                <w:sz w:val="20"/>
              </w:rPr>
              <w:t>
мен тіндерді ауыстырғандар,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 (ағзалар мен тіндерді ауыстырғандар,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мг таблетка (ағзалар мен тіндерді ауыстырғандар,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дайындауға арналған ұнтақ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300мг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жиынтығында еріткіші бар инъекция үшін ерітінді дайындауға арналған лиофилизирленген ұнтақ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 алдын ала толтырылған шприц-қаламы инъекцияға арналған ерітінді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 қолдану мүмкіндігімен венаішіне енгізу үшін ерітінді дайындауға арналған концентрат дайындауға арналған лиофилизирленген ұнтақ,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концентрат дайындауға арналған лиофилизирленген ұнтақ, 100 мг, биосимиляр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 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45 мг/0,5 мл ерітінді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90 мг/1 мл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130 мг (препараттың әрбір бірлігімен қосымша препараттың 1 бірлігі тегін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 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егуге арналған ерітінді 162 мг/0,9 мл (әрбір 8 инъекцияға 4 тегін)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 (ағзалар мен тіндерді ауыстырып-салған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 (ағзалар мен тіндерді ауыстырып-салған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капсула (ағзалар мен тіндерді ауыстырып-салған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капсула (ағзалар мен тіндерді ауыстырып-салған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26.03.2022 </w:t>
            </w:r>
            <w:r>
              <w:rPr>
                <w:rFonts w:ascii="Times New Roman"/>
                <w:b w:val="false"/>
                <w:i w:val="false"/>
                <w:color w:val="ff0000"/>
                <w:sz w:val="20"/>
              </w:rPr>
              <w:t>№ ҚР ДСМ-28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енгізу үшін ерітінді дайындауға арналған лиофилизат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суспензия 100мг/5мл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10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ботулиндік токсин кешені-гемаглютин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 500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26.03.2022 </w:t>
            </w:r>
            <w:r>
              <w:rPr>
                <w:rFonts w:ascii="Times New Roman"/>
                <w:b w:val="false"/>
                <w:i w:val="false"/>
                <w:color w:val="ff0000"/>
                <w:sz w:val="20"/>
              </w:rPr>
              <w:t>№ ҚР ДСМ-28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 / 5 мл/венаішіне енгізу үшін ерітінді дайындауға арналған лиофилизирленген ұнтақ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жидкость/раствор для ингаляций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ерітінді500 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эмульсия 10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эмульсия 10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немесе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ерітінді2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25 мкг/ч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система50мкг/ч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75 мкг/ч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мг/1мл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ерітінді100 мг/2мл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ерітінді50 %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120 мг/5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250 мг/5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80 мг,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250мг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таблетка 400мг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тамшылар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ерітінді 100 мг/мл 300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Карбидопа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0.375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37,5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75 мг/0,75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100 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150 мг/1,5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350 мг/1,75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525 мг/2,625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венаішіне қолдануға арналған ерітінді 5мг/мл 2мл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ампулада 0,05%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мөлшерленген спрей 50 мкг/доза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5мг/мл объем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мөлшерленген 4,5/80 мкг/доза 120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мөлшерленген 4,5 /160 мкг/доза 120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ұнтақ 4,5/80 мкг/доза 60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ұнтақ 4,5/80 мкг/доза 120доза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4,5/160 мкг 60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баллон/ингалятор/кингаляторы бар жиынтықтағы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4,5/160 мкг 120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9/320 мкг 60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Флутиказон фуроаты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дозаланған, 92 мкг/22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аэрозоль 200доза (10мл)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500 мкг/250 мкг/мл,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деммен жұту арқылы белсендірілген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аэрозоль 250 мкг/доза, 200 доза, белсендірілген ингаляция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супензия дозаланған 0,25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супензия дозаланған 0,5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125 мкг/доза, 60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50 мкг/доза, 120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ингаляторы бар ингаляцияға арналған ерітінді, 2,5 мкг/ингаляция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и тиотропия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ингалятормен жиынтықта ингаляцияға арналған ерітінді 2,5 мкг+2,5 мкг / 1 ингаляция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 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фосфолипидтер (Порактант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 80 мг/мл,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фосфолипидтер + екі қаныққан фосфатидилхолин (DSPC) + еркін май қышқылдары (FFA) + триглицеридтер (TG)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интратрахеальді енгізуге арналған суспензия 25 мг/мл,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кемінде 25%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8 мл кемінде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10 мл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ар 0,5%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-тамшылатқыш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0,005%,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теріішіне енгізуге арналған ерітінді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300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100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венаішіне енгізуге арналған ерітінді 400 мг /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5 мл /венаішіне және бұлшықет ішіне енгізуге арналған ерітінді дайындауға арналған лиофилизат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09.09.2025 </w:t>
            </w:r>
            <w:r>
              <w:rPr>
                <w:rFonts w:ascii="Times New Roman"/>
                <w:b w:val="false"/>
                <w:i w:val="false"/>
                <w:color w:val="ff0000"/>
                <w:sz w:val="20"/>
              </w:rPr>
              <w:t>№ 90</w:t>
            </w:r>
            <w:r>
              <w:rPr>
                <w:rFonts w:ascii="Times New Roman"/>
                <w:b w:val="false"/>
                <w:i w:val="false"/>
                <w:color w:val="ff0000"/>
                <w:sz w:val="20"/>
              </w:rPr>
              <w:t xml:space="preserve"> (алғашқы ресми жарияланған күнінен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мөлдір сұйықтық немесе сәл бозаңданатын, тұнбасы мен бөгде қоспалары жоқ 0,1 мл құрамында 2 туберкулин бірлігі (ТБ) бар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ерітінді350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300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300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370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370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ерітінді1 ммоль/мл 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 ммоль/мл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еітінді дайындауға арналған лиофилизацияланған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1 000 000 ӘБ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 2,4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26.05.2026 </w:t>
            </w:r>
            <w:r>
              <w:rPr>
                <w:rFonts w:ascii="Times New Roman"/>
                <w:b w:val="false"/>
                <w:i w:val="false"/>
                <w:color w:val="ff0000"/>
                <w:sz w:val="20"/>
              </w:rPr>
              <w:t>№ 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28.12.2023 </w:t>
            </w:r>
            <w:r>
              <w:rPr>
                <w:rFonts w:ascii="Times New Roman"/>
                <w:b w:val="false"/>
                <w:i w:val="false"/>
                <w:color w:val="ff0000"/>
                <w:sz w:val="20"/>
              </w:rPr>
              <w:t>№ 176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(01.01.2026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(01.01.2026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(01.01.2026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(01.01.2026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(01.01.2026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 15000 ХБ/мл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(01.01.2026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(01.01.2026 бастап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50 мг/мл, 5 мл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мг/0,625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ерітінді дайындауға арналған ұнтақ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1136-жолды алып тастау көзделген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(01.01.2027 бастап қолданысқа енгізіледі) бұйрығымен.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ерітінді дайындауға арналған концентрат 1200 мг/20мл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840 мг/14мл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энцефалитінің инактивтендірілген тұтас вирусына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0,5 мл/доза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мг/1,0 мл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М01АЕ01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 / 4мл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М01АЕ01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800 мг / 8мл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18.06.2025 </w:t>
            </w:r>
            <w:r>
              <w:rPr>
                <w:rFonts w:ascii="Times New Roman"/>
                <w:b w:val="false"/>
                <w:i w:val="false"/>
                <w:color w:val="ff0000"/>
                <w:sz w:val="20"/>
              </w:rPr>
              <w:t>№ 392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300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50мг/300мг/300мг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300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қолданылатын ерітінді, 5 мг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велпатасвир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лиофилизат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ұнтақ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45 мг/0.5 мл ерітінді (препараттың әрбір бірлігімен қосымша 1 препарат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VII, IX және Х қан ұю факторы біріктірілген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дайындауға арналған лиофилизирленген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қан ұю факторы жоғары  біріктірілген қан ұю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ертіндімен инфузияға арналған ерітінді дайындауға арналған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24.02.2026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25 мг/5 мл 70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50 мг/мл, 10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50 мг/мл, 20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50 мг/мл, 5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ұзақ әсер ететін тері астына енгізуге арналған суспензия дайындауға арналған ұнтақ 2 мг / 0.65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және рилпивирин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200мг/28,04мг/27,5мг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0.5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 (адамның 6, 11, 16, 18, 31, 33, 45, 52, 58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қуық ішіне енгізу үшін ерітінді дайындауға арналған лиофилизат,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ұнтақ 1.5 г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10000 ХБ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200мг/500мл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немесе инфузияға арналған ерітінді 50 мг/мл, 4мл (көлемі кемінде 100 мл, ағын жылдамдығы 4.2 мл/ сағ, инфузия уақыты 24 сағат, сүзгісі 0.2 мкм аспайтын инфузиялық амбулаториялық баллон жүйесімен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 және бүйректің созылмалы ауруы ауруын емдеуде көрсетілімі бар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 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700мг/3,5мл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1000 мг/5,0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Таблеткаға мыналар жатады: таблетка, қабықпен қапталған таблетка, үлбірлі қабықпен қапталған таблетка, ішекте еритін қабықпен қапталған таблетка, ұсақталатын таблетка, соруға арналған таблетка, көпіршитін таблетка, ұзақ әсер ететін таблетка;</w:t>
      </w:r>
    </w:p>
    <w:p>
      <w:pPr>
        <w:spacing w:after="0"/>
        <w:ind w:left="0"/>
        <w:jc w:val="both"/>
      </w:pPr>
      <w:r>
        <w:rPr>
          <w:rFonts w:ascii="Times New Roman"/>
          <w:b w:val="false"/>
          <w:i w:val="false"/>
          <w:color w:val="000000"/>
          <w:sz w:val="28"/>
        </w:rPr>
        <w:t>
      Ұзақ әсер ететін таблеткаға: ұзақ әсер ететін таблетка, таблетка ретард, ұзақ уақыт босап шығатын таблетка, модицикацияланып босап шығатын таблетка, әсер етуі ұзаққа созылатын таблетка, баяу босап шығатын таблетка, босап шығуы бақыланатын таблетка жатады;</w:t>
      </w:r>
    </w:p>
    <w:p>
      <w:pPr>
        <w:spacing w:after="0"/>
        <w:ind w:left="0"/>
        <w:jc w:val="both"/>
      </w:pPr>
      <w:r>
        <w:rPr>
          <w:rFonts w:ascii="Times New Roman"/>
          <w:b w:val="false"/>
          <w:i w:val="false"/>
          <w:color w:val="000000"/>
          <w:sz w:val="28"/>
        </w:rPr>
        <w:t>
      Капсулаға: капсула, қатты капсула, ішекте еритін капсула, әсер етуі ұзаққа созылатын капсула жатады;</w:t>
      </w:r>
    </w:p>
    <w:p>
      <w:pPr>
        <w:spacing w:after="0"/>
        <w:ind w:left="0"/>
        <w:jc w:val="both"/>
      </w:pPr>
      <w:r>
        <w:rPr>
          <w:rFonts w:ascii="Times New Roman"/>
          <w:b w:val="false"/>
          <w:i w:val="false"/>
          <w:color w:val="000000"/>
          <w:sz w:val="28"/>
        </w:rPr>
        <w:t>
      Әсер етуі ұзаққа созылатын капсулаға: әсер етуі ұзаққа созылатын капсула, ұзақ уақыт босап шығатын капсула, капсула ретард, модификацияланып босап шығатын капсула, ұзақ уақыт босап шығатын капсула, баяу босап шығатын капсула, босап шығуы бақыланатын капсула жатады.</w:t>
      </w:r>
    </w:p>
    <w:p>
      <w:pPr>
        <w:spacing w:after="0"/>
        <w:ind w:left="0"/>
        <w:jc w:val="both"/>
      </w:pPr>
      <w:r>
        <w:rPr>
          <w:rFonts w:ascii="Times New Roman"/>
          <w:b w:val="false"/>
          <w:i w:val="false"/>
          <w:color w:val="000000"/>
          <w:sz w:val="28"/>
        </w:rPr>
        <w:t>
      ** жекелеген аурулар кезінде қолдану үшін</w:t>
      </w:r>
    </w:p>
    <w:p>
      <w:pPr>
        <w:spacing w:after="0"/>
        <w:ind w:left="0"/>
        <w:jc w:val="both"/>
      </w:pPr>
      <w:r>
        <w:rPr>
          <w:rFonts w:ascii="Times New Roman"/>
          <w:b w:val="false"/>
          <w:i w:val="false"/>
          <w:color w:val="000000"/>
          <w:sz w:val="28"/>
        </w:rPr>
        <w:t>
      *** жеткізу медициналық ұйымдардың қажеттілігіне қарай шығарылу нысанында жүзеге асырылады</w:t>
      </w:r>
    </w:p>
    <w:p>
      <w:pPr>
        <w:spacing w:after="0"/>
        <w:ind w:left="0"/>
        <w:jc w:val="both"/>
      </w:pPr>
      <w:r>
        <w:rPr>
          <w:rFonts w:ascii="Times New Roman"/>
          <w:b w:val="false"/>
          <w:i w:val="false"/>
          <w:color w:val="000000"/>
          <w:sz w:val="28"/>
        </w:rPr>
        <w:t>
      **** сатып алу медициналық ұйымдардың қажеттілігіне сәйкес дәрілік нысанда және Қазақстан Республикасында тіркелген дәрілік заттарды дозасында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 ҚР Денсаулық сақтау министрінің 26.05.2026 </w:t>
      </w:r>
      <w:r>
        <w:rPr>
          <w:rFonts w:ascii="Times New Roman"/>
          <w:b w:val="false"/>
          <w:i w:val="false"/>
          <w:color w:val="ff0000"/>
          <w:sz w:val="28"/>
        </w:rPr>
        <w:t>№ 59</w:t>
      </w:r>
      <w:r>
        <w:rPr>
          <w:rFonts w:ascii="Times New Roman"/>
          <w:b w:val="false"/>
          <w:i w:val="false"/>
          <w:color w:val="ff0000"/>
          <w:sz w:val="28"/>
        </w:rPr>
        <w:t xml:space="preserve"> (01.01.2027 бастап қолданысқа енгізіледі) бұйрығымен.</w:t>
      </w:r>
    </w:p>
    <w:bookmarkStart w:name="z15" w:id="12"/>
    <w:p>
      <w:pPr>
        <w:spacing w:after="0"/>
        <w:ind w:left="0"/>
        <w:jc w:val="left"/>
      </w:pPr>
      <w:r>
        <w:rPr>
          <w:rFonts w:ascii="Times New Roman"/>
          <w:b/>
          <w:i w:val="false"/>
          <w:color w:val="000000"/>
        </w:rPr>
        <w:t xml:space="preserve"> Бірыңғай дистрибьютордан сатып алынатын медициналық бұйымдардың тізбесі</w:t>
      </w:r>
    </w:p>
    <w:bookmarkEnd w:id="1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24.02.2026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12,7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6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5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8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1,8 мл Резервуар + инфузиялық жиынтық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3 мл Резервуар + инфузиялық жиынтық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Кодталуымен қандағы триглицеридтерді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денелеріне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нәжісқабылдағыш қорғану пастасы бар жиынтықта (10 нәжісқабылдағыш есебінен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w:t>
            </w:r>
          </w:p>
          <w:p>
            <w:pPr>
              <w:spacing w:after="20"/>
              <w:ind w:left="20"/>
              <w:jc w:val="both"/>
            </w:pPr>
            <w:r>
              <w:rPr>
                <w:rFonts w:ascii="Times New Roman"/>
                <w:b w:val="false"/>
                <w:i w:val="false"/>
                <w:color w:val="000000"/>
                <w:sz w:val="20"/>
              </w:rPr>
              <w:t>
2. Аспаптық үстелге арналған жайма 80 см х 145 см – 1 дана.</w:t>
            </w:r>
          </w:p>
          <w:p>
            <w:pPr>
              <w:spacing w:after="20"/>
              <w:ind w:left="20"/>
              <w:jc w:val="both"/>
            </w:pPr>
            <w:r>
              <w:rPr>
                <w:rFonts w:ascii="Times New Roman"/>
                <w:b w:val="false"/>
                <w:i w:val="false"/>
                <w:color w:val="000000"/>
                <w:sz w:val="20"/>
              </w:rPr>
              <w:t>
3. жабысқақ жиегі бар жайма 75 см х 90 см – 2 дана.</w:t>
            </w:r>
          </w:p>
          <w:p>
            <w:pPr>
              <w:spacing w:after="20"/>
              <w:ind w:left="20"/>
              <w:jc w:val="both"/>
            </w:pPr>
            <w:r>
              <w:rPr>
                <w:rFonts w:ascii="Times New Roman"/>
                <w:b w:val="false"/>
                <w:i w:val="false"/>
                <w:color w:val="000000"/>
                <w:sz w:val="20"/>
              </w:rPr>
              <w:t>
4. жабысқақ жиегі бар жайма 170 см х 175 см – 1 дана.</w:t>
            </w:r>
          </w:p>
          <w:p>
            <w:pPr>
              <w:spacing w:after="20"/>
              <w:ind w:left="20"/>
              <w:jc w:val="both"/>
            </w:pPr>
            <w:r>
              <w:rPr>
                <w:rFonts w:ascii="Times New Roman"/>
                <w:b w:val="false"/>
                <w:i w:val="false"/>
                <w:color w:val="000000"/>
                <w:sz w:val="20"/>
              </w:rPr>
              <w:t>
5. жабысқақ жиегі бар жайма 150 см х 240 см – 1 дана.</w:t>
            </w:r>
          </w:p>
          <w:p>
            <w:pPr>
              <w:spacing w:after="20"/>
              <w:ind w:left="20"/>
              <w:jc w:val="both"/>
            </w:pPr>
            <w:r>
              <w:rPr>
                <w:rFonts w:ascii="Times New Roman"/>
                <w:b w:val="false"/>
                <w:i w:val="false"/>
                <w:color w:val="000000"/>
                <w:sz w:val="20"/>
              </w:rPr>
              <w:t>
6. жабысқақ лента 10 см х 50 см – 1.</w:t>
            </w:r>
          </w:p>
          <w:p>
            <w:pPr>
              <w:spacing w:after="20"/>
              <w:ind w:left="20"/>
              <w:jc w:val="both"/>
            </w:pPr>
            <w:r>
              <w:rPr>
                <w:rFonts w:ascii="Times New Roman"/>
                <w:b w:val="false"/>
                <w:i w:val="false"/>
                <w:color w:val="000000"/>
                <w:sz w:val="20"/>
              </w:rPr>
              <w:t>
7.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қорғағышы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p>
            <w:pPr>
              <w:spacing w:after="20"/>
              <w:ind w:left="20"/>
              <w:jc w:val="both"/>
            </w:pPr>
            <w:r>
              <w:rPr>
                <w:rFonts w:ascii="Times New Roman"/>
                <w:b w:val="false"/>
                <w:i w:val="false"/>
                <w:color w:val="000000"/>
                <w:sz w:val="20"/>
              </w:rPr>
              <w:t>
1. Капюшоны бар қорғаныш комбинезон(өлшемдері: 46(M)-64(XXXXXL), бойы 158-188, оның ішінде өлшемі 54 (XXL) және Бойы (176) әдепкі бойынша);</w:t>
            </w:r>
          </w:p>
          <w:p>
            <w:pPr>
              <w:spacing w:after="20"/>
              <w:ind w:left="20"/>
              <w:jc w:val="both"/>
            </w:pPr>
            <w:r>
              <w:rPr>
                <w:rFonts w:ascii="Times New Roman"/>
                <w:b w:val="false"/>
                <w:i w:val="false"/>
                <w:color w:val="000000"/>
                <w:sz w:val="20"/>
              </w:rPr>
              <w:t>
2. Бахилалар;</w:t>
            </w:r>
          </w:p>
          <w:p>
            <w:pPr>
              <w:spacing w:after="20"/>
              <w:ind w:left="20"/>
              <w:jc w:val="both"/>
            </w:pPr>
            <w:r>
              <w:rPr>
                <w:rFonts w:ascii="Times New Roman"/>
                <w:b w:val="false"/>
                <w:i w:val="false"/>
                <w:color w:val="000000"/>
                <w:sz w:val="20"/>
              </w:rPr>
              <w:t>
3. Сүзетін маска;</w:t>
            </w:r>
          </w:p>
          <w:p>
            <w:pPr>
              <w:spacing w:after="20"/>
              <w:ind w:left="20"/>
              <w:jc w:val="both"/>
            </w:pPr>
            <w:r>
              <w:rPr>
                <w:rFonts w:ascii="Times New Roman"/>
                <w:b w:val="false"/>
                <w:i w:val="false"/>
                <w:color w:val="000000"/>
                <w:sz w:val="20"/>
              </w:rPr>
              <w:t>
4. Қорғаныш көзілдірігі;</w:t>
            </w:r>
          </w:p>
          <w:p>
            <w:pPr>
              <w:spacing w:after="20"/>
              <w:ind w:left="20"/>
              <w:jc w:val="both"/>
            </w:pPr>
            <w:r>
              <w:rPr>
                <w:rFonts w:ascii="Times New Roman"/>
                <w:b w:val="false"/>
                <w:i w:val="false"/>
                <w:color w:val="000000"/>
                <w:sz w:val="20"/>
              </w:rPr>
              <w:t>
5. Бір рет қолданылатын салфетка;</w:t>
            </w:r>
          </w:p>
          <w:p>
            <w:pPr>
              <w:spacing w:after="20"/>
              <w:ind w:left="20"/>
              <w:jc w:val="both"/>
            </w:pPr>
            <w:r>
              <w:rPr>
                <w:rFonts w:ascii="Times New Roman"/>
                <w:b w:val="false"/>
                <w:i w:val="false"/>
                <w:color w:val="000000"/>
                <w:sz w:val="20"/>
              </w:rPr>
              <w:t>
6. Латексті қолғаптар (өлшемдері: S (6,5) - XL (9,5), оның ішінде өлшемі М(7) әдепкі бойынша);</w:t>
            </w:r>
          </w:p>
          <w:p>
            <w:pPr>
              <w:spacing w:after="20"/>
              <w:ind w:left="20"/>
              <w:jc w:val="both"/>
            </w:pPr>
            <w:r>
              <w:rPr>
                <w:rFonts w:ascii="Times New Roman"/>
                <w:b w:val="false"/>
                <w:i w:val="false"/>
                <w:color w:val="000000"/>
                <w:sz w:val="20"/>
              </w:rPr>
              <w:t>
7. Резеңке қолғап (нитрилді және/немесе винилді, өлшемдері: S (6,5) - XL (9,5), оның ішінде өлшемі М(7) әдепкі бойынша);</w:t>
            </w:r>
          </w:p>
          <w:p>
            <w:pPr>
              <w:spacing w:after="20"/>
              <w:ind w:left="20"/>
              <w:jc w:val="both"/>
            </w:pPr>
            <w:r>
              <w:rPr>
                <w:rFonts w:ascii="Times New Roman"/>
                <w:b w:val="false"/>
                <w:i w:val="false"/>
                <w:color w:val="000000"/>
                <w:sz w:val="20"/>
              </w:rPr>
              <w:t>
8. 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мөлшері М,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сорып алатын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астылық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w:t>
            </w:r>
          </w:p>
          <w:p>
            <w:pPr>
              <w:spacing w:after="20"/>
              <w:ind w:left="20"/>
              <w:jc w:val="both"/>
            </w:pPr>
            <w:r>
              <w:rPr>
                <w:rFonts w:ascii="Times New Roman"/>
                <w:b w:val="false"/>
                <w:i w:val="false"/>
                <w:color w:val="000000"/>
                <w:sz w:val="20"/>
              </w:rPr>
              <w:t>
2. тоқыма емес материалдан жасалған жабысқақ жиегі бар жайма 90 см х 80 см - 1 дана</w:t>
            </w:r>
          </w:p>
          <w:p>
            <w:pPr>
              <w:spacing w:after="20"/>
              <w:ind w:left="20"/>
              <w:jc w:val="both"/>
            </w:pPr>
            <w:r>
              <w:rPr>
                <w:rFonts w:ascii="Times New Roman"/>
                <w:b w:val="false"/>
                <w:i w:val="false"/>
                <w:color w:val="000000"/>
                <w:sz w:val="20"/>
              </w:rPr>
              <w:t>
3. тоқыма емес материалдан жасалған жайма 160 см х100 см, ойығы 7 см х 40 см және жабысқақ жиегі 1 дана.</w:t>
            </w:r>
          </w:p>
          <w:p>
            <w:pPr>
              <w:spacing w:after="20"/>
              <w:ind w:left="20"/>
              <w:jc w:val="both"/>
            </w:pPr>
            <w:r>
              <w:rPr>
                <w:rFonts w:ascii="Times New Roman"/>
                <w:b w:val="false"/>
                <w:i w:val="false"/>
                <w:color w:val="000000"/>
                <w:sz w:val="20"/>
              </w:rPr>
              <w:t>
4. аспаптарға арналған үстелді жабу үшін су өткізбейтін Мейо қапшығы, тоқыма емес материалдан жасалған 145 см х 80 см-1 дана,</w:t>
            </w:r>
          </w:p>
          <w:p>
            <w:pPr>
              <w:spacing w:after="20"/>
              <w:ind w:left="20"/>
              <w:jc w:val="both"/>
            </w:pPr>
            <w:r>
              <w:rPr>
                <w:rFonts w:ascii="Times New Roman"/>
                <w:b w:val="false"/>
                <w:i w:val="false"/>
                <w:color w:val="000000"/>
                <w:sz w:val="20"/>
              </w:rPr>
              <w:t>
5. тоқыма емес материалдан жасалған операциялық жабысқақ таспа 10 см х 50 см-1 дана.</w:t>
            </w:r>
          </w:p>
          <w:p>
            <w:pPr>
              <w:spacing w:after="20"/>
              <w:ind w:left="20"/>
              <w:jc w:val="both"/>
            </w:pPr>
            <w:r>
              <w:rPr>
                <w:rFonts w:ascii="Times New Roman"/>
                <w:b w:val="false"/>
                <w:i w:val="false"/>
                <w:color w:val="000000"/>
                <w:sz w:val="20"/>
              </w:rPr>
              <w:t>
6. сіңіргіш қағаз салфетка 22 см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w:t>
            </w:r>
          </w:p>
          <w:p>
            <w:pPr>
              <w:spacing w:after="20"/>
              <w:ind w:left="20"/>
              <w:jc w:val="both"/>
            </w:pPr>
            <w:r>
              <w:rPr>
                <w:rFonts w:ascii="Times New Roman"/>
                <w:b w:val="false"/>
                <w:i w:val="false"/>
                <w:color w:val="000000"/>
                <w:sz w:val="20"/>
              </w:rPr>
              <w:t>
2. жаңа туған нәрестеге арналған жайма 100 см х100 см-2 дана</w:t>
            </w:r>
          </w:p>
          <w:p>
            <w:pPr>
              <w:spacing w:after="20"/>
              <w:ind w:left="20"/>
              <w:jc w:val="both"/>
            </w:pPr>
            <w:r>
              <w:rPr>
                <w:rFonts w:ascii="Times New Roman"/>
                <w:b w:val="false"/>
                <w:i w:val="false"/>
                <w:color w:val="000000"/>
                <w:sz w:val="20"/>
              </w:rPr>
              <w:t>
3. ылғал өткізбейтін төсеніш 60 см x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p>
            <w:pPr>
              <w:spacing w:after="20"/>
              <w:ind w:left="20"/>
              <w:jc w:val="both"/>
            </w:pPr>
            <w:r>
              <w:rPr>
                <w:rFonts w:ascii="Times New Roman"/>
                <w:b w:val="false"/>
                <w:i w:val="false"/>
                <w:color w:val="000000"/>
                <w:sz w:val="20"/>
              </w:rPr>
              <w:t>
2. Диаметрі 60см полиэтиленнен жасалған қорғаныш қап - 1 дана.</w:t>
            </w:r>
          </w:p>
          <w:p>
            <w:pPr>
              <w:spacing w:after="20"/>
              <w:ind w:left="20"/>
              <w:jc w:val="both"/>
            </w:pPr>
            <w:r>
              <w:rPr>
                <w:rFonts w:ascii="Times New Roman"/>
                <w:b w:val="false"/>
                <w:i w:val="false"/>
                <w:color w:val="000000"/>
                <w:sz w:val="20"/>
              </w:rPr>
              <w:t>
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4. Жабысқақ жиегі бар 160х210 см жайма, тығыздығы 40 г / м ш. - 1 дана.</w:t>
            </w:r>
          </w:p>
          <w:p>
            <w:pPr>
              <w:spacing w:after="20"/>
              <w:ind w:left="20"/>
              <w:jc w:val="both"/>
            </w:pPr>
            <w:r>
              <w:rPr>
                <w:rFonts w:ascii="Times New Roman"/>
                <w:b w:val="false"/>
                <w:i w:val="false"/>
                <w:color w:val="000000"/>
                <w:sz w:val="20"/>
              </w:rPr>
              <w:t>
5 Сіңіргіш қағаз салфетка 22 х 23см-4 дана .</w:t>
            </w:r>
          </w:p>
          <w:p>
            <w:pPr>
              <w:spacing w:after="20"/>
              <w:ind w:left="20"/>
              <w:jc w:val="both"/>
            </w:pPr>
            <w:r>
              <w:rPr>
                <w:rFonts w:ascii="Times New Roman"/>
                <w:b w:val="false"/>
                <w:i w:val="false"/>
                <w:color w:val="000000"/>
                <w:sz w:val="20"/>
              </w:rPr>
              <w:t>
6. Операциялық таспа 5х50 см, тығыздығы 40 г / м ш. - 2 дана.</w:t>
            </w:r>
          </w:p>
          <w:p>
            <w:pPr>
              <w:spacing w:after="20"/>
              <w:ind w:left="20"/>
              <w:jc w:val="both"/>
            </w:pPr>
            <w:r>
              <w:rPr>
                <w:rFonts w:ascii="Times New Roman"/>
                <w:b w:val="false"/>
                <w:i w:val="false"/>
                <w:color w:val="000000"/>
                <w:sz w:val="20"/>
              </w:rPr>
              <w:t>
7. 40х80 см жабысқақ жиегі бар бастың операциясына арналған жайма, тығыздығы 40 г/м шаршы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 см х 60 см, тығыздығы 50 г/м ш. м.</w:t>
            </w:r>
          </w:p>
          <w:p>
            <w:pPr>
              <w:spacing w:after="20"/>
              <w:ind w:left="20"/>
              <w:jc w:val="both"/>
            </w:pPr>
            <w:r>
              <w:rPr>
                <w:rFonts w:ascii="Times New Roman"/>
                <w:b w:val="false"/>
                <w:i w:val="false"/>
                <w:color w:val="000000"/>
                <w:sz w:val="20"/>
              </w:rPr>
              <w:t>
2. ламинатталған жайма 1,4 м х 0,8 м, тығыздығы 25 г / м ш.</w:t>
            </w:r>
          </w:p>
          <w:p>
            <w:pPr>
              <w:spacing w:after="20"/>
              <w:ind w:left="20"/>
              <w:jc w:val="both"/>
            </w:pPr>
            <w:r>
              <w:rPr>
                <w:rFonts w:ascii="Times New Roman"/>
                <w:b w:val="false"/>
                <w:i w:val="false"/>
                <w:color w:val="000000"/>
                <w:sz w:val="20"/>
              </w:rPr>
              <w:t>
3. салфетка 0,8 м х 0,7 м, тығыздығы 25 г / м ш. - 1 дана.</w:t>
            </w:r>
          </w:p>
          <w:p>
            <w:pPr>
              <w:spacing w:after="20"/>
              <w:ind w:left="20"/>
              <w:jc w:val="both"/>
            </w:pPr>
            <w:r>
              <w:rPr>
                <w:rFonts w:ascii="Times New Roman"/>
                <w:b w:val="false"/>
                <w:i w:val="false"/>
                <w:color w:val="000000"/>
                <w:sz w:val="20"/>
              </w:rPr>
              <w:t>
4. босанатын әйелге арналған жейде тығыздығы 25 г/м ш. - 1 дана,</w:t>
            </w:r>
          </w:p>
          <w:p>
            <w:pPr>
              <w:spacing w:after="20"/>
              <w:ind w:left="20"/>
              <w:jc w:val="both"/>
            </w:pPr>
            <w:r>
              <w:rPr>
                <w:rFonts w:ascii="Times New Roman"/>
                <w:b w:val="false"/>
                <w:i w:val="false"/>
                <w:color w:val="000000"/>
                <w:sz w:val="20"/>
              </w:rPr>
              <w:t>
5. ұзын бахилалардың тығыздығы 25 г / м кв. - 1 жұп</w:t>
            </w:r>
          </w:p>
          <w:p>
            <w:pPr>
              <w:spacing w:after="20"/>
              <w:ind w:left="20"/>
              <w:jc w:val="both"/>
            </w:pPr>
            <w:r>
              <w:rPr>
                <w:rFonts w:ascii="Times New Roman"/>
                <w:b w:val="false"/>
                <w:i w:val="false"/>
                <w:color w:val="000000"/>
                <w:sz w:val="20"/>
              </w:rPr>
              <w:t>
6. қалпақ берет тығыздығы 18 г / м ш. - 1 дана.</w:t>
            </w:r>
          </w:p>
          <w:p>
            <w:pPr>
              <w:spacing w:after="20"/>
              <w:ind w:left="20"/>
              <w:jc w:val="both"/>
            </w:pPr>
            <w:r>
              <w:rPr>
                <w:rFonts w:ascii="Times New Roman"/>
                <w:b w:val="false"/>
                <w:i w:val="false"/>
                <w:color w:val="000000"/>
                <w:sz w:val="20"/>
              </w:rPr>
              <w:t>
7. қағаз салфетка 0,2 м х 0,2 м –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w:t>
            </w:r>
          </w:p>
          <w:p>
            <w:pPr>
              <w:spacing w:after="20"/>
              <w:ind w:left="20"/>
              <w:jc w:val="both"/>
            </w:pPr>
            <w:r>
              <w:rPr>
                <w:rFonts w:ascii="Times New Roman"/>
                <w:b w:val="false"/>
                <w:i w:val="false"/>
                <w:color w:val="000000"/>
                <w:sz w:val="20"/>
              </w:rPr>
              <w:t>
2. Тоқыма емес материалдан жасалған жайма 140см х 80см-1шт.</w:t>
            </w:r>
          </w:p>
          <w:p>
            <w:pPr>
              <w:spacing w:after="20"/>
              <w:ind w:left="20"/>
              <w:jc w:val="both"/>
            </w:pPr>
            <w:r>
              <w:rPr>
                <w:rFonts w:ascii="Times New Roman"/>
                <w:b w:val="false"/>
                <w:i w:val="false"/>
                <w:color w:val="000000"/>
                <w:sz w:val="20"/>
              </w:rPr>
              <w:t>
3. Тоқыма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w:t>
            </w:r>
          </w:p>
          <w:p>
            <w:pPr>
              <w:spacing w:after="20"/>
              <w:ind w:left="20"/>
              <w:jc w:val="both"/>
            </w:pPr>
            <w:r>
              <w:rPr>
                <w:rFonts w:ascii="Times New Roman"/>
                <w:b w:val="false"/>
                <w:i w:val="false"/>
                <w:color w:val="000000"/>
                <w:sz w:val="20"/>
              </w:rPr>
              <w:t>
2. Мата емес материалдан жасалған жайма 140см х 80см-1шт.</w:t>
            </w:r>
          </w:p>
          <w:p>
            <w:pPr>
              <w:spacing w:after="20"/>
              <w:ind w:left="20"/>
              <w:jc w:val="both"/>
            </w:pPr>
            <w:r>
              <w:rPr>
                <w:rFonts w:ascii="Times New Roman"/>
                <w:b w:val="false"/>
                <w:i w:val="false"/>
                <w:color w:val="000000"/>
                <w:sz w:val="20"/>
              </w:rPr>
              <w:t>
3. Босанатын әйелге арналған жейде-1 дана .</w:t>
            </w:r>
          </w:p>
          <w:p>
            <w:pPr>
              <w:spacing w:after="20"/>
              <w:ind w:left="20"/>
              <w:jc w:val="both"/>
            </w:pPr>
            <w:r>
              <w:rPr>
                <w:rFonts w:ascii="Times New Roman"/>
                <w:b w:val="false"/>
                <w:i w:val="false"/>
                <w:color w:val="000000"/>
                <w:sz w:val="20"/>
              </w:rPr>
              <w:t>
4. Мата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w:t>
            </w:r>
          </w:p>
          <w:p>
            <w:pPr>
              <w:spacing w:after="20"/>
              <w:ind w:left="20"/>
              <w:jc w:val="both"/>
            </w:pPr>
            <w:r>
              <w:rPr>
                <w:rFonts w:ascii="Times New Roman"/>
                <w:b w:val="false"/>
                <w:i w:val="false"/>
                <w:color w:val="000000"/>
                <w:sz w:val="20"/>
              </w:rPr>
              <w:t>
2. Астына төселетін салфетка 70*80 см - 2 дана.</w:t>
            </w:r>
          </w:p>
          <w:p>
            <w:pPr>
              <w:spacing w:after="20"/>
              <w:ind w:left="20"/>
              <w:jc w:val="both"/>
            </w:pPr>
            <w:r>
              <w:rPr>
                <w:rFonts w:ascii="Times New Roman"/>
                <w:b w:val="false"/>
                <w:i w:val="false"/>
                <w:color w:val="000000"/>
                <w:sz w:val="20"/>
              </w:rPr>
              <w:t>
3. Жаялық – сіңіргіш 60*60 см – 1 дана.</w:t>
            </w:r>
          </w:p>
          <w:p>
            <w:pPr>
              <w:spacing w:after="20"/>
              <w:ind w:left="20"/>
              <w:jc w:val="both"/>
            </w:pPr>
            <w:r>
              <w:rPr>
                <w:rFonts w:ascii="Times New Roman"/>
                <w:b w:val="false"/>
                <w:i w:val="false"/>
                <w:color w:val="000000"/>
                <w:sz w:val="20"/>
              </w:rPr>
              <w:t>
4. Босанатын әйелге арналған жейде-1 дана</w:t>
            </w:r>
          </w:p>
          <w:p>
            <w:pPr>
              <w:spacing w:after="20"/>
              <w:ind w:left="20"/>
              <w:jc w:val="both"/>
            </w:pPr>
            <w:r>
              <w:rPr>
                <w:rFonts w:ascii="Times New Roman"/>
                <w:b w:val="false"/>
                <w:i w:val="false"/>
                <w:color w:val="000000"/>
                <w:sz w:val="20"/>
              </w:rPr>
              <w:t>
5. Клип – берет қалпақшасы-1 дана.</w:t>
            </w:r>
          </w:p>
          <w:p>
            <w:pPr>
              <w:spacing w:after="20"/>
              <w:ind w:left="20"/>
              <w:jc w:val="both"/>
            </w:pPr>
            <w:r>
              <w:rPr>
                <w:rFonts w:ascii="Times New Roman"/>
                <w:b w:val="false"/>
                <w:i w:val="false"/>
                <w:color w:val="000000"/>
                <w:sz w:val="20"/>
              </w:rPr>
              <w:t>
6. Сіңіргіш Салфетка 20*20 см – 2 дана.</w:t>
            </w:r>
          </w:p>
          <w:p>
            <w:pPr>
              <w:spacing w:after="20"/>
              <w:ind w:left="20"/>
              <w:jc w:val="both"/>
            </w:pPr>
            <w:r>
              <w:rPr>
                <w:rFonts w:ascii="Times New Roman"/>
                <w:b w:val="false"/>
                <w:i w:val="false"/>
                <w:color w:val="000000"/>
                <w:sz w:val="20"/>
              </w:rPr>
              <w:t>
7. Тоқыма емес материалдан жасалған қысқа бахила-1 жұп.</w:t>
            </w:r>
          </w:p>
          <w:p>
            <w:pPr>
              <w:spacing w:after="20"/>
              <w:ind w:left="20"/>
              <w:jc w:val="both"/>
            </w:pPr>
            <w:r>
              <w:rPr>
                <w:rFonts w:ascii="Times New Roman"/>
                <w:b w:val="false"/>
                <w:i w:val="false"/>
                <w:color w:val="000000"/>
                <w:sz w:val="20"/>
              </w:rPr>
              <w:t>
8. Үш қабатты медициналық маска-1 дана</w:t>
            </w:r>
          </w:p>
          <w:p>
            <w:pPr>
              <w:spacing w:after="20"/>
              <w:ind w:left="20"/>
              <w:jc w:val="both"/>
            </w:pPr>
            <w:r>
              <w:rPr>
                <w:rFonts w:ascii="Times New Roman"/>
                <w:b w:val="false"/>
                <w:i w:val="false"/>
                <w:color w:val="000000"/>
                <w:sz w:val="20"/>
              </w:rPr>
              <w:t>
9. Сіңіргіш төсем-2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0,7 м х 0,8 м жаялық, тығыздығы 42 грамм/ш. м. - 1 дана;</w:t>
            </w:r>
          </w:p>
          <w:p>
            <w:pPr>
              <w:spacing w:after="20"/>
              <w:ind w:left="20"/>
              <w:jc w:val="both"/>
            </w:pPr>
            <w:r>
              <w:rPr>
                <w:rFonts w:ascii="Times New Roman"/>
                <w:b w:val="false"/>
                <w:i w:val="false"/>
                <w:color w:val="000000"/>
                <w:sz w:val="20"/>
              </w:rPr>
              <w:t>
2. жабысқақ жиегі 2,0 м х 1,4 м жаялық, тығыздығы 42 грамм/ш. м. - 1 дана;</w:t>
            </w:r>
          </w:p>
          <w:p>
            <w:pPr>
              <w:spacing w:after="20"/>
              <w:ind w:left="20"/>
              <w:jc w:val="both"/>
            </w:pPr>
            <w:r>
              <w:rPr>
                <w:rFonts w:ascii="Times New Roman"/>
                <w:b w:val="false"/>
                <w:i w:val="false"/>
                <w:color w:val="000000"/>
                <w:sz w:val="20"/>
              </w:rPr>
              <w:t>
3. көп қабатты жаялық 0,6 м х 0,6 м, тығыздығы 50 грамм/ш. м. – 1 дана;</w:t>
            </w:r>
          </w:p>
          <w:p>
            <w:pPr>
              <w:spacing w:after="20"/>
              <w:ind w:left="20"/>
              <w:jc w:val="both"/>
            </w:pPr>
            <w:r>
              <w:rPr>
                <w:rFonts w:ascii="Times New Roman"/>
                <w:b w:val="false"/>
                <w:i w:val="false"/>
                <w:color w:val="000000"/>
                <w:sz w:val="20"/>
              </w:rPr>
              <w:t>
4. салфетка 0,8 м х 0,7 м, тығыздығы 25 грамм/ш. м. – 1 дана</w:t>
            </w:r>
          </w:p>
          <w:p>
            <w:pPr>
              <w:spacing w:after="20"/>
              <w:ind w:left="20"/>
              <w:jc w:val="both"/>
            </w:pPr>
            <w:r>
              <w:rPr>
                <w:rFonts w:ascii="Times New Roman"/>
                <w:b w:val="false"/>
                <w:i w:val="false"/>
                <w:color w:val="000000"/>
                <w:sz w:val="20"/>
              </w:rPr>
              <w:t>
5. жайма 2,0 м х 1,4 м алаң 25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Жайма 80см х 140см шеті жабысқақ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Жабысқақ жиегі бар 80см х 70см салфетка-2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w:t>
            </w:r>
          </w:p>
          <w:p>
            <w:pPr>
              <w:spacing w:after="20"/>
              <w:ind w:left="20"/>
              <w:jc w:val="both"/>
            </w:pPr>
            <w:r>
              <w:rPr>
                <w:rFonts w:ascii="Times New Roman"/>
                <w:b w:val="false"/>
                <w:i w:val="false"/>
                <w:color w:val="000000"/>
                <w:sz w:val="20"/>
              </w:rPr>
              <w:t>
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3.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4. операциялық жабысқақ таспа 10 см х 50 см-1 дана.</w:t>
            </w:r>
          </w:p>
          <w:p>
            <w:pPr>
              <w:spacing w:after="20"/>
              <w:ind w:left="20"/>
              <w:jc w:val="both"/>
            </w:pPr>
            <w:r>
              <w:rPr>
                <w:rFonts w:ascii="Times New Roman"/>
                <w:b w:val="false"/>
                <w:i w:val="false"/>
                <w:color w:val="000000"/>
                <w:sz w:val="20"/>
              </w:rPr>
              <w:t>
5. жабысқақ жиегі бар жайма 75 см х 90 см – 2 дана.</w:t>
            </w:r>
          </w:p>
          <w:p>
            <w:pPr>
              <w:spacing w:after="20"/>
              <w:ind w:left="20"/>
              <w:jc w:val="both"/>
            </w:pPr>
            <w:r>
              <w:rPr>
                <w:rFonts w:ascii="Times New Roman"/>
                <w:b w:val="false"/>
                <w:i w:val="false"/>
                <w:color w:val="000000"/>
                <w:sz w:val="20"/>
              </w:rPr>
              <w:t>
6. жабысқақ жиегі бар жайма 175 см х 180 см-1 дана.</w:t>
            </w:r>
          </w:p>
          <w:p>
            <w:pPr>
              <w:spacing w:after="20"/>
              <w:ind w:left="20"/>
              <w:jc w:val="both"/>
            </w:pPr>
            <w:r>
              <w:rPr>
                <w:rFonts w:ascii="Times New Roman"/>
                <w:b w:val="false"/>
                <w:i w:val="false"/>
                <w:color w:val="000000"/>
                <w:sz w:val="20"/>
              </w:rPr>
              <w:t>
7. жабысқақ жиегі бар жайма 150 см х 250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w:t>
            </w:r>
          </w:p>
          <w:p>
            <w:pPr>
              <w:spacing w:after="20"/>
              <w:ind w:left="20"/>
              <w:jc w:val="both"/>
            </w:pPr>
            <w:r>
              <w:rPr>
                <w:rFonts w:ascii="Times New Roman"/>
                <w:b w:val="false"/>
                <w:i w:val="false"/>
                <w:color w:val="000000"/>
                <w:sz w:val="20"/>
              </w:rPr>
              <w:t>
2. жабысқақ жиегі 35 см х 40 см қалта-1 дана.</w:t>
            </w:r>
          </w:p>
          <w:p>
            <w:pPr>
              <w:spacing w:after="20"/>
              <w:ind w:left="20"/>
              <w:jc w:val="both"/>
            </w:pPr>
            <w:r>
              <w:rPr>
                <w:rFonts w:ascii="Times New Roman"/>
                <w:b w:val="false"/>
                <w:i w:val="false"/>
                <w:color w:val="000000"/>
                <w:sz w:val="20"/>
              </w:rPr>
              <w:t>
3. жабысқақ жиегі 20 см х 40 см қалта-1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3. мата емес материалдан жасалған сіңіргіш салфетка 30 см х 40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p>
            <w:pPr>
              <w:spacing w:after="20"/>
              <w:ind w:left="20"/>
              <w:jc w:val="both"/>
            </w:pPr>
            <w:r>
              <w:rPr>
                <w:rFonts w:ascii="Times New Roman"/>
                <w:b w:val="false"/>
                <w:i w:val="false"/>
                <w:color w:val="000000"/>
                <w:sz w:val="20"/>
              </w:rPr>
              <w:t>
2. халат, матадан жасалмаған материал-2 дана.</w:t>
            </w:r>
          </w:p>
          <w:p>
            <w:pPr>
              <w:spacing w:after="20"/>
              <w:ind w:left="20"/>
              <w:jc w:val="both"/>
            </w:pPr>
            <w:r>
              <w:rPr>
                <w:rFonts w:ascii="Times New Roman"/>
                <w:b w:val="false"/>
                <w:i w:val="false"/>
                <w:color w:val="000000"/>
                <w:sz w:val="20"/>
              </w:rPr>
              <w:t>
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6. Дәке тампондары дәкеден жасалған (10 × 10 см) - 30 дана.</w:t>
            </w:r>
          </w:p>
          <w:p>
            <w:pPr>
              <w:spacing w:after="20"/>
              <w:ind w:left="20"/>
              <w:jc w:val="both"/>
            </w:pPr>
            <w:r>
              <w:rPr>
                <w:rFonts w:ascii="Times New Roman"/>
                <w:b w:val="false"/>
                <w:i w:val="false"/>
                <w:color w:val="000000"/>
                <w:sz w:val="20"/>
              </w:rPr>
              <w:t>
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10. Торк-құрылғы (ротатор), пластиктен жасалған – 1 дана.</w:t>
            </w:r>
          </w:p>
          <w:p>
            <w:pPr>
              <w:spacing w:after="20"/>
              <w:ind w:left="20"/>
              <w:jc w:val="both"/>
            </w:pPr>
            <w:r>
              <w:rPr>
                <w:rFonts w:ascii="Times New Roman"/>
                <w:b w:val="false"/>
                <w:i w:val="false"/>
                <w:color w:val="000000"/>
                <w:sz w:val="20"/>
              </w:rPr>
              <w:t>
11. Y-коннектор, пластиктен жасалған және металл қорытпасы-1 дана.</w:t>
            </w:r>
          </w:p>
          <w:p>
            <w:pPr>
              <w:spacing w:after="20"/>
              <w:ind w:left="20"/>
              <w:jc w:val="both"/>
            </w:pPr>
            <w:r>
              <w:rPr>
                <w:rFonts w:ascii="Times New Roman"/>
                <w:b w:val="false"/>
                <w:i w:val="false"/>
                <w:color w:val="000000"/>
                <w:sz w:val="20"/>
              </w:rPr>
              <w:t>
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13. Үш жақты манифольд, RA RH OFF (1100 psi), пластиктен жасалған – 1 дана.</w:t>
            </w:r>
          </w:p>
          <w:p>
            <w:pPr>
              <w:spacing w:after="20"/>
              <w:ind w:left="20"/>
              <w:jc w:val="both"/>
            </w:pPr>
            <w:r>
              <w:rPr>
                <w:rFonts w:ascii="Times New Roman"/>
                <w:b w:val="false"/>
                <w:i w:val="false"/>
                <w:color w:val="000000"/>
                <w:sz w:val="20"/>
              </w:rPr>
              <w:t>
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17. Шприц 2,5 сс ML, пластиктен жасалған-1 дана.</w:t>
            </w:r>
          </w:p>
          <w:p>
            <w:pPr>
              <w:spacing w:after="20"/>
              <w:ind w:left="20"/>
              <w:jc w:val="both"/>
            </w:pPr>
            <w:r>
              <w:rPr>
                <w:rFonts w:ascii="Times New Roman"/>
                <w:b w:val="false"/>
                <w:i w:val="false"/>
                <w:color w:val="000000"/>
                <w:sz w:val="20"/>
              </w:rPr>
              <w:t>
18. Шприц 10 сс ML, пластиктен жасалған-1 дана.</w:t>
            </w:r>
          </w:p>
          <w:p>
            <w:pPr>
              <w:spacing w:after="20"/>
              <w:ind w:left="20"/>
              <w:jc w:val="both"/>
            </w:pPr>
            <w:r>
              <w:rPr>
                <w:rFonts w:ascii="Times New Roman"/>
                <w:b w:val="false"/>
                <w:i w:val="false"/>
                <w:color w:val="000000"/>
                <w:sz w:val="20"/>
              </w:rPr>
              <w:t>
19. Шприц 10 сс MLL, пластиктен жасалған-1 дана.</w:t>
            </w:r>
          </w:p>
          <w:p>
            <w:pPr>
              <w:spacing w:after="20"/>
              <w:ind w:left="20"/>
              <w:jc w:val="both"/>
            </w:pPr>
            <w:r>
              <w:rPr>
                <w:rFonts w:ascii="Times New Roman"/>
                <w:b w:val="false"/>
                <w:i w:val="false"/>
                <w:color w:val="000000"/>
                <w:sz w:val="20"/>
              </w:rPr>
              <w:t>
20. Шприц 20 сс MLL, пластиктен жасалған-1 дана.</w:t>
            </w:r>
          </w:p>
          <w:p>
            <w:pPr>
              <w:spacing w:after="20"/>
              <w:ind w:left="20"/>
              <w:jc w:val="both"/>
            </w:pPr>
            <w:r>
              <w:rPr>
                <w:rFonts w:ascii="Times New Roman"/>
                <w:b w:val="false"/>
                <w:i w:val="false"/>
                <w:color w:val="000000"/>
                <w:sz w:val="20"/>
              </w:rPr>
              <w:t>
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23. 120 мл стакан, пластиктен жасалған – 1 дана.</w:t>
            </w:r>
          </w:p>
          <w:p>
            <w:pPr>
              <w:spacing w:after="20"/>
              <w:ind w:left="20"/>
              <w:jc w:val="both"/>
            </w:pPr>
            <w:r>
              <w:rPr>
                <w:rFonts w:ascii="Times New Roman"/>
                <w:b w:val="false"/>
                <w:i w:val="false"/>
                <w:color w:val="000000"/>
                <w:sz w:val="20"/>
              </w:rPr>
              <w:t>
24. Тостаған 250мл (диаметрі 10 см), пластиктен жасалған – 1 дана.</w:t>
            </w:r>
          </w:p>
          <w:p>
            <w:pPr>
              <w:spacing w:after="20"/>
              <w:ind w:left="20"/>
              <w:jc w:val="both"/>
            </w:pPr>
            <w:r>
              <w:rPr>
                <w:rFonts w:ascii="Times New Roman"/>
                <w:b w:val="false"/>
                <w:i w:val="false"/>
                <w:color w:val="000000"/>
                <w:sz w:val="20"/>
              </w:rPr>
              <w:t>
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w:t>
            </w:r>
          </w:p>
          <w:p>
            <w:pPr>
              <w:spacing w:after="20"/>
              <w:ind w:left="20"/>
              <w:jc w:val="both"/>
            </w:pPr>
            <w:r>
              <w:rPr>
                <w:rFonts w:ascii="Times New Roman"/>
                <w:b w:val="false"/>
                <w:i w:val="false"/>
                <w:color w:val="000000"/>
                <w:sz w:val="20"/>
              </w:rPr>
              <w:t>
2. тоқыма емес материалдан жасалған жайма 250 см х 180 см, жабысқақ ойығы 70 см х 10 см – 1 дана,</w:t>
            </w:r>
          </w:p>
          <w:p>
            <w:pPr>
              <w:spacing w:after="20"/>
              <w:ind w:left="20"/>
              <w:jc w:val="both"/>
            </w:pPr>
            <w:r>
              <w:rPr>
                <w:rFonts w:ascii="Times New Roman"/>
                <w:b w:val="false"/>
                <w:i w:val="false"/>
                <w:color w:val="000000"/>
                <w:sz w:val="20"/>
              </w:rPr>
              <w:t>
3. тоқыма емес материалдан жасалған операциялық жайма 160 см х 100 см-1 дана.</w:t>
            </w:r>
          </w:p>
          <w:p>
            <w:pPr>
              <w:spacing w:after="20"/>
              <w:ind w:left="20"/>
              <w:jc w:val="both"/>
            </w:pPr>
            <w:r>
              <w:rPr>
                <w:rFonts w:ascii="Times New Roman"/>
                <w:b w:val="false"/>
                <w:i w:val="false"/>
                <w:color w:val="000000"/>
                <w:sz w:val="20"/>
              </w:rPr>
              <w:t>
4. жабысқақ жиегі 80 см х 40 см салфетка-1 дана,</w:t>
            </w:r>
          </w:p>
          <w:p>
            <w:pPr>
              <w:spacing w:after="20"/>
              <w:ind w:left="20"/>
              <w:jc w:val="both"/>
            </w:pPr>
            <w:r>
              <w:rPr>
                <w:rFonts w:ascii="Times New Roman"/>
                <w:b w:val="false"/>
                <w:i w:val="false"/>
                <w:color w:val="000000"/>
                <w:sz w:val="20"/>
              </w:rPr>
              <w:t>
5. тоқыма емес материалдан жасалған операциялық жабысқақ лента 50 см х 10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w:t>
            </w:r>
          </w:p>
          <w:p>
            <w:pPr>
              <w:spacing w:after="20"/>
              <w:ind w:left="20"/>
              <w:jc w:val="both"/>
            </w:pPr>
            <w:r>
              <w:rPr>
                <w:rFonts w:ascii="Times New Roman"/>
                <w:b w:val="false"/>
                <w:i w:val="false"/>
                <w:color w:val="000000"/>
                <w:sz w:val="20"/>
              </w:rPr>
              <w:t>
2. тоқыма емес материалдан жасалған комбинезон-1 дана.</w:t>
            </w:r>
          </w:p>
          <w:p>
            <w:pPr>
              <w:spacing w:after="20"/>
              <w:ind w:left="20"/>
              <w:jc w:val="both"/>
            </w:pPr>
            <w:r>
              <w:rPr>
                <w:rFonts w:ascii="Times New Roman"/>
                <w:b w:val="false"/>
                <w:i w:val="false"/>
                <w:color w:val="000000"/>
                <w:sz w:val="20"/>
              </w:rPr>
              <w:t>
3. тоқыма емес материалдан жасалған үш қабатты маска-1 дана.</w:t>
            </w:r>
          </w:p>
          <w:p>
            <w:pPr>
              <w:spacing w:after="20"/>
              <w:ind w:left="20"/>
              <w:jc w:val="both"/>
            </w:pPr>
            <w:r>
              <w:rPr>
                <w:rFonts w:ascii="Times New Roman"/>
                <w:b w:val="false"/>
                <w:i w:val="false"/>
                <w:color w:val="000000"/>
                <w:sz w:val="20"/>
              </w:rPr>
              <w:t>
4. тоқыма емес материалдан жасалған ұзын бахилалар-1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p>
            <w:pPr>
              <w:spacing w:after="20"/>
              <w:ind w:left="20"/>
              <w:jc w:val="both"/>
            </w:pPr>
            <w:r>
              <w:rPr>
                <w:rFonts w:ascii="Times New Roman"/>
                <w:b w:val="false"/>
                <w:i w:val="false"/>
                <w:color w:val="000000"/>
                <w:sz w:val="20"/>
              </w:rPr>
              <w:t>
2. жабысқақ жиегі бар тоқыма емес материалдан жасалған кесіндісі 7 см х 40 см 160 см х 100 см операциялық жайма – 1 дана</w:t>
            </w:r>
          </w:p>
          <w:p>
            <w:pPr>
              <w:spacing w:after="20"/>
              <w:ind w:left="20"/>
              <w:jc w:val="both"/>
            </w:pPr>
            <w:r>
              <w:rPr>
                <w:rFonts w:ascii="Times New Roman"/>
                <w:b w:val="false"/>
                <w:i w:val="false"/>
                <w:color w:val="000000"/>
                <w:sz w:val="20"/>
              </w:rPr>
              <w:t>
3. жабысқақ жиегі бар тоқыма емес материалдан жасалған операциялық жайма 175 см х 160 см – 1 дана.</w:t>
            </w:r>
          </w:p>
          <w:p>
            <w:pPr>
              <w:spacing w:after="20"/>
              <w:ind w:left="20"/>
              <w:jc w:val="both"/>
            </w:pPr>
            <w:r>
              <w:rPr>
                <w:rFonts w:ascii="Times New Roman"/>
                <w:b w:val="false"/>
                <w:i w:val="false"/>
                <w:color w:val="000000"/>
                <w:sz w:val="20"/>
              </w:rPr>
              <w:t>
4. жабысқақ жиегі бар тоқыма емес материалдан жасалған 80 см х 75 см салфетка-1 дана,</w:t>
            </w:r>
          </w:p>
          <w:p>
            <w:pPr>
              <w:spacing w:after="20"/>
              <w:ind w:left="20"/>
              <w:jc w:val="both"/>
            </w:pPr>
            <w:r>
              <w:rPr>
                <w:rFonts w:ascii="Times New Roman"/>
                <w:b w:val="false"/>
                <w:i w:val="false"/>
                <w:color w:val="000000"/>
                <w:sz w:val="20"/>
              </w:rPr>
              <w:t>
5. тоқыма емес материалдан жасалған 10 см х 50 см операциялық жабысқақ таспа – 2 дана,</w:t>
            </w:r>
          </w:p>
          <w:p>
            <w:pPr>
              <w:spacing w:after="20"/>
              <w:ind w:left="20"/>
              <w:jc w:val="both"/>
            </w:pPr>
            <w:r>
              <w:rPr>
                <w:rFonts w:ascii="Times New Roman"/>
                <w:b w:val="false"/>
                <w:i w:val="false"/>
                <w:color w:val="000000"/>
                <w:sz w:val="20"/>
              </w:rPr>
              <w:t>
6. қағаздан сіңіретін 22 см х 23 см салфетка-1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w:t>
            </w:r>
          </w:p>
          <w:p>
            <w:pPr>
              <w:spacing w:after="20"/>
              <w:ind w:left="20"/>
              <w:jc w:val="both"/>
            </w:pPr>
            <w:r>
              <w:rPr>
                <w:rFonts w:ascii="Times New Roman"/>
                <w:b w:val="false"/>
                <w:i w:val="false"/>
                <w:color w:val="000000"/>
                <w:sz w:val="20"/>
              </w:rPr>
              <w:t>
2. Ламинатталған жайма 80 см х 60 см-1 дана.</w:t>
            </w:r>
          </w:p>
          <w:p>
            <w:pPr>
              <w:spacing w:after="20"/>
              <w:ind w:left="20"/>
              <w:jc w:val="both"/>
            </w:pPr>
            <w:r>
              <w:rPr>
                <w:rFonts w:ascii="Times New Roman"/>
                <w:b w:val="false"/>
                <w:i w:val="false"/>
                <w:color w:val="000000"/>
                <w:sz w:val="20"/>
              </w:rPr>
              <w:t>
3. Қағаз салфетка 20 см х 20 см-4 дана.</w:t>
            </w:r>
          </w:p>
          <w:p>
            <w:pPr>
              <w:spacing w:after="20"/>
              <w:ind w:left="20"/>
              <w:jc w:val="both"/>
            </w:pPr>
            <w:r>
              <w:rPr>
                <w:rFonts w:ascii="Times New Roman"/>
                <w:b w:val="false"/>
                <w:i w:val="false"/>
                <w:color w:val="000000"/>
                <w:sz w:val="20"/>
              </w:rPr>
              <w:t>
4. Медициналық халат (S, M, L, XL) - 1 дана .</w:t>
            </w:r>
          </w:p>
          <w:p>
            <w:pPr>
              <w:spacing w:after="20"/>
              <w:ind w:left="20"/>
              <w:jc w:val="both"/>
            </w:pPr>
            <w:r>
              <w:rPr>
                <w:rFonts w:ascii="Times New Roman"/>
                <w:b w:val="false"/>
                <w:i w:val="false"/>
                <w:color w:val="000000"/>
                <w:sz w:val="20"/>
              </w:rPr>
              <w:t>
5. Телпек-берет-1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w:t>
            </w:r>
          </w:p>
          <w:p>
            <w:pPr>
              <w:spacing w:after="20"/>
              <w:ind w:left="20"/>
              <w:jc w:val="both"/>
            </w:pPr>
            <w:r>
              <w:rPr>
                <w:rFonts w:ascii="Times New Roman"/>
                <w:b w:val="false"/>
                <w:i w:val="false"/>
                <w:color w:val="000000"/>
                <w:sz w:val="20"/>
              </w:rPr>
              <w:t>
2. дәке шарлары – тампондар) - 5 дана</w:t>
            </w:r>
          </w:p>
          <w:p>
            <w:pPr>
              <w:spacing w:after="20"/>
              <w:ind w:left="20"/>
              <w:jc w:val="both"/>
            </w:pPr>
            <w:r>
              <w:rPr>
                <w:rFonts w:ascii="Times New Roman"/>
                <w:b w:val="false"/>
                <w:i w:val="false"/>
                <w:color w:val="000000"/>
                <w:sz w:val="20"/>
              </w:rPr>
              <w:t>
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Кесарь тілігіне арналған жайма 140 см х 240 см, бұрғышы және сұйықтыққа арналған қалтасы бар - 1 дана.</w:t>
            </w:r>
          </w:p>
          <w:p>
            <w:pPr>
              <w:spacing w:after="20"/>
              <w:ind w:left="20"/>
              <w:jc w:val="both"/>
            </w:pPr>
            <w:r>
              <w:rPr>
                <w:rFonts w:ascii="Times New Roman"/>
                <w:b w:val="false"/>
                <w:i w:val="false"/>
                <w:color w:val="000000"/>
                <w:sz w:val="20"/>
              </w:rPr>
              <w:t>
2. Аспаптық үстелге ламинатталған жайма 140 см х 200 см-1 дана .</w:t>
            </w:r>
          </w:p>
          <w:p>
            <w:pPr>
              <w:spacing w:after="20"/>
              <w:ind w:left="20"/>
              <w:jc w:val="both"/>
            </w:pPr>
            <w:r>
              <w:rPr>
                <w:rFonts w:ascii="Times New Roman"/>
                <w:b w:val="false"/>
                <w:i w:val="false"/>
                <w:color w:val="000000"/>
                <w:sz w:val="20"/>
              </w:rPr>
              <w:t>
3. Сіңіргіш жаялық 60 см х 90 см-1 дана.</w:t>
            </w:r>
          </w:p>
          <w:p>
            <w:pPr>
              <w:spacing w:after="20"/>
              <w:ind w:left="20"/>
              <w:jc w:val="both"/>
            </w:pPr>
            <w:r>
              <w:rPr>
                <w:rFonts w:ascii="Times New Roman"/>
                <w:b w:val="false"/>
                <w:i w:val="false"/>
                <w:color w:val="000000"/>
                <w:sz w:val="20"/>
              </w:rPr>
              <w:t>
4. Қағаз Салфетка 20 см х 20 см-4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тоқыма емес материалдан жасалған жайма 170 см х 260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w:t>
            </w:r>
          </w:p>
          <w:p>
            <w:pPr>
              <w:spacing w:after="20"/>
              <w:ind w:left="20"/>
              <w:jc w:val="both"/>
            </w:pPr>
            <w:r>
              <w:rPr>
                <w:rFonts w:ascii="Times New Roman"/>
                <w:b w:val="false"/>
                <w:i w:val="false"/>
                <w:color w:val="000000"/>
                <w:sz w:val="20"/>
              </w:rPr>
              <w:t>
2. тігістерді алуға арналған пышақ (скальпель №12) - 1 дана</w:t>
            </w:r>
          </w:p>
          <w:p>
            <w:pPr>
              <w:spacing w:after="20"/>
              <w:ind w:left="20"/>
              <w:jc w:val="both"/>
            </w:pPr>
            <w:r>
              <w:rPr>
                <w:rFonts w:ascii="Times New Roman"/>
                <w:b w:val="false"/>
                <w:i w:val="false"/>
                <w:color w:val="000000"/>
                <w:sz w:val="20"/>
              </w:rPr>
              <w:t>
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w:t>
            </w:r>
          </w:p>
          <w:p>
            <w:pPr>
              <w:spacing w:after="20"/>
              <w:ind w:left="20"/>
              <w:jc w:val="both"/>
            </w:pPr>
            <w:r>
              <w:rPr>
                <w:rFonts w:ascii="Times New Roman"/>
                <w:b w:val="false"/>
                <w:i w:val="false"/>
                <w:color w:val="000000"/>
                <w:sz w:val="20"/>
              </w:rPr>
              <w:t>
2. тоқыма емес материалдан жасалған үш қабатты сіңіргіш төсеніш 60 см х 60 см-1 дана</w:t>
            </w:r>
          </w:p>
          <w:p>
            <w:pPr>
              <w:spacing w:after="20"/>
              <w:ind w:left="20"/>
              <w:jc w:val="both"/>
            </w:pPr>
            <w:r>
              <w:rPr>
                <w:rFonts w:ascii="Times New Roman"/>
                <w:b w:val="false"/>
                <w:i w:val="false"/>
                <w:color w:val="000000"/>
                <w:sz w:val="20"/>
              </w:rPr>
              <w:t>
3. сіңіргіш қағаз салфеткасы 22 см х 23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40г/м ш. - 1 дана.</w:t>
            </w:r>
          </w:p>
          <w:p>
            <w:pPr>
              <w:spacing w:after="20"/>
              <w:ind w:left="20"/>
              <w:jc w:val="both"/>
            </w:pPr>
            <w:r>
              <w:rPr>
                <w:rFonts w:ascii="Times New Roman"/>
                <w:b w:val="false"/>
                <w:i w:val="false"/>
                <w:color w:val="000000"/>
                <w:sz w:val="20"/>
              </w:rPr>
              <w:t>
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3. Сіңіргіш қағаз Салфетка 22 х 23см-4 дана .</w:t>
            </w:r>
          </w:p>
          <w:p>
            <w:pPr>
              <w:spacing w:after="20"/>
              <w:ind w:left="20"/>
              <w:jc w:val="both"/>
            </w:pPr>
            <w:r>
              <w:rPr>
                <w:rFonts w:ascii="Times New Roman"/>
                <w:b w:val="false"/>
                <w:i w:val="false"/>
                <w:color w:val="000000"/>
                <w:sz w:val="20"/>
              </w:rPr>
              <w:t>
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5. Әйелдердің гигиеналық төсемі-2 дана .</w:t>
            </w:r>
          </w:p>
          <w:p>
            <w:pPr>
              <w:spacing w:after="20"/>
              <w:ind w:left="20"/>
              <w:jc w:val="both"/>
            </w:pPr>
            <w:r>
              <w:rPr>
                <w:rFonts w:ascii="Times New Roman"/>
                <w:b w:val="false"/>
                <w:i w:val="false"/>
                <w:color w:val="000000"/>
                <w:sz w:val="20"/>
              </w:rPr>
              <w:t>
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3. сіңіргіш қағаз салфетка 25 см х 25 см-4 дана</w:t>
            </w:r>
          </w:p>
          <w:p>
            <w:pPr>
              <w:spacing w:after="20"/>
              <w:ind w:left="20"/>
              <w:jc w:val="both"/>
            </w:pPr>
            <w:r>
              <w:rPr>
                <w:rFonts w:ascii="Times New Roman"/>
                <w:b w:val="false"/>
                <w:i w:val="false"/>
                <w:color w:val="000000"/>
                <w:sz w:val="20"/>
              </w:rPr>
              <w:t>
4. ұзын бахилалар 120 см х 70 см-2 дана.</w:t>
            </w:r>
          </w:p>
          <w:p>
            <w:pPr>
              <w:spacing w:after="20"/>
              <w:ind w:left="20"/>
              <w:jc w:val="both"/>
            </w:pPr>
            <w:r>
              <w:rPr>
                <w:rFonts w:ascii="Times New Roman"/>
                <w:b w:val="false"/>
                <w:i w:val="false"/>
                <w:color w:val="000000"/>
                <w:sz w:val="20"/>
              </w:rPr>
              <w:t>
5. операциялық үстелге қойылатын жайма 180 см х 140 см-1 дана,</w:t>
            </w:r>
          </w:p>
          <w:p>
            <w:pPr>
              <w:spacing w:after="20"/>
              <w:ind w:left="20"/>
              <w:jc w:val="both"/>
            </w:pPr>
            <w:r>
              <w:rPr>
                <w:rFonts w:ascii="Times New Roman"/>
                <w:b w:val="false"/>
                <w:i w:val="false"/>
                <w:color w:val="000000"/>
                <w:sz w:val="20"/>
              </w:rPr>
              <w:t>
6. операциялық жабысқақ таспа 5 см х 50 см – 2 дана.</w:t>
            </w:r>
          </w:p>
          <w:p>
            <w:pPr>
              <w:spacing w:after="20"/>
              <w:ind w:left="20"/>
              <w:jc w:val="both"/>
            </w:pPr>
            <w:r>
              <w:rPr>
                <w:rFonts w:ascii="Times New Roman"/>
                <w:b w:val="false"/>
                <w:i w:val="false"/>
                <w:color w:val="000000"/>
                <w:sz w:val="20"/>
              </w:rPr>
              <w:t>
7. 60 см х 60 см сіңіргіш төсеніш-1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p>
            <w:pPr>
              <w:spacing w:after="20"/>
              <w:ind w:left="20"/>
              <w:jc w:val="both"/>
            </w:pPr>
            <w:r>
              <w:rPr>
                <w:rFonts w:ascii="Times New Roman"/>
                <w:b w:val="false"/>
                <w:i w:val="false"/>
                <w:color w:val="000000"/>
                <w:sz w:val="20"/>
              </w:rPr>
              <w:t>
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3. Сіңіргіш қағаз Салфетка 25 х 25см-4 дана .</w:t>
            </w:r>
          </w:p>
          <w:p>
            <w:pPr>
              <w:spacing w:after="20"/>
              <w:ind w:left="20"/>
              <w:jc w:val="both"/>
            </w:pPr>
            <w:r>
              <w:rPr>
                <w:rFonts w:ascii="Times New Roman"/>
                <w:b w:val="false"/>
                <w:i w:val="false"/>
                <w:color w:val="000000"/>
                <w:sz w:val="20"/>
              </w:rPr>
              <w:t>
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w:t>
            </w:r>
          </w:p>
          <w:p>
            <w:pPr>
              <w:spacing w:after="20"/>
              <w:ind w:left="20"/>
              <w:jc w:val="both"/>
            </w:pPr>
            <w:r>
              <w:rPr>
                <w:rFonts w:ascii="Times New Roman"/>
                <w:b w:val="false"/>
                <w:i w:val="false"/>
                <w:color w:val="000000"/>
                <w:sz w:val="20"/>
              </w:rPr>
              <w:t>
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3. Майо үстелінің сырты 80 см х 145 см-2 дана.</w:t>
            </w:r>
          </w:p>
          <w:p>
            <w:pPr>
              <w:spacing w:after="20"/>
              <w:ind w:left="20"/>
              <w:jc w:val="both"/>
            </w:pPr>
            <w:r>
              <w:rPr>
                <w:rFonts w:ascii="Times New Roman"/>
                <w:b w:val="false"/>
                <w:i w:val="false"/>
                <w:color w:val="000000"/>
                <w:sz w:val="20"/>
              </w:rPr>
              <w:t>
4. операциялық жабысқақ таспа 9 см х 50 см-2 дана.</w:t>
            </w:r>
          </w:p>
          <w:p>
            <w:pPr>
              <w:spacing w:after="20"/>
              <w:ind w:left="20"/>
              <w:jc w:val="both"/>
            </w:pPr>
            <w:r>
              <w:rPr>
                <w:rFonts w:ascii="Times New Roman"/>
                <w:b w:val="false"/>
                <w:i w:val="false"/>
                <w:color w:val="000000"/>
                <w:sz w:val="20"/>
              </w:rPr>
              <w:t>
5. бахилы 25 см х 40 см-1 жұп 6. ойығы 20 см х 100 см 175 см х 260 см жайма – 1 дана</w:t>
            </w:r>
          </w:p>
          <w:p>
            <w:pPr>
              <w:spacing w:after="20"/>
              <w:ind w:left="20"/>
              <w:jc w:val="both"/>
            </w:pPr>
            <w:r>
              <w:rPr>
                <w:rFonts w:ascii="Times New Roman"/>
                <w:b w:val="false"/>
                <w:i w:val="false"/>
                <w:color w:val="000000"/>
                <w:sz w:val="20"/>
              </w:rPr>
              <w:t>
7. 300/225 см х 370 см, саңылауы 33 см х 38 см, екі жағынан да 3 қалтасы бар кіріктірілген инциз пленкасы бар кардио төсек-1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p>
            <w:pPr>
              <w:spacing w:after="20"/>
              <w:ind w:left="20"/>
              <w:jc w:val="both"/>
            </w:pPr>
            <w:r>
              <w:rPr>
                <w:rFonts w:ascii="Times New Roman"/>
                <w:b w:val="false"/>
                <w:i w:val="false"/>
                <w:color w:val="000000"/>
                <w:sz w:val="20"/>
              </w:rPr>
              <w:t>
2. ламинэктомияға арналған жайма 160 см х 300 см тоқыма емес материалдан ойығы 20 см х 30 см инциз үлдірімен – 1 дана</w:t>
            </w:r>
          </w:p>
          <w:p>
            <w:pPr>
              <w:spacing w:after="20"/>
              <w:ind w:left="20"/>
              <w:jc w:val="both"/>
            </w:pPr>
            <w:r>
              <w:rPr>
                <w:rFonts w:ascii="Times New Roman"/>
                <w:b w:val="false"/>
                <w:i w:val="false"/>
                <w:color w:val="000000"/>
                <w:sz w:val="20"/>
              </w:rPr>
              <w:t>
3. жабысқақ жиегі бар тоқыма емес материалдан жасалған 80 см х 90 см салфетка-4 дана –</w:t>
            </w:r>
          </w:p>
          <w:p>
            <w:pPr>
              <w:spacing w:after="20"/>
              <w:ind w:left="20"/>
              <w:jc w:val="both"/>
            </w:pPr>
            <w:r>
              <w:rPr>
                <w:rFonts w:ascii="Times New Roman"/>
                <w:b w:val="false"/>
                <w:i w:val="false"/>
                <w:color w:val="000000"/>
                <w:sz w:val="20"/>
              </w:rPr>
              <w:t>
4. 22 см х 23 см қағаз сіңіргіш салфетка-3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w:t>
            </w:r>
          </w:p>
          <w:p>
            <w:pPr>
              <w:spacing w:after="20"/>
              <w:ind w:left="20"/>
              <w:jc w:val="both"/>
            </w:pPr>
            <w:r>
              <w:rPr>
                <w:rFonts w:ascii="Times New Roman"/>
                <w:b w:val="false"/>
                <w:i w:val="false"/>
                <w:color w:val="000000"/>
                <w:sz w:val="20"/>
              </w:rPr>
              <w:t>
2. тоқыма емес материалдан жасалған жабысқақ жиегі бар жайма 160 см х 150 см – 1 дана,</w:t>
            </w:r>
          </w:p>
          <w:p>
            <w:pPr>
              <w:spacing w:after="20"/>
              <w:ind w:left="20"/>
              <w:jc w:val="both"/>
            </w:pPr>
            <w:r>
              <w:rPr>
                <w:rFonts w:ascii="Times New Roman"/>
                <w:b w:val="false"/>
                <w:i w:val="false"/>
                <w:color w:val="000000"/>
                <w:sz w:val="20"/>
              </w:rPr>
              <w:t>
3. тоқыма емес материалдан жасалған жабысқақ жиегі бар жайма 160 см х 120 см – 1 дана.</w:t>
            </w:r>
          </w:p>
          <w:p>
            <w:pPr>
              <w:spacing w:after="20"/>
              <w:ind w:left="20"/>
              <w:jc w:val="both"/>
            </w:pPr>
            <w:r>
              <w:rPr>
                <w:rFonts w:ascii="Times New Roman"/>
                <w:b w:val="false"/>
                <w:i w:val="false"/>
                <w:color w:val="000000"/>
                <w:sz w:val="20"/>
              </w:rPr>
              <w:t>
4. сіңіргіш салфетка 45 см х 45 см-1 дана.</w:t>
            </w:r>
          </w:p>
          <w:p>
            <w:pPr>
              <w:spacing w:after="20"/>
              <w:ind w:left="20"/>
              <w:jc w:val="both"/>
            </w:pPr>
            <w:r>
              <w:rPr>
                <w:rFonts w:ascii="Times New Roman"/>
                <w:b w:val="false"/>
                <w:i w:val="false"/>
                <w:color w:val="000000"/>
                <w:sz w:val="20"/>
              </w:rPr>
              <w:t>
5. тоқыма емес материалдан жасалған ұзын бахилалар 120 см х 75 см-1 жұп</w:t>
            </w:r>
          </w:p>
          <w:p>
            <w:pPr>
              <w:spacing w:after="20"/>
              <w:ind w:left="20"/>
              <w:jc w:val="both"/>
            </w:pPr>
            <w:r>
              <w:rPr>
                <w:rFonts w:ascii="Times New Roman"/>
                <w:b w:val="false"/>
                <w:i w:val="false"/>
                <w:color w:val="000000"/>
                <w:sz w:val="20"/>
              </w:rPr>
              <w:t>
6. жабысқақ таспа 50 см х 10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w:t>
            </w:r>
          </w:p>
          <w:p>
            <w:pPr>
              <w:spacing w:after="20"/>
              <w:ind w:left="20"/>
              <w:jc w:val="both"/>
            </w:pPr>
            <w:r>
              <w:rPr>
                <w:rFonts w:ascii="Times New Roman"/>
                <w:b w:val="false"/>
                <w:i w:val="false"/>
                <w:color w:val="000000"/>
                <w:sz w:val="20"/>
              </w:rPr>
              <w:t>
2. аспаптық үстелге қойылатын жайма 150 см х 190 см-1 дана</w:t>
            </w:r>
          </w:p>
          <w:p>
            <w:pPr>
              <w:spacing w:after="20"/>
              <w:ind w:left="20"/>
              <w:jc w:val="both"/>
            </w:pPr>
            <w:r>
              <w:rPr>
                <w:rFonts w:ascii="Times New Roman"/>
                <w:b w:val="false"/>
                <w:i w:val="false"/>
                <w:color w:val="000000"/>
                <w:sz w:val="20"/>
              </w:rPr>
              <w:t>
3. тоқыма емес материалдан жасалған сүлгі 30 см х 40 см-2 дана.</w:t>
            </w:r>
          </w:p>
          <w:p>
            <w:pPr>
              <w:spacing w:after="20"/>
              <w:ind w:left="20"/>
              <w:jc w:val="both"/>
            </w:pPr>
            <w:r>
              <w:rPr>
                <w:rFonts w:ascii="Times New Roman"/>
                <w:b w:val="false"/>
                <w:i w:val="false"/>
                <w:color w:val="000000"/>
                <w:sz w:val="20"/>
              </w:rPr>
              <w:t>
4. құрамдастырылған аспаптық үстелге арналған Мейо қапы 80 см х 145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w:t>
            </w:r>
          </w:p>
          <w:p>
            <w:pPr>
              <w:spacing w:after="20"/>
              <w:ind w:left="20"/>
              <w:jc w:val="both"/>
            </w:pPr>
            <w:r>
              <w:rPr>
                <w:rFonts w:ascii="Times New Roman"/>
                <w:b w:val="false"/>
                <w:i w:val="false"/>
                <w:color w:val="000000"/>
                <w:sz w:val="20"/>
              </w:rPr>
              <w:t>
2. тоқыма емес материалдан жасалған жайма 300 см × 160 см, тесігі 7 см х 18 см, инциз үлдірі бар жайма – 1 дана</w:t>
            </w:r>
          </w:p>
          <w:p>
            <w:pPr>
              <w:spacing w:after="20"/>
              <w:ind w:left="20"/>
              <w:jc w:val="both"/>
            </w:pPr>
            <w:r>
              <w:rPr>
                <w:rFonts w:ascii="Times New Roman"/>
                <w:b w:val="false"/>
                <w:i w:val="false"/>
                <w:color w:val="000000"/>
                <w:sz w:val="20"/>
              </w:rPr>
              <w:t>
3. сіңіргіш қағаз салфеткасы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бар жайма 160 х 240см, алаңы 40 г / м ш. - 1 дана.</w:t>
            </w:r>
          </w:p>
          <w:p>
            <w:pPr>
              <w:spacing w:after="20"/>
              <w:ind w:left="20"/>
              <w:jc w:val="both"/>
            </w:pPr>
            <w:r>
              <w:rPr>
                <w:rFonts w:ascii="Times New Roman"/>
                <w:b w:val="false"/>
                <w:i w:val="false"/>
                <w:color w:val="000000"/>
                <w:sz w:val="20"/>
              </w:rPr>
              <w:t>
3. Жабысқақ жиегі бар жайма 160 х 180см, алаңы 40 г/м ш. - 1 дана.</w:t>
            </w:r>
          </w:p>
          <w:p>
            <w:pPr>
              <w:spacing w:after="20"/>
              <w:ind w:left="20"/>
              <w:jc w:val="both"/>
            </w:pPr>
            <w:r>
              <w:rPr>
                <w:rFonts w:ascii="Times New Roman"/>
                <w:b w:val="false"/>
                <w:i w:val="false"/>
                <w:color w:val="000000"/>
                <w:sz w:val="20"/>
              </w:rPr>
              <w:t>
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3. сіңіргіш қағаз салфетка 25 см х 25 см-4 дана</w:t>
            </w:r>
          </w:p>
          <w:p>
            <w:pPr>
              <w:spacing w:after="20"/>
              <w:ind w:left="20"/>
              <w:jc w:val="both"/>
            </w:pPr>
            <w:r>
              <w:rPr>
                <w:rFonts w:ascii="Times New Roman"/>
                <w:b w:val="false"/>
                <w:i w:val="false"/>
                <w:color w:val="000000"/>
                <w:sz w:val="20"/>
              </w:rPr>
              <w:t>
4. операциялық үстелге қойылатын жайма 180 см х 140 см-1 дана,</w:t>
            </w:r>
          </w:p>
          <w:p>
            <w:pPr>
              <w:spacing w:after="20"/>
              <w:ind w:left="20"/>
              <w:jc w:val="both"/>
            </w:pPr>
            <w:r>
              <w:rPr>
                <w:rFonts w:ascii="Times New Roman"/>
                <w:b w:val="false"/>
                <w:i w:val="false"/>
                <w:color w:val="000000"/>
                <w:sz w:val="20"/>
              </w:rPr>
              <w:t>
5.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w:t>
            </w:r>
          </w:p>
          <w:p>
            <w:pPr>
              <w:spacing w:after="20"/>
              <w:ind w:left="20"/>
              <w:jc w:val="both"/>
            </w:pPr>
            <w:r>
              <w:rPr>
                <w:rFonts w:ascii="Times New Roman"/>
                <w:b w:val="false"/>
                <w:i w:val="false"/>
                <w:color w:val="000000"/>
                <w:sz w:val="20"/>
              </w:rPr>
              <w:t>
2. жайма 70 см х 90 см, жабысқақ жиегі бар – 1 дана</w:t>
            </w:r>
          </w:p>
          <w:p>
            <w:pPr>
              <w:spacing w:after="20"/>
              <w:ind w:left="20"/>
              <w:jc w:val="both"/>
            </w:pPr>
            <w:r>
              <w:rPr>
                <w:rFonts w:ascii="Times New Roman"/>
                <w:b w:val="false"/>
                <w:i w:val="false"/>
                <w:color w:val="000000"/>
                <w:sz w:val="20"/>
              </w:rPr>
              <w:t>
3. 150 см х 125 см U-тәрізді ойығы 7 см х 40 см және айналасындағы жабысқақ қабаты бар жайма – 1 дана.</w:t>
            </w:r>
          </w:p>
          <w:p>
            <w:pPr>
              <w:spacing w:after="20"/>
              <w:ind w:left="20"/>
              <w:jc w:val="both"/>
            </w:pPr>
            <w:r>
              <w:rPr>
                <w:rFonts w:ascii="Times New Roman"/>
                <w:b w:val="false"/>
                <w:i w:val="false"/>
                <w:color w:val="000000"/>
                <w:sz w:val="20"/>
              </w:rPr>
              <w:t>
4.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5. сіңіргіш қағаз салфетка 25 см х 25 см-4 дана,</w:t>
            </w:r>
          </w:p>
          <w:p>
            <w:pPr>
              <w:spacing w:after="20"/>
              <w:ind w:left="20"/>
              <w:jc w:val="both"/>
            </w:pPr>
            <w:r>
              <w:rPr>
                <w:rFonts w:ascii="Times New Roman"/>
                <w:b w:val="false"/>
                <w:i w:val="false"/>
                <w:color w:val="000000"/>
                <w:sz w:val="20"/>
              </w:rPr>
              <w:t>
6. операциялық үстелге қойылатын жайма 180 см х 140 см-1 дана,</w:t>
            </w:r>
          </w:p>
          <w:p>
            <w:pPr>
              <w:spacing w:after="20"/>
              <w:ind w:left="20"/>
              <w:jc w:val="both"/>
            </w:pPr>
            <w:r>
              <w:rPr>
                <w:rFonts w:ascii="Times New Roman"/>
                <w:b w:val="false"/>
                <w:i w:val="false"/>
                <w:color w:val="000000"/>
                <w:sz w:val="20"/>
              </w:rPr>
              <w:t>
7.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жабысқақ жайма 75 см х 75 см-1 дана.</w:t>
            </w:r>
          </w:p>
          <w:p>
            <w:pPr>
              <w:spacing w:after="20"/>
              <w:ind w:left="20"/>
              <w:jc w:val="both"/>
            </w:pPr>
            <w:r>
              <w:rPr>
                <w:rFonts w:ascii="Times New Roman"/>
                <w:b w:val="false"/>
                <w:i w:val="false"/>
                <w:color w:val="000000"/>
                <w:sz w:val="20"/>
              </w:rPr>
              <w:t>
4. жабысқақ жайма 200 см х 200 см-1 дана.</w:t>
            </w:r>
          </w:p>
          <w:p>
            <w:pPr>
              <w:spacing w:after="20"/>
              <w:ind w:left="20"/>
              <w:jc w:val="both"/>
            </w:pPr>
            <w:r>
              <w:rPr>
                <w:rFonts w:ascii="Times New Roman"/>
                <w:b w:val="false"/>
                <w:i w:val="false"/>
                <w:color w:val="000000"/>
                <w:sz w:val="20"/>
              </w:rPr>
              <w:t>
5. жайма 125 см х 150 см жабысқақ тілігі 7 см х 40 см – 1 дана.</w:t>
            </w:r>
          </w:p>
          <w:p>
            <w:pPr>
              <w:spacing w:after="20"/>
              <w:ind w:left="20"/>
              <w:jc w:val="both"/>
            </w:pPr>
            <w:r>
              <w:rPr>
                <w:rFonts w:ascii="Times New Roman"/>
                <w:b w:val="false"/>
                <w:i w:val="false"/>
                <w:color w:val="000000"/>
                <w:sz w:val="20"/>
              </w:rPr>
              <w:t>
6. операциялық жабысқақ таспа 10 см х 50 см-2 дана.</w:t>
            </w:r>
          </w:p>
          <w:p>
            <w:pPr>
              <w:spacing w:after="20"/>
              <w:ind w:left="20"/>
              <w:jc w:val="both"/>
            </w:pPr>
            <w:r>
              <w:rPr>
                <w:rFonts w:ascii="Times New Roman"/>
                <w:b w:val="false"/>
                <w:i w:val="false"/>
                <w:color w:val="000000"/>
                <w:sz w:val="20"/>
              </w:rPr>
              <w:t>
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w:t>
            </w:r>
          </w:p>
          <w:p>
            <w:pPr>
              <w:spacing w:after="20"/>
              <w:ind w:left="20"/>
              <w:jc w:val="both"/>
            </w:pPr>
            <w:r>
              <w:rPr>
                <w:rFonts w:ascii="Times New Roman"/>
                <w:b w:val="false"/>
                <w:i w:val="false"/>
                <w:color w:val="000000"/>
                <w:sz w:val="20"/>
              </w:rPr>
              <w:t>
2. қорғаныш тысы диаметрі 60 см, тоқыма емес материалдан жасалған-1 дана</w:t>
            </w:r>
          </w:p>
          <w:p>
            <w:pPr>
              <w:spacing w:after="20"/>
              <w:ind w:left="20"/>
              <w:jc w:val="both"/>
            </w:pPr>
            <w:r>
              <w:rPr>
                <w:rFonts w:ascii="Times New Roman"/>
                <w:b w:val="false"/>
                <w:i w:val="false"/>
                <w:color w:val="000000"/>
                <w:sz w:val="20"/>
              </w:rPr>
              <w:t>
3. тоқыма емес материалдан жасалған жайма 160 см × 140 см, жабысқақ ойығы 30 см х 40 см-1 дана.</w:t>
            </w:r>
          </w:p>
          <w:p>
            <w:pPr>
              <w:spacing w:after="20"/>
              <w:ind w:left="20"/>
              <w:jc w:val="both"/>
            </w:pPr>
            <w:r>
              <w:rPr>
                <w:rFonts w:ascii="Times New Roman"/>
                <w:b w:val="false"/>
                <w:i w:val="false"/>
                <w:color w:val="000000"/>
                <w:sz w:val="20"/>
              </w:rPr>
              <w:t>
4 жабысқақ жиегі бар жайма, тоқыма емес материалдан жасалған жайма 210 см × 160 см – 1 дана.</w:t>
            </w:r>
          </w:p>
          <w:p>
            <w:pPr>
              <w:spacing w:after="20"/>
              <w:ind w:left="20"/>
              <w:jc w:val="both"/>
            </w:pPr>
            <w:r>
              <w:rPr>
                <w:rFonts w:ascii="Times New Roman"/>
                <w:b w:val="false"/>
                <w:i w:val="false"/>
                <w:color w:val="000000"/>
                <w:sz w:val="20"/>
              </w:rPr>
              <w:t>
5. мата емес материалдан жасалған сіңіргіш салфетка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w:t>
            </w:r>
          </w:p>
          <w:p>
            <w:pPr>
              <w:spacing w:after="20"/>
              <w:ind w:left="20"/>
              <w:jc w:val="both"/>
            </w:pPr>
            <w:r>
              <w:rPr>
                <w:rFonts w:ascii="Times New Roman"/>
                <w:b w:val="false"/>
                <w:i w:val="false"/>
                <w:color w:val="000000"/>
                <w:sz w:val="20"/>
              </w:rPr>
              <w:t>
2. аспаптық үстелге арналған Майо қапы 145 см х 80 см-1 дана.</w:t>
            </w:r>
          </w:p>
          <w:p>
            <w:pPr>
              <w:spacing w:after="20"/>
              <w:ind w:left="20"/>
              <w:jc w:val="both"/>
            </w:pPr>
            <w:r>
              <w:rPr>
                <w:rFonts w:ascii="Times New Roman"/>
                <w:b w:val="false"/>
                <w:i w:val="false"/>
                <w:color w:val="000000"/>
                <w:sz w:val="20"/>
              </w:rPr>
              <w:t>
3. ұзын бахилалар 120 см х 70 см-2 дана.</w:t>
            </w:r>
          </w:p>
          <w:p>
            <w:pPr>
              <w:spacing w:after="20"/>
              <w:ind w:left="20"/>
              <w:jc w:val="both"/>
            </w:pPr>
            <w:r>
              <w:rPr>
                <w:rFonts w:ascii="Times New Roman"/>
                <w:b w:val="false"/>
                <w:i w:val="false"/>
                <w:color w:val="000000"/>
                <w:sz w:val="20"/>
              </w:rPr>
              <w:t>
4. қоқыс 60 см х 60 см-1 дана –</w:t>
            </w:r>
          </w:p>
          <w:p>
            <w:pPr>
              <w:spacing w:after="20"/>
              <w:ind w:left="20"/>
              <w:jc w:val="both"/>
            </w:pPr>
            <w:r>
              <w:rPr>
                <w:rFonts w:ascii="Times New Roman"/>
                <w:b w:val="false"/>
                <w:i w:val="false"/>
                <w:color w:val="000000"/>
                <w:sz w:val="20"/>
              </w:rPr>
              <w:t>
5. сіңіргіш салфетка 30 см х 40 см-4 дана</w:t>
            </w:r>
          </w:p>
          <w:p>
            <w:pPr>
              <w:spacing w:after="20"/>
              <w:ind w:left="20"/>
              <w:jc w:val="both"/>
            </w:pPr>
            <w:r>
              <w:rPr>
                <w:rFonts w:ascii="Times New Roman"/>
                <w:b w:val="false"/>
                <w:i w:val="false"/>
                <w:color w:val="000000"/>
                <w:sz w:val="20"/>
              </w:rPr>
              <w:t>
6. операциялық жабысқақ таспа 5 см х 60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аяққа арналған қорғаныш жабыны бар жайма 150 см х 200 см-1 дана</w:t>
            </w:r>
          </w:p>
          <w:p>
            <w:pPr>
              <w:spacing w:after="20"/>
              <w:ind w:left="20"/>
              <w:jc w:val="both"/>
            </w:pPr>
            <w:r>
              <w:rPr>
                <w:rFonts w:ascii="Times New Roman"/>
                <w:b w:val="false"/>
                <w:i w:val="false"/>
                <w:color w:val="000000"/>
                <w:sz w:val="20"/>
              </w:rPr>
              <w:t>
3. жабысқақ таспа 10 см х 50 см-1 дана.</w:t>
            </w:r>
          </w:p>
          <w:p>
            <w:pPr>
              <w:spacing w:after="20"/>
              <w:ind w:left="20"/>
              <w:jc w:val="both"/>
            </w:pPr>
            <w:r>
              <w:rPr>
                <w:rFonts w:ascii="Times New Roman"/>
                <w:b w:val="false"/>
                <w:i w:val="false"/>
                <w:color w:val="000000"/>
                <w:sz w:val="20"/>
              </w:rPr>
              <w:t>
4.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w:t>
            </w:r>
          </w:p>
          <w:p>
            <w:pPr>
              <w:spacing w:after="20"/>
              <w:ind w:left="20"/>
              <w:jc w:val="both"/>
            </w:pPr>
            <w:r>
              <w:rPr>
                <w:rFonts w:ascii="Times New Roman"/>
                <w:b w:val="false"/>
                <w:i w:val="false"/>
                <w:color w:val="000000"/>
                <w:sz w:val="20"/>
              </w:rPr>
              <w:t>
2. Аспаптық үстелге құрамдастырылған Майо қапы 80 см х 145 см, 30 г/м. ш. алаңы-1 дана</w:t>
            </w:r>
          </w:p>
          <w:p>
            <w:pPr>
              <w:spacing w:after="20"/>
              <w:ind w:left="20"/>
              <w:jc w:val="both"/>
            </w:pPr>
            <w:r>
              <w:rPr>
                <w:rFonts w:ascii="Times New Roman"/>
                <w:b w:val="false"/>
                <w:i w:val="false"/>
                <w:color w:val="000000"/>
                <w:sz w:val="20"/>
              </w:rPr>
              <w:t>
3. Бахила 33 см х 55 см, алаңы 40 г / м.ш. – 1 дана</w:t>
            </w:r>
          </w:p>
          <w:p>
            <w:pPr>
              <w:spacing w:after="20"/>
              <w:ind w:left="20"/>
              <w:jc w:val="both"/>
            </w:pPr>
            <w:r>
              <w:rPr>
                <w:rFonts w:ascii="Times New Roman"/>
                <w:b w:val="false"/>
                <w:i w:val="false"/>
                <w:color w:val="000000"/>
                <w:sz w:val="20"/>
              </w:rPr>
              <w:t>
4. Жайма 100 см х 80 см, алаңы 40 г / м. ш. – 1 дана</w:t>
            </w:r>
          </w:p>
          <w:p>
            <w:pPr>
              <w:spacing w:after="20"/>
              <w:ind w:left="20"/>
              <w:jc w:val="both"/>
            </w:pPr>
            <w:r>
              <w:rPr>
                <w:rFonts w:ascii="Times New Roman"/>
                <w:b w:val="false"/>
                <w:i w:val="false"/>
                <w:color w:val="000000"/>
                <w:sz w:val="20"/>
              </w:rPr>
              <w:t>
5. Операциялық жабысқақ таспа 10 см х 50 см-2 дана.</w:t>
            </w:r>
          </w:p>
          <w:p>
            <w:pPr>
              <w:spacing w:after="20"/>
              <w:ind w:left="20"/>
              <w:jc w:val="both"/>
            </w:pPr>
            <w:r>
              <w:rPr>
                <w:rFonts w:ascii="Times New Roman"/>
                <w:b w:val="false"/>
                <w:i w:val="false"/>
                <w:color w:val="000000"/>
                <w:sz w:val="20"/>
              </w:rPr>
              <w:t>
6. Бауға арналған қап 15 см х 240 см, алаңы 30 г/м. ш., картон ұстағышы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150х190 см-1 дана.</w:t>
            </w:r>
          </w:p>
          <w:p>
            <w:pPr>
              <w:spacing w:after="20"/>
              <w:ind w:left="20"/>
              <w:jc w:val="both"/>
            </w:pPr>
            <w:r>
              <w:rPr>
                <w:rFonts w:ascii="Times New Roman"/>
                <w:b w:val="false"/>
                <w:i w:val="false"/>
                <w:color w:val="000000"/>
                <w:sz w:val="20"/>
              </w:rPr>
              <w:t>
2. Тоқыма емес материалдан жасалған сүлгі 30х40 см-2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Жабысқақ таспа 10х50 см-1 дана.</w:t>
            </w:r>
          </w:p>
          <w:p>
            <w:pPr>
              <w:spacing w:after="20"/>
              <w:ind w:left="20"/>
              <w:jc w:val="both"/>
            </w:pPr>
            <w:r>
              <w:rPr>
                <w:rFonts w:ascii="Times New Roman"/>
                <w:b w:val="false"/>
                <w:i w:val="false"/>
                <w:color w:val="000000"/>
                <w:sz w:val="20"/>
              </w:rPr>
              <w:t>
5. Жайма 150х180 см - 1 дана;</w:t>
            </w:r>
          </w:p>
          <w:p>
            <w:pPr>
              <w:spacing w:after="20"/>
              <w:ind w:left="20"/>
              <w:jc w:val="both"/>
            </w:pPr>
            <w:r>
              <w:rPr>
                <w:rFonts w:ascii="Times New Roman"/>
                <w:b w:val="false"/>
                <w:i w:val="false"/>
                <w:color w:val="000000"/>
                <w:sz w:val="20"/>
              </w:rPr>
              <w:t>
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p>
            <w:pPr>
              <w:spacing w:after="20"/>
              <w:ind w:left="20"/>
              <w:jc w:val="both"/>
            </w:pPr>
            <w:r>
              <w:rPr>
                <w:rFonts w:ascii="Times New Roman"/>
                <w:b w:val="false"/>
                <w:i w:val="false"/>
                <w:color w:val="000000"/>
                <w:sz w:val="20"/>
              </w:rPr>
              <w:t>
2. Жабысқақ жиегі бар жайма 180х140 см-1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Қолдың қақпағы 80х20 см-1 дана.</w:t>
            </w:r>
          </w:p>
          <w:p>
            <w:pPr>
              <w:spacing w:after="20"/>
              <w:ind w:left="20"/>
              <w:jc w:val="both"/>
            </w:pPr>
            <w:r>
              <w:rPr>
                <w:rFonts w:ascii="Times New Roman"/>
                <w:b w:val="false"/>
                <w:i w:val="false"/>
                <w:color w:val="000000"/>
                <w:sz w:val="20"/>
              </w:rPr>
              <w:t>
5. Сіңіргіш қағаз Салфетка 25х25 см-4 дана –</w:t>
            </w:r>
          </w:p>
          <w:p>
            <w:pPr>
              <w:spacing w:after="20"/>
              <w:ind w:left="20"/>
              <w:jc w:val="both"/>
            </w:pPr>
            <w:r>
              <w:rPr>
                <w:rFonts w:ascii="Times New Roman"/>
                <w:b w:val="false"/>
                <w:i w:val="false"/>
                <w:color w:val="000000"/>
                <w:sz w:val="20"/>
              </w:rPr>
              <w:t>
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w:t>
            </w:r>
          </w:p>
          <w:p>
            <w:pPr>
              <w:spacing w:after="20"/>
              <w:ind w:left="20"/>
              <w:jc w:val="both"/>
            </w:pPr>
            <w:r>
              <w:rPr>
                <w:rFonts w:ascii="Times New Roman"/>
                <w:b w:val="false"/>
                <w:i w:val="false"/>
                <w:color w:val="000000"/>
                <w:sz w:val="20"/>
              </w:rPr>
              <w:t>
2. Аспаптық үстелге құрамдастырылған Майо қапы 80 см х 145 см, алаңы 30 г / м ш. – 1 дана</w:t>
            </w:r>
          </w:p>
          <w:p>
            <w:pPr>
              <w:spacing w:after="20"/>
              <w:ind w:left="20"/>
              <w:jc w:val="both"/>
            </w:pPr>
            <w:r>
              <w:rPr>
                <w:rFonts w:ascii="Times New Roman"/>
                <w:b w:val="false"/>
                <w:i w:val="false"/>
                <w:color w:val="000000"/>
                <w:sz w:val="20"/>
              </w:rPr>
              <w:t>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w:t>
            </w:r>
          </w:p>
          <w:p>
            <w:pPr>
              <w:spacing w:after="20"/>
              <w:ind w:left="20"/>
              <w:jc w:val="both"/>
            </w:pPr>
            <w:r>
              <w:rPr>
                <w:rFonts w:ascii="Times New Roman"/>
                <w:b w:val="false"/>
                <w:i w:val="false"/>
                <w:color w:val="000000"/>
                <w:sz w:val="20"/>
              </w:rPr>
              <w:t>
2. ұзын бахилалар 120 см х 70 см-1 жұп</w:t>
            </w:r>
          </w:p>
          <w:p>
            <w:pPr>
              <w:spacing w:after="20"/>
              <w:ind w:left="20"/>
              <w:jc w:val="both"/>
            </w:pPr>
            <w:r>
              <w:rPr>
                <w:rFonts w:ascii="Times New Roman"/>
                <w:b w:val="false"/>
                <w:i w:val="false"/>
                <w:color w:val="000000"/>
                <w:sz w:val="20"/>
              </w:rPr>
              <w:t>
3. жайма 180 см х 120 см, ортасында орналасқан бұтарасы тұсындағы саңылауы 9 см х 15 см, аяққа арналған бүйірден ойықтары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w:t>
            </w:r>
          </w:p>
          <w:p>
            <w:pPr>
              <w:spacing w:after="20"/>
              <w:ind w:left="20"/>
              <w:jc w:val="both"/>
            </w:pPr>
            <w:r>
              <w:rPr>
                <w:rFonts w:ascii="Times New Roman"/>
                <w:b w:val="false"/>
                <w:i w:val="false"/>
                <w:color w:val="000000"/>
                <w:sz w:val="20"/>
              </w:rPr>
              <w:t>
2. Операциялық үстелге арналған жайма 110 х 160см, алаңы 40 г/м ш. - 1 дана.</w:t>
            </w:r>
          </w:p>
          <w:p>
            <w:pPr>
              <w:spacing w:after="20"/>
              <w:ind w:left="20"/>
              <w:jc w:val="both"/>
            </w:pPr>
            <w:r>
              <w:rPr>
                <w:rFonts w:ascii="Times New Roman"/>
                <w:b w:val="false"/>
                <w:i w:val="false"/>
                <w:color w:val="000000"/>
                <w:sz w:val="20"/>
              </w:rPr>
              <w:t>
3. Диаметрі 7 см жабысқақ саңылауы бар 45 х 70см салфетка, 40 г/м шаршы метр алаң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w:t>
            </w:r>
          </w:p>
          <w:p>
            <w:pPr>
              <w:spacing w:after="20"/>
              <w:ind w:left="20"/>
              <w:jc w:val="both"/>
            </w:pPr>
            <w:r>
              <w:rPr>
                <w:rFonts w:ascii="Times New Roman"/>
                <w:b w:val="false"/>
                <w:i w:val="false"/>
                <w:color w:val="000000"/>
                <w:sz w:val="20"/>
              </w:rPr>
              <w:t>
2. жайма 200 см х 160 см-1 дана.</w:t>
            </w:r>
          </w:p>
          <w:p>
            <w:pPr>
              <w:spacing w:after="20"/>
              <w:ind w:left="20"/>
              <w:jc w:val="both"/>
            </w:pPr>
            <w:r>
              <w:rPr>
                <w:rFonts w:ascii="Times New Roman"/>
                <w:b w:val="false"/>
                <w:i w:val="false"/>
                <w:color w:val="000000"/>
                <w:sz w:val="20"/>
              </w:rPr>
              <w:t>
3. көрпе тысы 200 см х 160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w:t>
            </w:r>
          </w:p>
          <w:p>
            <w:pPr>
              <w:spacing w:after="20"/>
              <w:ind w:left="20"/>
              <w:jc w:val="both"/>
            </w:pPr>
            <w:r>
              <w:rPr>
                <w:rFonts w:ascii="Times New Roman"/>
                <w:b w:val="false"/>
                <w:i w:val="false"/>
                <w:color w:val="000000"/>
                <w:sz w:val="20"/>
              </w:rPr>
              <w:t>
2. жайма 210 см х 160 см-1 дана.</w:t>
            </w:r>
          </w:p>
          <w:p>
            <w:pPr>
              <w:spacing w:after="20"/>
              <w:ind w:left="20"/>
              <w:jc w:val="both"/>
            </w:pPr>
            <w:r>
              <w:rPr>
                <w:rFonts w:ascii="Times New Roman"/>
                <w:b w:val="false"/>
                <w:i w:val="false"/>
                <w:color w:val="000000"/>
                <w:sz w:val="20"/>
              </w:rPr>
              <w:t>
3. матрасқап 210 см х 90 см-1 дана.</w:t>
            </w:r>
          </w:p>
          <w:p>
            <w:pPr>
              <w:spacing w:after="20"/>
              <w:ind w:left="20"/>
              <w:jc w:val="both"/>
            </w:pPr>
            <w:r>
              <w:rPr>
                <w:rFonts w:ascii="Times New Roman"/>
                <w:b w:val="false"/>
                <w:i w:val="false"/>
                <w:color w:val="000000"/>
                <w:sz w:val="20"/>
              </w:rPr>
              <w:t>
4. көрпе тысы 210 см х 140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w:t>
            </w:r>
          </w:p>
          <w:p>
            <w:pPr>
              <w:spacing w:after="20"/>
              <w:ind w:left="20"/>
              <w:jc w:val="both"/>
            </w:pPr>
            <w:r>
              <w:rPr>
                <w:rFonts w:ascii="Times New Roman"/>
                <w:b w:val="false"/>
                <w:i w:val="false"/>
                <w:color w:val="000000"/>
                <w:sz w:val="20"/>
              </w:rPr>
              <w:t>
2. мата емес материалдан жасалған сіңіргіш салфетка 80 см × 70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сопақша саңылауы 7 х 10см, пл. 40 г/м ш. - 1 дана.</w:t>
            </w:r>
          </w:p>
          <w:p>
            <w:pPr>
              <w:spacing w:after="20"/>
              <w:ind w:left="20"/>
              <w:jc w:val="both"/>
            </w:pPr>
            <w:r>
              <w:rPr>
                <w:rFonts w:ascii="Times New Roman"/>
                <w:b w:val="false"/>
                <w:i w:val="false"/>
                <w:color w:val="000000"/>
                <w:sz w:val="20"/>
              </w:rPr>
              <w:t>
2. Сіңіргіш салфетка 50 х 80см, пл.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w:t>
            </w:r>
          </w:p>
          <w:p>
            <w:pPr>
              <w:spacing w:after="20"/>
              <w:ind w:left="20"/>
              <w:jc w:val="both"/>
            </w:pPr>
            <w:r>
              <w:rPr>
                <w:rFonts w:ascii="Times New Roman"/>
                <w:b w:val="false"/>
                <w:i w:val="false"/>
                <w:color w:val="000000"/>
                <w:sz w:val="20"/>
              </w:rPr>
              <w:t>
2. тоқыма емес материалдан жасалған сіңіргіш төсеніш 60 см х 60 см-1 дана</w:t>
            </w:r>
          </w:p>
          <w:p>
            <w:pPr>
              <w:spacing w:after="20"/>
              <w:ind w:left="20"/>
              <w:jc w:val="both"/>
            </w:pPr>
            <w:r>
              <w:rPr>
                <w:rFonts w:ascii="Times New Roman"/>
                <w:b w:val="false"/>
                <w:i w:val="false"/>
                <w:color w:val="000000"/>
                <w:sz w:val="20"/>
              </w:rPr>
              <w:t>
3. полимерден сәйкестендіру үшін білезік-1 дана</w:t>
            </w:r>
          </w:p>
          <w:p>
            <w:pPr>
              <w:spacing w:after="20"/>
              <w:ind w:left="20"/>
              <w:jc w:val="both"/>
            </w:pPr>
            <w:r>
              <w:rPr>
                <w:rFonts w:ascii="Times New Roman"/>
                <w:b w:val="false"/>
                <w:i w:val="false"/>
                <w:color w:val="000000"/>
                <w:sz w:val="20"/>
              </w:rPr>
              <w:t>
4. полимерден жасалған кіндік қысқышы-1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w:t>
            </w:r>
          </w:p>
          <w:p>
            <w:pPr>
              <w:spacing w:after="20"/>
              <w:ind w:left="20"/>
              <w:jc w:val="both"/>
            </w:pPr>
            <w:r>
              <w:rPr>
                <w:rFonts w:ascii="Times New Roman"/>
                <w:b w:val="false"/>
                <w:i w:val="false"/>
                <w:color w:val="000000"/>
                <w:sz w:val="20"/>
              </w:rPr>
              <w:t>
2. краниотомияға арналған жайма 230 см x 290 см, инциз үлдірмен, қаппен және 30 см x 20 см бұрумен - 1 дана,</w:t>
            </w:r>
          </w:p>
          <w:p>
            <w:pPr>
              <w:spacing w:after="20"/>
              <w:ind w:left="20"/>
              <w:jc w:val="both"/>
            </w:pPr>
            <w:r>
              <w:rPr>
                <w:rFonts w:ascii="Times New Roman"/>
                <w:b w:val="false"/>
                <w:i w:val="false"/>
                <w:color w:val="000000"/>
                <w:sz w:val="20"/>
              </w:rPr>
              <w:t>
3. операциялық үстелге арналған жайма 150 см x 190 см, сіңіргіш аймағы 75 см x 190 см - 1 дана.</w:t>
            </w:r>
          </w:p>
          <w:p>
            <w:pPr>
              <w:spacing w:after="20"/>
              <w:ind w:left="20"/>
              <w:jc w:val="both"/>
            </w:pPr>
            <w:r>
              <w:rPr>
                <w:rFonts w:ascii="Times New Roman"/>
                <w:b w:val="false"/>
                <w:i w:val="false"/>
                <w:color w:val="000000"/>
                <w:sz w:val="20"/>
              </w:rPr>
              <w:t>
4. операциялық жабысқақ таспа 9 см x 49 см-1 дана.5. сүлгі 19 см x 25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12,2 см жабысқақ жиегі бар 140 см х 220 см жайма-1 дана.</w:t>
            </w:r>
          </w:p>
          <w:p>
            <w:pPr>
              <w:spacing w:after="20"/>
              <w:ind w:left="20"/>
              <w:jc w:val="both"/>
            </w:pPr>
            <w:r>
              <w:rPr>
                <w:rFonts w:ascii="Times New Roman"/>
                <w:b w:val="false"/>
                <w:i w:val="false"/>
                <w:color w:val="000000"/>
                <w:sz w:val="20"/>
              </w:rPr>
              <w:t>
2. Жайма 120 см х 140 см-1 дана.</w:t>
            </w:r>
          </w:p>
          <w:p>
            <w:pPr>
              <w:spacing w:after="20"/>
              <w:ind w:left="20"/>
              <w:jc w:val="both"/>
            </w:pPr>
            <w:r>
              <w:rPr>
                <w:rFonts w:ascii="Times New Roman"/>
                <w:b w:val="false"/>
                <w:i w:val="false"/>
                <w:color w:val="000000"/>
                <w:sz w:val="20"/>
              </w:rPr>
              <w:t>
3. Сіңіргіш жаялық 60 см х 60 см-1 дана.</w:t>
            </w:r>
          </w:p>
          <w:p>
            <w:pPr>
              <w:spacing w:after="20"/>
              <w:ind w:left="20"/>
              <w:jc w:val="both"/>
            </w:pPr>
            <w:r>
              <w:rPr>
                <w:rFonts w:ascii="Times New Roman"/>
                <w:b w:val="false"/>
                <w:i w:val="false"/>
                <w:color w:val="000000"/>
                <w:sz w:val="20"/>
              </w:rPr>
              <w:t>
4. Аспаптық үстелге 80 см х 70 см ламинатталған жайма-1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7 см х 18 см 140 см х 220 см жайма - 1 дана.</w:t>
            </w:r>
          </w:p>
          <w:p>
            <w:pPr>
              <w:spacing w:after="20"/>
              <w:ind w:left="20"/>
              <w:jc w:val="both"/>
            </w:pPr>
            <w:r>
              <w:rPr>
                <w:rFonts w:ascii="Times New Roman"/>
                <w:b w:val="false"/>
                <w:i w:val="false"/>
                <w:color w:val="000000"/>
                <w:sz w:val="20"/>
              </w:rPr>
              <w:t>
2. Жайма 140 см х 220 см-1 дана.</w:t>
            </w:r>
          </w:p>
          <w:p>
            <w:pPr>
              <w:spacing w:after="20"/>
              <w:ind w:left="20"/>
              <w:jc w:val="both"/>
            </w:pPr>
            <w:r>
              <w:rPr>
                <w:rFonts w:ascii="Times New Roman"/>
                <w:b w:val="false"/>
                <w:i w:val="false"/>
                <w:color w:val="000000"/>
                <w:sz w:val="20"/>
              </w:rPr>
              <w:t>
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w:t>
            </w:r>
          </w:p>
          <w:p>
            <w:pPr>
              <w:spacing w:after="20"/>
              <w:ind w:left="20"/>
              <w:jc w:val="both"/>
            </w:pPr>
            <w:r>
              <w:rPr>
                <w:rFonts w:ascii="Times New Roman"/>
                <w:b w:val="false"/>
                <w:i w:val="false"/>
                <w:color w:val="000000"/>
                <w:sz w:val="20"/>
              </w:rPr>
              <w:t>
2. Ламинатталған Салфетка 70 см х 80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саңылауы 4,5 см х 7,2 см жайма 120 см х 100 см - 1 дана.</w:t>
            </w:r>
          </w:p>
          <w:p>
            <w:pPr>
              <w:spacing w:after="20"/>
              <w:ind w:left="20"/>
              <w:jc w:val="both"/>
            </w:pPr>
            <w:r>
              <w:rPr>
                <w:rFonts w:ascii="Times New Roman"/>
                <w:b w:val="false"/>
                <w:i w:val="false"/>
                <w:color w:val="000000"/>
                <w:sz w:val="20"/>
              </w:rPr>
              <w:t>
2. 140 см х 80 см жабысқақ жиегі бар пациентке жайма-1 дана .</w:t>
            </w:r>
          </w:p>
          <w:p>
            <w:pPr>
              <w:spacing w:after="20"/>
              <w:ind w:left="20"/>
              <w:jc w:val="both"/>
            </w:pPr>
            <w:r>
              <w:rPr>
                <w:rFonts w:ascii="Times New Roman"/>
                <w:b w:val="false"/>
                <w:i w:val="false"/>
                <w:color w:val="000000"/>
                <w:sz w:val="20"/>
              </w:rPr>
              <w:t>
3. Аспаптық үстелге арналған Майо корпусы 140 см х 80 см-1 дана .</w:t>
            </w:r>
          </w:p>
          <w:p>
            <w:pPr>
              <w:spacing w:after="20"/>
              <w:ind w:left="20"/>
              <w:jc w:val="both"/>
            </w:pPr>
            <w:r>
              <w:rPr>
                <w:rFonts w:ascii="Times New Roman"/>
                <w:b w:val="false"/>
                <w:i w:val="false"/>
                <w:color w:val="000000"/>
                <w:sz w:val="20"/>
              </w:rPr>
              <w:t>
4. Бөрік-берет-1 дана.</w:t>
            </w:r>
          </w:p>
          <w:p>
            <w:pPr>
              <w:spacing w:after="20"/>
              <w:ind w:left="20"/>
              <w:jc w:val="both"/>
            </w:pPr>
            <w:r>
              <w:rPr>
                <w:rFonts w:ascii="Times New Roman"/>
                <w:b w:val="false"/>
                <w:i w:val="false"/>
                <w:color w:val="000000"/>
                <w:sz w:val="20"/>
              </w:rPr>
              <w:t>
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 2. 30 см х 40 см сіңіретін мата емес материалдан жасалған салфетка -2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4. жабысқақ таспа 9 см х 50 см-1 дана .</w:t>
            </w:r>
          </w:p>
          <w:p>
            <w:pPr>
              <w:spacing w:after="20"/>
              <w:ind w:left="20"/>
              <w:jc w:val="both"/>
            </w:pPr>
            <w:r>
              <w:rPr>
                <w:rFonts w:ascii="Times New Roman"/>
                <w:b w:val="false"/>
                <w:i w:val="false"/>
                <w:color w:val="000000"/>
                <w:sz w:val="20"/>
              </w:rPr>
              <w:t>
5. жайма 75 см х 90 см, жабысқақ жиегі бар - 1 дана.</w:t>
            </w:r>
          </w:p>
          <w:p>
            <w:pPr>
              <w:spacing w:after="20"/>
              <w:ind w:left="20"/>
              <w:jc w:val="both"/>
            </w:pPr>
            <w:r>
              <w:rPr>
                <w:rFonts w:ascii="Times New Roman"/>
                <w:b w:val="false"/>
                <w:i w:val="false"/>
                <w:color w:val="000000"/>
                <w:sz w:val="20"/>
              </w:rPr>
              <w:t>
6. жайма 150 см х 180 см, жабысқақ шеті бар - 1 дана.</w:t>
            </w:r>
          </w:p>
          <w:p>
            <w:pPr>
              <w:spacing w:after="20"/>
              <w:ind w:left="20"/>
              <w:jc w:val="both"/>
            </w:pPr>
            <w:r>
              <w:rPr>
                <w:rFonts w:ascii="Times New Roman"/>
                <w:b w:val="false"/>
                <w:i w:val="false"/>
                <w:color w:val="000000"/>
                <w:sz w:val="20"/>
              </w:rPr>
              <w:t>
7. жайма 225 см х 260 см, ойығы 10 см х 100 см - 1 дана,</w:t>
            </w:r>
          </w:p>
          <w:p>
            <w:pPr>
              <w:spacing w:after="20"/>
              <w:ind w:left="20"/>
              <w:jc w:val="both"/>
            </w:pPr>
            <w:r>
              <w:rPr>
                <w:rFonts w:ascii="Times New Roman"/>
                <w:b w:val="false"/>
                <w:i w:val="false"/>
                <w:color w:val="000000"/>
                <w:sz w:val="20"/>
              </w:rPr>
              <w:t>
8. 175 см х 270 см жайма, 45 см х 65 см ойығы бар шынтақшаға жабылған жайма - 1 дана,</w:t>
            </w:r>
          </w:p>
          <w:p>
            <w:pPr>
              <w:spacing w:after="20"/>
              <w:ind w:left="20"/>
              <w:jc w:val="both"/>
            </w:pPr>
            <w:r>
              <w:rPr>
                <w:rFonts w:ascii="Times New Roman"/>
                <w:b w:val="false"/>
                <w:i w:val="false"/>
                <w:color w:val="000000"/>
                <w:sz w:val="20"/>
              </w:rPr>
              <w:t>
9. бахила 33 см х 110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w:t>
            </w:r>
          </w:p>
          <w:p>
            <w:pPr>
              <w:spacing w:after="20"/>
              <w:ind w:left="20"/>
              <w:jc w:val="both"/>
            </w:pPr>
            <w:r>
              <w:rPr>
                <w:rFonts w:ascii="Times New Roman"/>
                <w:b w:val="false"/>
                <w:i w:val="false"/>
                <w:color w:val="000000"/>
                <w:sz w:val="20"/>
              </w:rPr>
              <w:t>
2. жең тығыздығы 42 грамм/ш.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w:t>
            </w:r>
          </w:p>
          <w:p>
            <w:pPr>
              <w:spacing w:after="20"/>
              <w:ind w:left="20"/>
              <w:jc w:val="both"/>
            </w:pPr>
            <w:r>
              <w:rPr>
                <w:rFonts w:ascii="Times New Roman"/>
                <w:b w:val="false"/>
                <w:i w:val="false"/>
                <w:color w:val="000000"/>
                <w:sz w:val="20"/>
              </w:rPr>
              <w:t>
2. аспаптық үстелдегі жайма ретінде 80 см х 145 см – 1.</w:t>
            </w:r>
          </w:p>
          <w:p>
            <w:pPr>
              <w:spacing w:after="20"/>
              <w:ind w:left="20"/>
              <w:jc w:val="both"/>
            </w:pPr>
            <w:r>
              <w:rPr>
                <w:rFonts w:ascii="Times New Roman"/>
                <w:b w:val="false"/>
                <w:i w:val="false"/>
                <w:color w:val="000000"/>
                <w:sz w:val="20"/>
              </w:rPr>
              <w:t>
3. аяқ жаймасы 170 см х 175 см, саңылауы – 1 ретінде.</w:t>
            </w:r>
          </w:p>
          <w:p>
            <w:pPr>
              <w:spacing w:after="20"/>
              <w:ind w:left="20"/>
              <w:jc w:val="both"/>
            </w:pPr>
            <w:r>
              <w:rPr>
                <w:rFonts w:ascii="Times New Roman"/>
                <w:b w:val="false"/>
                <w:i w:val="false"/>
                <w:color w:val="000000"/>
                <w:sz w:val="20"/>
              </w:rPr>
              <w:t>
4. анестезиядағы жайма 155 см х 260 см тесігі бар – 1 ретінде.</w:t>
            </w:r>
          </w:p>
          <w:p>
            <w:pPr>
              <w:spacing w:after="20"/>
              <w:ind w:left="20"/>
              <w:jc w:val="both"/>
            </w:pPr>
            <w:r>
              <w:rPr>
                <w:rFonts w:ascii="Times New Roman"/>
                <w:b w:val="false"/>
                <w:i w:val="false"/>
                <w:color w:val="000000"/>
                <w:sz w:val="20"/>
              </w:rPr>
              <w:t>
5.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жайма 75 см х 90 см-1 дана.</w:t>
            </w:r>
          </w:p>
          <w:p>
            <w:pPr>
              <w:spacing w:after="20"/>
              <w:ind w:left="20"/>
              <w:jc w:val="both"/>
            </w:pPr>
            <w:r>
              <w:rPr>
                <w:rFonts w:ascii="Times New Roman"/>
                <w:b w:val="false"/>
                <w:i w:val="false"/>
                <w:color w:val="000000"/>
                <w:sz w:val="20"/>
              </w:rPr>
              <w:t>
4. екі тілігі және аяққа арналған қорғаныш жабыны бар 260 см х 320 см жайма-1 дана,</w:t>
            </w:r>
          </w:p>
          <w:p>
            <w:pPr>
              <w:spacing w:after="20"/>
              <w:ind w:left="20"/>
              <w:jc w:val="both"/>
            </w:pPr>
            <w:r>
              <w:rPr>
                <w:rFonts w:ascii="Times New Roman"/>
                <w:b w:val="false"/>
                <w:i w:val="false"/>
                <w:color w:val="000000"/>
                <w:sz w:val="20"/>
              </w:rPr>
              <w:t>
5. жабысқақ таспа 2 см х 33 см-2 дана.</w:t>
            </w:r>
          </w:p>
          <w:p>
            <w:pPr>
              <w:spacing w:after="20"/>
              <w:ind w:left="20"/>
              <w:jc w:val="both"/>
            </w:pPr>
            <w:r>
              <w:rPr>
                <w:rFonts w:ascii="Times New Roman"/>
                <w:b w:val="false"/>
                <w:i w:val="false"/>
                <w:color w:val="000000"/>
                <w:sz w:val="20"/>
              </w:rPr>
              <w:t>
6. жабысқақ таспа 10 см х 50 см-1 дана.</w:t>
            </w:r>
          </w:p>
          <w:p>
            <w:pPr>
              <w:spacing w:after="20"/>
              <w:ind w:left="20"/>
              <w:jc w:val="both"/>
            </w:pPr>
            <w:r>
              <w:rPr>
                <w:rFonts w:ascii="Times New Roman"/>
                <w:b w:val="false"/>
                <w:i w:val="false"/>
                <w:color w:val="000000"/>
                <w:sz w:val="20"/>
              </w:rPr>
              <w:t>
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w:t>
            </w:r>
          </w:p>
          <w:p>
            <w:pPr>
              <w:spacing w:after="20"/>
              <w:ind w:left="20"/>
              <w:jc w:val="both"/>
            </w:pPr>
            <w:r>
              <w:rPr>
                <w:rFonts w:ascii="Times New Roman"/>
                <w:b w:val="false"/>
                <w:i w:val="false"/>
                <w:color w:val="000000"/>
                <w:sz w:val="20"/>
              </w:rPr>
              <w:t>
2. пилотка-қалпақ тығыздығы 42 грамм/ш. м. – 1 дана;</w:t>
            </w:r>
          </w:p>
          <w:p>
            <w:pPr>
              <w:spacing w:after="20"/>
              <w:ind w:left="20"/>
              <w:jc w:val="both"/>
            </w:pPr>
            <w:r>
              <w:rPr>
                <w:rFonts w:ascii="Times New Roman"/>
                <w:b w:val="false"/>
                <w:i w:val="false"/>
                <w:color w:val="000000"/>
                <w:sz w:val="20"/>
              </w:rPr>
              <w:t>
3. ұзын бахилалар тығыздығы 42 грамм / ш. м. - 1 жұп –</w:t>
            </w:r>
          </w:p>
          <w:p>
            <w:pPr>
              <w:spacing w:after="20"/>
              <w:ind w:left="20"/>
              <w:jc w:val="both"/>
            </w:pPr>
            <w:r>
              <w:rPr>
                <w:rFonts w:ascii="Times New Roman"/>
                <w:b w:val="false"/>
                <w:i w:val="false"/>
                <w:color w:val="000000"/>
                <w:sz w:val="20"/>
              </w:rPr>
              <w:t>
4. үш қабатты медициналық маска-1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Телпек берет-1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Пилотка-қалпақ-1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w:t>
            </w:r>
          </w:p>
          <w:p>
            <w:pPr>
              <w:spacing w:after="20"/>
              <w:ind w:left="20"/>
              <w:jc w:val="both"/>
            </w:pPr>
            <w:r>
              <w:rPr>
                <w:rFonts w:ascii="Times New Roman"/>
                <w:b w:val="false"/>
                <w:i w:val="false"/>
                <w:color w:val="000000"/>
                <w:sz w:val="20"/>
              </w:rPr>
              <w:t>
2. Қалпақ-қалпақ тығыздығы 40 грамм/ш.м – 1 дана,</w:t>
            </w:r>
          </w:p>
          <w:p>
            <w:pPr>
              <w:spacing w:after="20"/>
              <w:ind w:left="20"/>
              <w:jc w:val="both"/>
            </w:pPr>
            <w:r>
              <w:rPr>
                <w:rFonts w:ascii="Times New Roman"/>
                <w:b w:val="false"/>
                <w:i w:val="false"/>
                <w:color w:val="000000"/>
                <w:sz w:val="20"/>
              </w:rPr>
              <w:t>
3. Медициналық үш қабатты маска тығыздығы 20 грамм/ш.м – 1 дана</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Тоқыма емес материалдан жасалған ұзын бахилалар тығыздығы 28 және 40 грамм/кв. м-1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w:t>
            </w:r>
          </w:p>
          <w:p>
            <w:pPr>
              <w:spacing w:after="20"/>
              <w:ind w:left="20"/>
              <w:jc w:val="both"/>
            </w:pPr>
            <w:r>
              <w:rPr>
                <w:rFonts w:ascii="Times New Roman"/>
                <w:b w:val="false"/>
                <w:i w:val="false"/>
                <w:color w:val="000000"/>
                <w:sz w:val="20"/>
              </w:rPr>
              <w:t>
2. ұзын бахилалар тығыздығы 42 грамм/ш. м. - 1 жұп –</w:t>
            </w:r>
          </w:p>
          <w:p>
            <w:pPr>
              <w:spacing w:after="20"/>
              <w:ind w:left="20"/>
              <w:jc w:val="both"/>
            </w:pPr>
            <w:r>
              <w:rPr>
                <w:rFonts w:ascii="Times New Roman"/>
                <w:b w:val="false"/>
                <w:i w:val="false"/>
                <w:color w:val="000000"/>
                <w:sz w:val="20"/>
              </w:rPr>
              <w:t>
3. үш қабатты медициналық маска - 1 дана;</w:t>
            </w:r>
          </w:p>
          <w:p>
            <w:pPr>
              <w:spacing w:after="20"/>
              <w:ind w:left="20"/>
              <w:jc w:val="both"/>
            </w:pPr>
            <w:r>
              <w:rPr>
                <w:rFonts w:ascii="Times New Roman"/>
                <w:b w:val="false"/>
                <w:i w:val="false"/>
                <w:color w:val="000000"/>
                <w:sz w:val="20"/>
              </w:rPr>
              <w:t>
4. пилотка-қалпақ тығыздығы 42 грамм/ш. м.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w:t>
            </w:r>
          </w:p>
          <w:p>
            <w:pPr>
              <w:spacing w:after="20"/>
              <w:ind w:left="20"/>
              <w:jc w:val="both"/>
            </w:pPr>
            <w:r>
              <w:rPr>
                <w:rFonts w:ascii="Times New Roman"/>
                <w:b w:val="false"/>
                <w:i w:val="false"/>
                <w:color w:val="000000"/>
                <w:sz w:val="20"/>
              </w:rPr>
              <w:t>
2. Жабысқақ жиегі бар салфетка, 80*70 см, тығыздығы 40 грамм/ш. 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3. Жабысқақ жиегі 80 х 90см жайма, алаңы 40 г / м ш. - 2 дана.</w:t>
            </w:r>
          </w:p>
          <w:p>
            <w:pPr>
              <w:spacing w:after="20"/>
              <w:ind w:left="20"/>
              <w:jc w:val="both"/>
            </w:pPr>
            <w:r>
              <w:rPr>
                <w:rFonts w:ascii="Times New Roman"/>
                <w:b w:val="false"/>
                <w:i w:val="false"/>
                <w:color w:val="000000"/>
                <w:sz w:val="20"/>
              </w:rPr>
              <w:t>
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5. Орамал 30 х 40см, алаңы 40 г / м ш. - 6 дана.</w:t>
            </w:r>
          </w:p>
          <w:p>
            <w:pPr>
              <w:spacing w:after="20"/>
              <w:ind w:left="20"/>
              <w:jc w:val="both"/>
            </w:pPr>
            <w:r>
              <w:rPr>
                <w:rFonts w:ascii="Times New Roman"/>
                <w:b w:val="false"/>
                <w:i w:val="false"/>
                <w:color w:val="000000"/>
                <w:sz w:val="20"/>
              </w:rPr>
              <w:t>
6. Операциялық таспа 10 х 50см, алаңы 40 г/м ш. - 3 дана.</w:t>
            </w:r>
          </w:p>
          <w:p>
            <w:pPr>
              <w:spacing w:after="20"/>
              <w:ind w:left="20"/>
              <w:jc w:val="both"/>
            </w:pPr>
            <w:r>
              <w:rPr>
                <w:rFonts w:ascii="Times New Roman"/>
                <w:b w:val="false"/>
                <w:i w:val="false"/>
                <w:color w:val="000000"/>
                <w:sz w:val="20"/>
              </w:rPr>
              <w:t>
7. 2 х 30см бау ұстағыш-2 дана.</w:t>
            </w:r>
          </w:p>
          <w:p>
            <w:pPr>
              <w:spacing w:after="20"/>
              <w:ind w:left="20"/>
              <w:jc w:val="both"/>
            </w:pPr>
            <w:r>
              <w:rPr>
                <w:rFonts w:ascii="Times New Roman"/>
                <w:b w:val="false"/>
                <w:i w:val="false"/>
                <w:color w:val="000000"/>
                <w:sz w:val="20"/>
              </w:rPr>
              <w:t>
8. Ұзын бахилалар 31,5 / 41,5 х 50см, алаңы 40 г / м ш. - 1 жұп</w:t>
            </w:r>
          </w:p>
          <w:p>
            <w:pPr>
              <w:spacing w:after="20"/>
              <w:ind w:left="20"/>
              <w:jc w:val="both"/>
            </w:pPr>
            <w:r>
              <w:rPr>
                <w:rFonts w:ascii="Times New Roman"/>
                <w:b w:val="false"/>
                <w:i w:val="false"/>
                <w:color w:val="000000"/>
                <w:sz w:val="20"/>
              </w:rPr>
              <w:t>
9. Полиэтиленді бахилалар-1 жұп</w:t>
            </w:r>
          </w:p>
          <w:p>
            <w:pPr>
              <w:spacing w:after="20"/>
              <w:ind w:left="20"/>
              <w:jc w:val="both"/>
            </w:pPr>
            <w:r>
              <w:rPr>
                <w:rFonts w:ascii="Times New Roman"/>
                <w:b w:val="false"/>
                <w:i w:val="false"/>
                <w:color w:val="000000"/>
                <w:sz w:val="20"/>
              </w:rPr>
              <w:t>
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w:t>
            </w:r>
          </w:p>
          <w:p>
            <w:pPr>
              <w:spacing w:after="20"/>
              <w:ind w:left="20"/>
              <w:jc w:val="both"/>
            </w:pPr>
            <w:r>
              <w:rPr>
                <w:rFonts w:ascii="Times New Roman"/>
                <w:b w:val="false"/>
                <w:i w:val="false"/>
                <w:color w:val="000000"/>
                <w:sz w:val="20"/>
              </w:rPr>
              <w:t>
4. Сіңіргіш Салфетка, өлшемі 21*23 см, саны – 4 дана, қағаздан жасалған;</w:t>
            </w:r>
          </w:p>
          <w:p>
            <w:pPr>
              <w:spacing w:after="20"/>
              <w:ind w:left="20"/>
              <w:jc w:val="both"/>
            </w:pPr>
            <w:r>
              <w:rPr>
                <w:rFonts w:ascii="Times New Roman"/>
                <w:b w:val="false"/>
                <w:i w:val="false"/>
                <w:color w:val="000000"/>
                <w:sz w:val="20"/>
              </w:rPr>
              <w:t>
5.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p>
            <w:pPr>
              <w:spacing w:after="20"/>
              <w:ind w:left="20"/>
              <w:jc w:val="both"/>
            </w:pPr>
            <w:r>
              <w:rPr>
                <w:rFonts w:ascii="Times New Roman"/>
                <w:b w:val="false"/>
                <w:i w:val="false"/>
                <w:color w:val="000000"/>
                <w:sz w:val="20"/>
              </w:rPr>
              <w:t>
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3. Операциялық жайма 100 x 160см, алаңы 40 г / м ш. - 1 дана.</w:t>
            </w:r>
          </w:p>
          <w:p>
            <w:pPr>
              <w:spacing w:after="20"/>
              <w:ind w:left="20"/>
              <w:jc w:val="both"/>
            </w:pPr>
            <w:r>
              <w:rPr>
                <w:rFonts w:ascii="Times New Roman"/>
                <w:b w:val="false"/>
                <w:i w:val="false"/>
                <w:color w:val="000000"/>
                <w:sz w:val="20"/>
              </w:rPr>
              <w:t>
4. Жабысқақ жиегі 40 x 80см салфетка, 40 г/м шаршы метр алаң-1 дана.</w:t>
            </w:r>
          </w:p>
          <w:p>
            <w:pPr>
              <w:spacing w:after="20"/>
              <w:ind w:left="20"/>
              <w:jc w:val="both"/>
            </w:pPr>
            <w:r>
              <w:rPr>
                <w:rFonts w:ascii="Times New Roman"/>
                <w:b w:val="false"/>
                <w:i w:val="false"/>
                <w:color w:val="000000"/>
                <w:sz w:val="20"/>
              </w:rPr>
              <w:t>
5. Операциялық таспа 10 x 50см, алаңы 40 г/м ш. - 2 дана.</w:t>
            </w:r>
          </w:p>
          <w:p>
            <w:pPr>
              <w:spacing w:after="20"/>
              <w:ind w:left="20"/>
              <w:jc w:val="both"/>
            </w:pPr>
            <w:r>
              <w:rPr>
                <w:rFonts w:ascii="Times New Roman"/>
                <w:b w:val="false"/>
                <w:i w:val="false"/>
                <w:color w:val="000000"/>
                <w:sz w:val="20"/>
              </w:rPr>
              <w:t>
6. Сіңіргіш салфетка 30 x 40см, пл. 40 г/м Ш. - 4 дана.</w:t>
            </w:r>
          </w:p>
          <w:p>
            <w:pPr>
              <w:spacing w:after="20"/>
              <w:ind w:left="20"/>
              <w:jc w:val="both"/>
            </w:pPr>
            <w:r>
              <w:rPr>
                <w:rFonts w:ascii="Times New Roman"/>
                <w:b w:val="false"/>
                <w:i w:val="false"/>
                <w:color w:val="000000"/>
                <w:sz w:val="20"/>
              </w:rPr>
              <w:t>
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w:t>
            </w:r>
          </w:p>
          <w:p>
            <w:pPr>
              <w:spacing w:after="20"/>
              <w:ind w:left="20"/>
              <w:jc w:val="both"/>
            </w:pPr>
            <w:r>
              <w:rPr>
                <w:rFonts w:ascii="Times New Roman"/>
                <w:b w:val="false"/>
                <w:i w:val="false"/>
                <w:color w:val="000000"/>
                <w:sz w:val="20"/>
              </w:rPr>
              <w:t>
2. Операциялық жайма 100*80см-1 дана</w:t>
            </w:r>
          </w:p>
          <w:p>
            <w:pPr>
              <w:spacing w:after="20"/>
              <w:ind w:left="20"/>
              <w:jc w:val="both"/>
            </w:pPr>
            <w:r>
              <w:rPr>
                <w:rFonts w:ascii="Times New Roman"/>
                <w:b w:val="false"/>
                <w:i w:val="false"/>
                <w:color w:val="000000"/>
                <w:sz w:val="20"/>
              </w:rPr>
              <w:t>
3. Қауырсын жабыны бар жайма, өлшемі 230*180 см және ойығы 20*100 см, саны - 1 дана.</w:t>
            </w:r>
          </w:p>
          <w:p>
            <w:pPr>
              <w:spacing w:after="20"/>
              <w:ind w:left="20"/>
              <w:jc w:val="both"/>
            </w:pPr>
            <w:r>
              <w:rPr>
                <w:rFonts w:ascii="Times New Roman"/>
                <w:b w:val="false"/>
                <w:i w:val="false"/>
                <w:color w:val="000000"/>
                <w:sz w:val="20"/>
              </w:rPr>
              <w:t>
4. Тесігі және қабылдағыш қалтасы бар торакалды жайма, өлшемі 330*300/200 см - 1 дана,</w:t>
            </w:r>
          </w:p>
          <w:p>
            <w:pPr>
              <w:spacing w:after="20"/>
              <w:ind w:left="20"/>
              <w:jc w:val="both"/>
            </w:pPr>
            <w:r>
              <w:rPr>
                <w:rFonts w:ascii="Times New Roman"/>
                <w:b w:val="false"/>
                <w:i w:val="false"/>
                <w:color w:val="000000"/>
                <w:sz w:val="20"/>
              </w:rPr>
              <w:t>
5. Қабылдағыш қалта 50*75/20см-1 дана.</w:t>
            </w:r>
          </w:p>
          <w:p>
            <w:pPr>
              <w:spacing w:after="20"/>
              <w:ind w:left="20"/>
              <w:jc w:val="both"/>
            </w:pPr>
            <w:r>
              <w:rPr>
                <w:rFonts w:ascii="Times New Roman"/>
                <w:b w:val="false"/>
                <w:i w:val="false"/>
                <w:color w:val="000000"/>
                <w:sz w:val="20"/>
              </w:rPr>
              <w:t>
6. Операциялық таспа, өлшемі 50*10 - 1 дана</w:t>
            </w:r>
          </w:p>
          <w:p>
            <w:pPr>
              <w:spacing w:after="20"/>
              <w:ind w:left="20"/>
              <w:jc w:val="both"/>
            </w:pPr>
            <w:r>
              <w:rPr>
                <w:rFonts w:ascii="Times New Roman"/>
                <w:b w:val="false"/>
                <w:i w:val="false"/>
                <w:color w:val="000000"/>
                <w:sz w:val="20"/>
              </w:rPr>
              <w:t>
7. Аяқ киім 1 жұп.</w:t>
            </w:r>
          </w:p>
          <w:p>
            <w:pPr>
              <w:spacing w:after="20"/>
              <w:ind w:left="20"/>
              <w:jc w:val="both"/>
            </w:pPr>
            <w:r>
              <w:rPr>
                <w:rFonts w:ascii="Times New Roman"/>
                <w:b w:val="false"/>
                <w:i w:val="false"/>
                <w:color w:val="000000"/>
                <w:sz w:val="20"/>
              </w:rPr>
              <w:t>
8. Жайма 180 * 250см ойығы бар,жабысқақ жиегі-1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үлкен жайма, көлемі 190*160 см, саны – 1 дана, тоқыма емес материалдан жасалған;</w:t>
            </w:r>
          </w:p>
          <w:p>
            <w:pPr>
              <w:spacing w:after="20"/>
              <w:ind w:left="20"/>
              <w:jc w:val="both"/>
            </w:pPr>
            <w:r>
              <w:rPr>
                <w:rFonts w:ascii="Times New Roman"/>
                <w:b w:val="false"/>
                <w:i w:val="false"/>
                <w:color w:val="000000"/>
                <w:sz w:val="20"/>
              </w:rPr>
              <w:t>
3. Операциялық шағын жайма, көлемі 120*160 см, саны - 1 дана, тоқылмаған материалдан жасалған;</w:t>
            </w:r>
          </w:p>
          <w:p>
            <w:pPr>
              <w:spacing w:after="20"/>
              <w:ind w:left="20"/>
              <w:jc w:val="both"/>
            </w:pPr>
            <w:r>
              <w:rPr>
                <w:rFonts w:ascii="Times New Roman"/>
                <w:b w:val="false"/>
                <w:i w:val="false"/>
                <w:color w:val="000000"/>
                <w:sz w:val="20"/>
              </w:rPr>
              <w:t>
4. Операциялық жайма, өлшемі 250*160 см, тесігі, қалтасы, бұрғышы және инционды үлдірі бар, саны - 1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- 4 дана, қағаздан жасалған;</w:t>
            </w:r>
          </w:p>
          <w:p>
            <w:pPr>
              <w:spacing w:after="20"/>
              <w:ind w:left="20"/>
              <w:jc w:val="both"/>
            </w:pPr>
            <w:r>
              <w:rPr>
                <w:rFonts w:ascii="Times New Roman"/>
                <w:b w:val="false"/>
                <w:i w:val="false"/>
                <w:color w:val="000000"/>
                <w:sz w:val="20"/>
              </w:rPr>
              <w:t>
6.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Жабысқақ жиегі бар жайма, өлшемі 180*160 см, саны-1 дана, тоқылмаған материалдан жасалған;</w:t>
            </w:r>
          </w:p>
          <w:p>
            <w:pPr>
              <w:spacing w:after="20"/>
              <w:ind w:left="20"/>
              <w:jc w:val="both"/>
            </w:pPr>
            <w:r>
              <w:rPr>
                <w:rFonts w:ascii="Times New Roman"/>
                <w:b w:val="false"/>
                <w:i w:val="false"/>
                <w:color w:val="000000"/>
                <w:sz w:val="20"/>
              </w:rPr>
              <w:t>
3. Жабысқақ жиегі бар жайма, өлшемі 240*160 см, саны - 1 дана, тоқылмаған материалдан жасалған;</w:t>
            </w:r>
          </w:p>
          <w:p>
            <w:pPr>
              <w:spacing w:after="20"/>
              <w:ind w:left="20"/>
              <w:jc w:val="both"/>
            </w:pPr>
            <w:r>
              <w:rPr>
                <w:rFonts w:ascii="Times New Roman"/>
                <w:b w:val="false"/>
                <w:i w:val="false"/>
                <w:color w:val="000000"/>
                <w:sz w:val="20"/>
              </w:rPr>
              <w:t>
4. Ойығы бар жайма, өлшемі 250*180 см, саны - 1 дана, тоқыма емес материалдан жасалған;</w:t>
            </w:r>
          </w:p>
          <w:p>
            <w:pPr>
              <w:spacing w:after="20"/>
              <w:ind w:left="20"/>
              <w:jc w:val="both"/>
            </w:pPr>
            <w:r>
              <w:rPr>
                <w:rFonts w:ascii="Times New Roman"/>
                <w:b w:val="false"/>
                <w:i w:val="false"/>
                <w:color w:val="000000"/>
                <w:sz w:val="20"/>
              </w:rPr>
              <w:t>
5. Жабысқақ жиегі бар ылғал өткізбейтін жайма, өлшемі 90*80 см, саны - 2 дана, тоқыма емес материалдан жасалған;</w:t>
            </w:r>
          </w:p>
          <w:p>
            <w:pPr>
              <w:spacing w:after="20"/>
              <w:ind w:left="20"/>
              <w:jc w:val="both"/>
            </w:pPr>
            <w:r>
              <w:rPr>
                <w:rFonts w:ascii="Times New Roman"/>
                <w:b w:val="false"/>
                <w:i w:val="false"/>
                <w:color w:val="000000"/>
                <w:sz w:val="20"/>
              </w:rPr>
              <w:t>
6. Операциялық үстелге арналған жайма, өлшемі 190*160 см, саны-1 дана, тоқылмаған материалдан жасалған;</w:t>
            </w:r>
          </w:p>
          <w:p>
            <w:pPr>
              <w:spacing w:after="20"/>
              <w:ind w:left="20"/>
              <w:jc w:val="both"/>
            </w:pPr>
            <w:r>
              <w:rPr>
                <w:rFonts w:ascii="Times New Roman"/>
                <w:b w:val="false"/>
                <w:i w:val="false"/>
                <w:color w:val="000000"/>
                <w:sz w:val="20"/>
              </w:rPr>
              <w:t>
7. Операциялық таспа, өлшемі 50*10 см, саны - 3 дана, полимерлер мен қағаздан жасалған;</w:t>
            </w:r>
          </w:p>
          <w:p>
            <w:pPr>
              <w:spacing w:after="20"/>
              <w:ind w:left="20"/>
              <w:jc w:val="both"/>
            </w:pPr>
            <w:r>
              <w:rPr>
                <w:rFonts w:ascii="Times New Roman"/>
                <w:b w:val="false"/>
                <w:i w:val="false"/>
                <w:color w:val="000000"/>
                <w:sz w:val="20"/>
              </w:rPr>
              <w:t>
8. Бахила-шұлық, өлшемі 120*34 см, саны-1 дана,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 цитощетка-1 дана.</w:t>
            </w:r>
          </w:p>
          <w:p>
            <w:pPr>
              <w:spacing w:after="20"/>
              <w:ind w:left="20"/>
              <w:jc w:val="both"/>
            </w:pPr>
            <w:r>
              <w:rPr>
                <w:rFonts w:ascii="Times New Roman"/>
                <w:b w:val="false"/>
                <w:i w:val="false"/>
                <w:color w:val="000000"/>
                <w:sz w:val="20"/>
              </w:rPr>
              <w:t>
3. бір рет қолданылатын Куско айнасы - S,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 цитощетка-1 дана.</w:t>
            </w:r>
          </w:p>
          <w:p>
            <w:pPr>
              <w:spacing w:after="20"/>
              <w:ind w:left="20"/>
              <w:jc w:val="both"/>
            </w:pPr>
            <w:r>
              <w:rPr>
                <w:rFonts w:ascii="Times New Roman"/>
                <w:b w:val="false"/>
                <w:i w:val="false"/>
                <w:color w:val="000000"/>
                <w:sz w:val="20"/>
              </w:rPr>
              <w:t>
3. бір рет қолданылатын Куско айнасы - М,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 цитощетка-1 дана.</w:t>
            </w:r>
          </w:p>
          <w:p>
            <w:pPr>
              <w:spacing w:after="20"/>
              <w:ind w:left="20"/>
              <w:jc w:val="both"/>
            </w:pPr>
            <w:r>
              <w:rPr>
                <w:rFonts w:ascii="Times New Roman"/>
                <w:b w:val="false"/>
                <w:i w:val="false"/>
                <w:color w:val="000000"/>
                <w:sz w:val="20"/>
              </w:rPr>
              <w:t>
3. Бір рет қолданылатын Куско айнасы - L,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w:t>
            </w:r>
          </w:p>
          <w:p>
            <w:pPr>
              <w:spacing w:after="20"/>
              <w:ind w:left="20"/>
              <w:jc w:val="both"/>
            </w:pPr>
            <w:r>
              <w:rPr>
                <w:rFonts w:ascii="Times New Roman"/>
                <w:b w:val="false"/>
                <w:i w:val="false"/>
                <w:color w:val="000000"/>
                <w:sz w:val="20"/>
              </w:rPr>
              <w:t>
2. қалпақ – 1 дана,</w:t>
            </w:r>
          </w:p>
          <w:p>
            <w:pPr>
              <w:spacing w:after="20"/>
              <w:ind w:left="20"/>
              <w:jc w:val="both"/>
            </w:pPr>
            <w:r>
              <w:rPr>
                <w:rFonts w:ascii="Times New Roman"/>
                <w:b w:val="false"/>
                <w:i w:val="false"/>
                <w:color w:val="000000"/>
                <w:sz w:val="20"/>
              </w:rPr>
              <w:t>
3. бахилалар –2 жұп;</w:t>
            </w:r>
          </w:p>
          <w:p>
            <w:pPr>
              <w:spacing w:after="20"/>
              <w:ind w:left="20"/>
              <w:jc w:val="both"/>
            </w:pPr>
            <w:r>
              <w:rPr>
                <w:rFonts w:ascii="Times New Roman"/>
                <w:b w:val="false"/>
                <w:i w:val="false"/>
                <w:color w:val="000000"/>
                <w:sz w:val="20"/>
              </w:rPr>
              <w:t>
4. офтальмологиялық салфетка - 1 дана;</w:t>
            </w:r>
          </w:p>
          <w:p>
            <w:pPr>
              <w:spacing w:after="20"/>
              <w:ind w:left="20"/>
              <w:jc w:val="both"/>
            </w:pPr>
            <w:r>
              <w:rPr>
                <w:rFonts w:ascii="Times New Roman"/>
                <w:b w:val="false"/>
                <w:i w:val="false"/>
                <w:color w:val="000000"/>
                <w:sz w:val="20"/>
              </w:rPr>
              <w:t>
5. операциялық жайма-1 дана;</w:t>
            </w:r>
          </w:p>
          <w:p>
            <w:pPr>
              <w:spacing w:after="20"/>
              <w:ind w:left="20"/>
              <w:jc w:val="both"/>
            </w:pPr>
            <w:r>
              <w:rPr>
                <w:rFonts w:ascii="Times New Roman"/>
                <w:b w:val="false"/>
                <w:i w:val="false"/>
                <w:color w:val="000000"/>
                <w:sz w:val="20"/>
              </w:rPr>
              <w:t>
6. сіңіргіш жайма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 өлшемі 145 *80, саны-1 дана.</w:t>
            </w:r>
          </w:p>
          <w:p>
            <w:pPr>
              <w:spacing w:after="20"/>
              <w:ind w:left="20"/>
              <w:jc w:val="both"/>
            </w:pPr>
            <w:r>
              <w:rPr>
                <w:rFonts w:ascii="Times New Roman"/>
                <w:b w:val="false"/>
                <w:i w:val="false"/>
                <w:color w:val="000000"/>
                <w:sz w:val="20"/>
              </w:rPr>
              <w:t>
2. Жабысқақ жиегі бар жайма көлемі 90*80см-2 дана</w:t>
            </w:r>
          </w:p>
          <w:p>
            <w:pPr>
              <w:spacing w:after="20"/>
              <w:ind w:left="20"/>
              <w:jc w:val="both"/>
            </w:pPr>
            <w:r>
              <w:rPr>
                <w:rFonts w:ascii="Times New Roman"/>
                <w:b w:val="false"/>
                <w:i w:val="false"/>
                <w:color w:val="000000"/>
                <w:sz w:val="20"/>
              </w:rPr>
              <w:t>
3. Операциялық жайма өлшемі 160*190см-1 дана.</w:t>
            </w:r>
          </w:p>
          <w:p>
            <w:pPr>
              <w:spacing w:after="20"/>
              <w:ind w:left="20"/>
              <w:jc w:val="both"/>
            </w:pPr>
            <w:r>
              <w:rPr>
                <w:rFonts w:ascii="Times New Roman"/>
                <w:b w:val="false"/>
                <w:i w:val="false"/>
                <w:color w:val="000000"/>
                <w:sz w:val="20"/>
              </w:rPr>
              <w:t>
4. Мөлшері 12 * 12см салфетка-4 дана .</w:t>
            </w:r>
          </w:p>
          <w:p>
            <w:pPr>
              <w:spacing w:after="20"/>
              <w:ind w:left="20"/>
              <w:jc w:val="both"/>
            </w:pPr>
            <w:r>
              <w:rPr>
                <w:rFonts w:ascii="Times New Roman"/>
                <w:b w:val="false"/>
                <w:i w:val="false"/>
                <w:color w:val="000000"/>
                <w:sz w:val="20"/>
              </w:rPr>
              <w:t>
5. Жабысқақ жиегі бар жайма көлемі 240*160см-1 дана.</w:t>
            </w:r>
          </w:p>
          <w:p>
            <w:pPr>
              <w:spacing w:after="20"/>
              <w:ind w:left="20"/>
              <w:jc w:val="both"/>
            </w:pPr>
            <w:r>
              <w:rPr>
                <w:rFonts w:ascii="Times New Roman"/>
                <w:b w:val="false"/>
                <w:i w:val="false"/>
                <w:color w:val="000000"/>
                <w:sz w:val="20"/>
              </w:rPr>
              <w:t>
6. Операциялық таспа, өлшемі 50*10см-1 дана.</w:t>
            </w:r>
          </w:p>
          <w:p>
            <w:pPr>
              <w:spacing w:after="20"/>
              <w:ind w:left="20"/>
              <w:jc w:val="both"/>
            </w:pPr>
            <w:r>
              <w:rPr>
                <w:rFonts w:ascii="Times New Roman"/>
                <w:b w:val="false"/>
                <w:i w:val="false"/>
                <w:color w:val="000000"/>
                <w:sz w:val="20"/>
              </w:rPr>
              <w:t>
7. Жабысқақ жиегі бар жайма, өлшемі 160*180см-1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біріктірілген қаптама,145 х 80 см тоқылмаған матадан дайындалған - 1 дана</w:t>
            </w:r>
          </w:p>
          <w:p>
            <w:pPr>
              <w:spacing w:after="20"/>
              <w:ind w:left="20"/>
              <w:jc w:val="both"/>
            </w:pPr>
            <w:r>
              <w:rPr>
                <w:rFonts w:ascii="Times New Roman"/>
                <w:b w:val="false"/>
                <w:i w:val="false"/>
                <w:color w:val="000000"/>
                <w:sz w:val="20"/>
              </w:rPr>
              <w:t>
2. Операциялық үстелге ақжайма, 160 х 190 см тоқылмаған матадан дайындалған-1 дана</w:t>
            </w:r>
          </w:p>
          <w:p>
            <w:pPr>
              <w:spacing w:after="20"/>
              <w:ind w:left="20"/>
              <w:jc w:val="both"/>
            </w:pPr>
            <w:r>
              <w:rPr>
                <w:rFonts w:ascii="Times New Roman"/>
                <w:b w:val="false"/>
                <w:i w:val="false"/>
                <w:color w:val="000000"/>
                <w:sz w:val="20"/>
              </w:rPr>
              <w:t>
3. Ақжайма 160 х 190 см тоқылмаған матадан дайындалған-1дана.</w:t>
            </w:r>
          </w:p>
          <w:p>
            <w:pPr>
              <w:spacing w:after="20"/>
              <w:ind w:left="20"/>
              <w:jc w:val="both"/>
            </w:pPr>
            <w:r>
              <w:rPr>
                <w:rFonts w:ascii="Times New Roman"/>
                <w:b w:val="false"/>
                <w:i w:val="false"/>
                <w:color w:val="000000"/>
                <w:sz w:val="20"/>
              </w:rPr>
              <w:t>
4. Дефибрилляторға арналған қап, 35 х 30 см тоқылмаған матадан дайындалған-1дана</w:t>
            </w:r>
          </w:p>
          <w:p>
            <w:pPr>
              <w:spacing w:after="20"/>
              <w:ind w:left="20"/>
              <w:jc w:val="both"/>
            </w:pPr>
            <w:r>
              <w:rPr>
                <w:rFonts w:ascii="Times New Roman"/>
                <w:b w:val="false"/>
                <w:i w:val="false"/>
                <w:color w:val="000000"/>
                <w:sz w:val="20"/>
              </w:rPr>
              <w:t>
5. Торакальді ақжайма тесігі 40 х 32 см, инцизионды үлбірі бар 330х300/200 см, тоқылмаған материалдан дайындалған - 1 дана</w:t>
            </w:r>
          </w:p>
          <w:p>
            <w:pPr>
              <w:spacing w:after="20"/>
              <w:ind w:left="20"/>
              <w:jc w:val="both"/>
            </w:pPr>
            <w:r>
              <w:rPr>
                <w:rFonts w:ascii="Times New Roman"/>
                <w:b w:val="false"/>
                <w:i w:val="false"/>
                <w:color w:val="000000"/>
                <w:sz w:val="20"/>
              </w:rPr>
              <w:t>
6. Бауға арналған ұстатқыш 30 х 3 см - 2 дана</w:t>
            </w:r>
          </w:p>
          <w:p>
            <w:pPr>
              <w:spacing w:after="20"/>
              <w:ind w:left="20"/>
              <w:jc w:val="both"/>
            </w:pPr>
            <w:r>
              <w:rPr>
                <w:rFonts w:ascii="Times New Roman"/>
                <w:b w:val="false"/>
                <w:i w:val="false"/>
                <w:color w:val="000000"/>
                <w:sz w:val="20"/>
              </w:rPr>
              <w:t>
7. Операциялық лента, 50 х 10 см тоқылмаған матадан дайындалған - 2 дана</w:t>
            </w:r>
          </w:p>
          <w:p>
            <w:pPr>
              <w:spacing w:after="20"/>
              <w:ind w:left="20"/>
              <w:jc w:val="both"/>
            </w:pPr>
            <w:r>
              <w:rPr>
                <w:rFonts w:ascii="Times New Roman"/>
                <w:b w:val="false"/>
                <w:i w:val="false"/>
                <w:color w:val="000000"/>
                <w:sz w:val="20"/>
              </w:rPr>
              <w:t>
8. Гениталий үшін адгезивті қабатпен жабынды 70х80 см қаптама - 1 дана</w:t>
            </w:r>
          </w:p>
          <w:p>
            <w:pPr>
              <w:spacing w:after="20"/>
              <w:ind w:left="20"/>
              <w:jc w:val="both"/>
            </w:pPr>
            <w:r>
              <w:rPr>
                <w:rFonts w:ascii="Times New Roman"/>
                <w:b w:val="false"/>
                <w:i w:val="false"/>
                <w:color w:val="000000"/>
                <w:sz w:val="20"/>
              </w:rPr>
              <w:t>
9. Сіңіргіш қағаз сүрткі 22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адсорбцияланатын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w:t>
            </w:r>
          </w:p>
          <w:p>
            <w:pPr>
              <w:spacing w:after="20"/>
              <w:ind w:left="20"/>
              <w:jc w:val="both"/>
            </w:pPr>
            <w:r>
              <w:rPr>
                <w:rFonts w:ascii="Times New Roman"/>
                <w:b w:val="false"/>
                <w:i w:val="false"/>
                <w:color w:val="000000"/>
                <w:sz w:val="20"/>
              </w:rPr>
              <w:t>
бір сорғының адаптері (антикоагулянт);</w:t>
            </w:r>
          </w:p>
          <w:p>
            <w:pPr>
              <w:spacing w:after="20"/>
              <w:ind w:left="20"/>
              <w:jc w:val="both"/>
            </w:pPr>
            <w:r>
              <w:rPr>
                <w:rFonts w:ascii="Times New Roman"/>
                <w:b w:val="false"/>
                <w:i w:val="false"/>
                <w:color w:val="000000"/>
                <w:sz w:val="20"/>
              </w:rPr>
              <w:t>
"Spike" типті коннекторы бар антикоагулянт желісі;</w:t>
            </w:r>
          </w:p>
          <w:p>
            <w:pPr>
              <w:spacing w:after="20"/>
              <w:ind w:left="20"/>
              <w:jc w:val="both"/>
            </w:pPr>
            <w:r>
              <w:rPr>
                <w:rFonts w:ascii="Times New Roman"/>
                <w:b w:val="false"/>
                <w:i w:val="false"/>
                <w:color w:val="000000"/>
                <w:sz w:val="20"/>
              </w:rPr>
              <w:t>
қан сүзгісі камерасы-170мкм;</w:t>
            </w:r>
          </w:p>
          <w:p>
            <w:pPr>
              <w:spacing w:after="20"/>
              <w:ind w:left="20"/>
              <w:jc w:val="both"/>
            </w:pPr>
            <w:r>
              <w:rPr>
                <w:rFonts w:ascii="Times New Roman"/>
                <w:b w:val="false"/>
                <w:i w:val="false"/>
                <w:color w:val="000000"/>
                <w:sz w:val="20"/>
              </w:rPr>
              <w:t>
қызыл сырғымалы қысқышы бар донор қысымының мониторы (DPM сүзгісі) 0,2 мкм -1 дана; Қос сорғы адаптері;</w:t>
            </w:r>
          </w:p>
          <w:p>
            <w:pPr>
              <w:spacing w:after="20"/>
              <w:ind w:left="20"/>
              <w:jc w:val="both"/>
            </w:pPr>
            <w:r>
              <w:rPr>
                <w:rFonts w:ascii="Times New Roman"/>
                <w:b w:val="false"/>
                <w:i w:val="false"/>
                <w:color w:val="000000"/>
                <w:sz w:val="20"/>
              </w:rPr>
              <w:t>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80 х 90см жайма, алаңы 40 г / м ш. - 2 дана.</w:t>
            </w:r>
          </w:p>
          <w:p>
            <w:pPr>
              <w:spacing w:after="20"/>
              <w:ind w:left="20"/>
              <w:jc w:val="both"/>
            </w:pPr>
            <w:r>
              <w:rPr>
                <w:rFonts w:ascii="Times New Roman"/>
                <w:b w:val="false"/>
                <w:i w:val="false"/>
                <w:color w:val="000000"/>
                <w:sz w:val="20"/>
              </w:rPr>
              <w:t>
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4. 33 х 33см қағаз салфеткалар-4 дана .</w:t>
            </w:r>
          </w:p>
          <w:p>
            <w:pPr>
              <w:spacing w:after="20"/>
              <w:ind w:left="20"/>
              <w:jc w:val="both"/>
            </w:pPr>
            <w:r>
              <w:rPr>
                <w:rFonts w:ascii="Times New Roman"/>
                <w:b w:val="false"/>
                <w:i w:val="false"/>
                <w:color w:val="000000"/>
                <w:sz w:val="20"/>
              </w:rPr>
              <w:t>
5. Жабысқақ жиегі бар жайма 160 х 180см, алаңы 40 г/м ш. - 1 дана.</w:t>
            </w:r>
          </w:p>
          <w:p>
            <w:pPr>
              <w:spacing w:after="20"/>
              <w:ind w:left="20"/>
              <w:jc w:val="both"/>
            </w:pPr>
            <w:r>
              <w:rPr>
                <w:rFonts w:ascii="Times New Roman"/>
                <w:b w:val="false"/>
                <w:i w:val="false"/>
                <w:color w:val="000000"/>
                <w:sz w:val="20"/>
              </w:rPr>
              <w:t>
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w:t>
            </w:r>
          </w:p>
          <w:p>
            <w:pPr>
              <w:spacing w:after="20"/>
              <w:ind w:left="20"/>
              <w:jc w:val="both"/>
            </w:pPr>
            <w:r>
              <w:rPr>
                <w:rFonts w:ascii="Times New Roman"/>
                <w:b w:val="false"/>
                <w:i w:val="false"/>
                <w:color w:val="000000"/>
                <w:sz w:val="20"/>
              </w:rPr>
              <w:t>
2. Кассета - 1 дана</w:t>
            </w:r>
          </w:p>
          <w:p>
            <w:pPr>
              <w:spacing w:after="20"/>
              <w:ind w:left="20"/>
              <w:jc w:val="both"/>
            </w:pPr>
            <w:r>
              <w:rPr>
                <w:rFonts w:ascii="Times New Roman"/>
                <w:b w:val="false"/>
                <w:i w:val="false"/>
                <w:color w:val="000000"/>
                <w:sz w:val="20"/>
              </w:rPr>
              <w:t>
3. Пробиркадағы 2 мл үлгідегі буферлік сұйылтқыш – 1 дана</w:t>
            </w:r>
          </w:p>
          <w:p>
            <w:pPr>
              <w:spacing w:after="20"/>
              <w:ind w:left="20"/>
              <w:jc w:val="both"/>
            </w:pPr>
            <w:r>
              <w:rPr>
                <w:rFonts w:ascii="Times New Roman"/>
                <w:b w:val="false"/>
                <w:i w:val="false"/>
                <w:color w:val="000000"/>
                <w:sz w:val="20"/>
              </w:rPr>
              <w:t>
4. Үлгінің буферлік сұйылтқышына арналған Пробирка – 1 дана,</w:t>
            </w:r>
          </w:p>
          <w:p>
            <w:pPr>
              <w:spacing w:after="20"/>
              <w:ind w:left="20"/>
              <w:jc w:val="both"/>
            </w:pPr>
            <w:r>
              <w:rPr>
                <w:rFonts w:ascii="Times New Roman"/>
                <w:b w:val="false"/>
                <w:i w:val="false"/>
                <w:color w:val="000000"/>
                <w:sz w:val="20"/>
              </w:rPr>
              <w:t>
5. Кассетаға арналған мөрленген пластик пакет-1 дана.</w:t>
            </w:r>
          </w:p>
          <w:p>
            <w:pPr>
              <w:spacing w:after="20"/>
              <w:ind w:left="20"/>
              <w:jc w:val="both"/>
            </w:pPr>
            <w:r>
              <w:rPr>
                <w:rFonts w:ascii="Times New Roman"/>
                <w:b w:val="false"/>
                <w:i w:val="false"/>
                <w:color w:val="000000"/>
                <w:sz w:val="20"/>
              </w:rPr>
              <w:t>
6. Жапсырмасы бар барлық жинақтауыштарды орауға арналған картон қорап-1 дана.</w:t>
            </w:r>
          </w:p>
          <w:p>
            <w:pPr>
              <w:spacing w:after="20"/>
              <w:ind w:left="20"/>
              <w:jc w:val="both"/>
            </w:pPr>
            <w:r>
              <w:rPr>
                <w:rFonts w:ascii="Times New Roman"/>
                <w:b w:val="false"/>
                <w:i w:val="false"/>
                <w:color w:val="000000"/>
                <w:sz w:val="20"/>
              </w:rPr>
              <w:t>
7. Үлгідегі буферлі сұйылтқышы бар пробиркаға арналған мөрленетін пластик пакет-1 дана.</w:t>
            </w:r>
          </w:p>
          <w:p>
            <w:pPr>
              <w:spacing w:after="20"/>
              <w:ind w:left="20"/>
              <w:jc w:val="both"/>
            </w:pPr>
            <w:r>
              <w:rPr>
                <w:rFonts w:ascii="Times New Roman"/>
                <w:b w:val="false"/>
                <w:i w:val="false"/>
                <w:color w:val="000000"/>
                <w:sz w:val="20"/>
              </w:rPr>
              <w:t>
8. Үлгіні жинауға арналған Пакет-1 дана.</w:t>
            </w:r>
          </w:p>
          <w:p>
            <w:pPr>
              <w:spacing w:after="20"/>
              <w:ind w:left="20"/>
              <w:jc w:val="both"/>
            </w:pPr>
            <w:r>
              <w:rPr>
                <w:rFonts w:ascii="Times New Roman"/>
                <w:b w:val="false"/>
                <w:i w:val="false"/>
                <w:color w:val="000000"/>
                <w:sz w:val="20"/>
              </w:rPr>
              <w:t>
9. ID стикер – 1 дана</w:t>
            </w:r>
          </w:p>
          <w:p>
            <w:pPr>
              <w:spacing w:after="20"/>
              <w:ind w:left="20"/>
              <w:jc w:val="both"/>
            </w:pPr>
            <w:r>
              <w:rPr>
                <w:rFonts w:ascii="Times New Roman"/>
                <w:b w:val="false"/>
                <w:i w:val="false"/>
                <w:color w:val="000000"/>
                <w:sz w:val="20"/>
              </w:rPr>
              <w:t>
10. Қазақ және орыс тілдерінде қолдану жөніндегі Нұсқаулық-1 дана</w:t>
            </w:r>
          </w:p>
          <w:p>
            <w:pPr>
              <w:spacing w:after="20"/>
              <w:ind w:left="20"/>
              <w:jc w:val="both"/>
            </w:pPr>
            <w:r>
              <w:rPr>
                <w:rFonts w:ascii="Times New Roman"/>
                <w:b w:val="false"/>
                <w:i w:val="false"/>
                <w:color w:val="000000"/>
                <w:sz w:val="20"/>
              </w:rPr>
              <w:t>
11. Құрғатқыш, 1г-1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w:t>
            </w:r>
          </w:p>
          <w:p>
            <w:pPr>
              <w:spacing w:after="20"/>
              <w:ind w:left="20"/>
              <w:jc w:val="both"/>
            </w:pPr>
            <w:r>
              <w:rPr>
                <w:rFonts w:ascii="Times New Roman"/>
                <w:b w:val="false"/>
                <w:i w:val="false"/>
                <w:color w:val="000000"/>
                <w:sz w:val="20"/>
              </w:rPr>
              <w:t>
2. Обаға қарсы халат (өлшемдері 42(XS)-64 (XXXXXL), бойы 152-188, оның ішінде өлшемі 56 (XXXL) және Бойы (182) әдепкі бойынша),</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Қорғаныш көзілдірік,</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 (өлшемдері: 36-47, оның 42 әдепкі өлшемі),</w:t>
            </w:r>
          </w:p>
          <w:p>
            <w:pPr>
              <w:spacing w:after="20"/>
              <w:ind w:left="20"/>
              <w:jc w:val="both"/>
            </w:pPr>
            <w:r>
              <w:rPr>
                <w:rFonts w:ascii="Times New Roman"/>
                <w:b w:val="false"/>
                <w:i w:val="false"/>
                <w:color w:val="000000"/>
                <w:sz w:val="20"/>
              </w:rPr>
              <w:t>
8. Мақта-дәке таңғыш (маска),</w:t>
            </w:r>
          </w:p>
          <w:p>
            <w:pPr>
              <w:spacing w:after="20"/>
              <w:ind w:left="20"/>
              <w:jc w:val="both"/>
            </w:pPr>
            <w:r>
              <w:rPr>
                <w:rFonts w:ascii="Times New Roman"/>
                <w:b w:val="false"/>
                <w:i w:val="false"/>
                <w:color w:val="000000"/>
                <w:sz w:val="20"/>
              </w:rPr>
              <w:t>
9. Жеңқаптар,</w:t>
            </w:r>
          </w:p>
          <w:p>
            <w:pPr>
              <w:spacing w:after="20"/>
              <w:ind w:left="20"/>
              <w:jc w:val="both"/>
            </w:pPr>
            <w:r>
              <w:rPr>
                <w:rFonts w:ascii="Times New Roman"/>
                <w:b w:val="false"/>
                <w:i w:val="false"/>
                <w:color w:val="000000"/>
                <w:sz w:val="20"/>
              </w:rPr>
              <w:t>
10. Алжапқыш ұзын,</w:t>
            </w:r>
          </w:p>
          <w:p>
            <w:pPr>
              <w:spacing w:after="20"/>
              <w:ind w:left="20"/>
              <w:jc w:val="both"/>
            </w:pPr>
            <w:r>
              <w:rPr>
                <w:rFonts w:ascii="Times New Roman"/>
                <w:b w:val="false"/>
                <w:i w:val="false"/>
                <w:color w:val="000000"/>
                <w:sz w:val="20"/>
              </w:rPr>
              <w:t>
11. Резеңке қолғап-2 жұп (Латексті және нитрилді және/немесе винилді, өлшемдері: S(6,5) - XL (9,5), оның ішінде өлшемі М(7) әдепкі бойынша),</w:t>
            </w:r>
          </w:p>
          <w:p>
            <w:pPr>
              <w:spacing w:after="20"/>
              <w:ind w:left="20"/>
              <w:jc w:val="both"/>
            </w:pPr>
            <w:r>
              <w:rPr>
                <w:rFonts w:ascii="Times New Roman"/>
                <w:b w:val="false"/>
                <w:i w:val="false"/>
                <w:color w:val="000000"/>
                <w:sz w:val="20"/>
              </w:rPr>
              <w:t>
12. Сүлгі,</w:t>
            </w:r>
          </w:p>
          <w:p>
            <w:pPr>
              <w:spacing w:after="20"/>
              <w:ind w:left="20"/>
              <w:jc w:val="both"/>
            </w:pPr>
            <w:r>
              <w:rPr>
                <w:rFonts w:ascii="Times New Roman"/>
                <w:b w:val="false"/>
                <w:i w:val="false"/>
                <w:color w:val="000000"/>
                <w:sz w:val="20"/>
              </w:rPr>
              <w:t>
13. Плащ матасынан жасалған тұтқасы бар Пакет немесе сөмке;</w:t>
            </w:r>
          </w:p>
          <w:p>
            <w:pPr>
              <w:spacing w:after="20"/>
              <w:ind w:left="20"/>
              <w:jc w:val="both"/>
            </w:pPr>
            <w:r>
              <w:rPr>
                <w:rFonts w:ascii="Times New Roman"/>
                <w:b w:val="false"/>
                <w:i w:val="false"/>
                <w:color w:val="000000"/>
                <w:sz w:val="20"/>
              </w:rPr>
              <w:t>
14. 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p>
            <w:pPr>
              <w:spacing w:after="20"/>
              <w:ind w:left="20"/>
              <w:jc w:val="both"/>
            </w:pPr>
            <w:r>
              <w:rPr>
                <w:rFonts w:ascii="Times New Roman"/>
                <w:b w:val="false"/>
                <w:i w:val="false"/>
                <w:color w:val="000000"/>
                <w:sz w:val="20"/>
              </w:rPr>
              <w:t>
2. Хирургиялық Салфетка 30 х 40см, пл. 40 г/м ш. - 5 дана.</w:t>
            </w:r>
          </w:p>
          <w:p>
            <w:pPr>
              <w:spacing w:after="20"/>
              <w:ind w:left="20"/>
              <w:jc w:val="both"/>
            </w:pPr>
            <w:r>
              <w:rPr>
                <w:rFonts w:ascii="Times New Roman"/>
                <w:b w:val="false"/>
                <w:i w:val="false"/>
                <w:color w:val="000000"/>
                <w:sz w:val="20"/>
              </w:rPr>
              <w:t>
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p>
            <w:pPr>
              <w:spacing w:after="20"/>
              <w:ind w:left="20"/>
              <w:jc w:val="both"/>
            </w:pPr>
            <w:r>
              <w:rPr>
                <w:rFonts w:ascii="Times New Roman"/>
                <w:b w:val="false"/>
                <w:i w:val="false"/>
                <w:color w:val="000000"/>
                <w:sz w:val="20"/>
              </w:rPr>
              <w:t>
несеп жинағыш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бір рет қолданылатын стерильді инфузиялық ерітінділерді құюға арналған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жабысқақ жиегі 75 см х 90 см жайма-2 дана.</w:t>
            </w:r>
          </w:p>
          <w:p>
            <w:pPr>
              <w:spacing w:after="20"/>
              <w:ind w:left="20"/>
              <w:jc w:val="both"/>
            </w:pPr>
            <w:r>
              <w:rPr>
                <w:rFonts w:ascii="Times New Roman"/>
                <w:b w:val="false"/>
                <w:i w:val="false"/>
                <w:color w:val="000000"/>
                <w:sz w:val="20"/>
              </w:rPr>
              <w:t>
4. жайма 75 см х 90 см-1 дана.</w:t>
            </w:r>
          </w:p>
          <w:p>
            <w:pPr>
              <w:spacing w:after="20"/>
              <w:ind w:left="20"/>
              <w:jc w:val="both"/>
            </w:pPr>
            <w:r>
              <w:rPr>
                <w:rFonts w:ascii="Times New Roman"/>
                <w:b w:val="false"/>
                <w:i w:val="false"/>
                <w:color w:val="000000"/>
                <w:sz w:val="20"/>
              </w:rPr>
              <w:t>
5. жабысқақ жиегі 170 см х 175 см жайма-1 дана,</w:t>
            </w:r>
          </w:p>
          <w:p>
            <w:pPr>
              <w:spacing w:after="20"/>
              <w:ind w:left="20"/>
              <w:jc w:val="both"/>
            </w:pPr>
            <w:r>
              <w:rPr>
                <w:rFonts w:ascii="Times New Roman"/>
                <w:b w:val="false"/>
                <w:i w:val="false"/>
                <w:color w:val="000000"/>
                <w:sz w:val="20"/>
              </w:rPr>
              <w:t>
6. жабысқақ жиегі 150 см х 240 см жайма-1 дана,</w:t>
            </w:r>
          </w:p>
          <w:p>
            <w:pPr>
              <w:spacing w:after="20"/>
              <w:ind w:left="20"/>
              <w:jc w:val="both"/>
            </w:pPr>
            <w:r>
              <w:rPr>
                <w:rFonts w:ascii="Times New Roman"/>
                <w:b w:val="false"/>
                <w:i w:val="false"/>
                <w:color w:val="000000"/>
                <w:sz w:val="20"/>
              </w:rPr>
              <w:t>
7. жабысқақ таспа 10 см х 50 см-1 дана.</w:t>
            </w:r>
          </w:p>
          <w:p>
            <w:pPr>
              <w:spacing w:after="20"/>
              <w:ind w:left="20"/>
              <w:jc w:val="both"/>
            </w:pPr>
            <w:r>
              <w:rPr>
                <w:rFonts w:ascii="Times New Roman"/>
                <w:b w:val="false"/>
                <w:i w:val="false"/>
                <w:color w:val="000000"/>
                <w:sz w:val="20"/>
              </w:rPr>
              <w:t>
8.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w:t>
            </w:r>
          </w:p>
          <w:p>
            <w:pPr>
              <w:spacing w:after="20"/>
              <w:ind w:left="20"/>
              <w:jc w:val="both"/>
            </w:pPr>
            <w:r>
              <w:rPr>
                <w:rFonts w:ascii="Times New Roman"/>
                <w:b w:val="false"/>
                <w:i w:val="false"/>
                <w:color w:val="000000"/>
                <w:sz w:val="20"/>
              </w:rPr>
              <w:t>
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w:t>
            </w:r>
          </w:p>
          <w:p>
            <w:pPr>
              <w:spacing w:after="20"/>
              <w:ind w:left="20"/>
              <w:jc w:val="both"/>
            </w:pPr>
            <w:r>
              <w:rPr>
                <w:rFonts w:ascii="Times New Roman"/>
                <w:b w:val="false"/>
                <w:i w:val="false"/>
                <w:color w:val="000000"/>
                <w:sz w:val="20"/>
              </w:rPr>
              <w:t>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төменгі)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w:t>
            </w:r>
          </w:p>
          <w:p>
            <w:pPr>
              <w:spacing w:after="20"/>
              <w:ind w:left="20"/>
              <w:jc w:val="both"/>
            </w:pPr>
            <w:r>
              <w:rPr>
                <w:rFonts w:ascii="Times New Roman"/>
                <w:b w:val="false"/>
                <w:i w:val="false"/>
                <w:color w:val="000000"/>
                <w:sz w:val="20"/>
              </w:rPr>
              <w:t>
2) Респиратор (N95 немесе FFP3) немесе қауіп дәрежесіне байланысты бір рет қолданылатын медициналық маска.</w:t>
            </w:r>
          </w:p>
          <w:p>
            <w:pPr>
              <w:spacing w:after="20"/>
              <w:ind w:left="20"/>
              <w:jc w:val="both"/>
            </w:pPr>
            <w:r>
              <w:rPr>
                <w:rFonts w:ascii="Times New Roman"/>
                <w:b w:val="false"/>
                <w:i w:val="false"/>
                <w:color w:val="000000"/>
                <w:sz w:val="20"/>
              </w:rPr>
              <w:t>
3) ұзын жеңді және арқасына байлаулы тоқыма емес материалдан жасалған бір рет қолданылатын халат.</w:t>
            </w:r>
          </w:p>
          <w:p>
            <w:pPr>
              <w:spacing w:after="20"/>
              <w:ind w:left="20"/>
              <w:jc w:val="both"/>
            </w:pPr>
            <w:r>
              <w:rPr>
                <w:rFonts w:ascii="Times New Roman"/>
                <w:b w:val="false"/>
                <w:i w:val="false"/>
                <w:color w:val="000000"/>
                <w:sz w:val="20"/>
              </w:rPr>
              <w:t>
4) Нитрилді/латекс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w:t>
            </w:r>
          </w:p>
          <w:p>
            <w:pPr>
              <w:spacing w:after="20"/>
              <w:ind w:left="20"/>
              <w:jc w:val="both"/>
            </w:pPr>
            <w:r>
              <w:rPr>
                <w:rFonts w:ascii="Times New Roman"/>
                <w:b w:val="false"/>
                <w:i w:val="false"/>
                <w:color w:val="000000"/>
                <w:sz w:val="20"/>
              </w:rPr>
              <w:t>
2) N95 немесе FFP2 респираторы.</w:t>
            </w:r>
          </w:p>
          <w:p>
            <w:pPr>
              <w:spacing w:after="20"/>
              <w:ind w:left="20"/>
              <w:jc w:val="both"/>
            </w:pPr>
            <w:r>
              <w:rPr>
                <w:rFonts w:ascii="Times New Roman"/>
                <w:b w:val="false"/>
                <w:i w:val="false"/>
                <w:color w:val="000000"/>
                <w:sz w:val="20"/>
              </w:rPr>
              <w:t>
3) ұзын жеңді және арқасына байлаулы тоқыма емес материалдан жасалған бір рет қолданылатын халат немесе капюшоны бар бір рет қолданылатын қорғаныш комбинезон.</w:t>
            </w:r>
          </w:p>
          <w:p>
            <w:pPr>
              <w:spacing w:after="20"/>
              <w:ind w:left="20"/>
              <w:jc w:val="both"/>
            </w:pPr>
            <w:r>
              <w:rPr>
                <w:rFonts w:ascii="Times New Roman"/>
                <w:b w:val="false"/>
                <w:i w:val="false"/>
                <w:color w:val="000000"/>
                <w:sz w:val="20"/>
              </w:rPr>
              <w:t>
4) Егер халат (комбинезон) сұйықтықтарға төзімді болмаса,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w:t>
            </w:r>
          </w:p>
          <w:p>
            <w:pPr>
              <w:spacing w:after="20"/>
              <w:ind w:left="20"/>
              <w:jc w:val="both"/>
            </w:pPr>
            <w:r>
              <w:rPr>
                <w:rFonts w:ascii="Times New Roman"/>
                <w:b w:val="false"/>
                <w:i w:val="false"/>
                <w:color w:val="000000"/>
                <w:sz w:val="20"/>
              </w:rPr>
              <w:t>
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3) капюшоны бар бір рет қолданылатын суға төзімді қорғаныш комбинезоны немесе ұзын жеңді және арқасына байланған матадан жасалмаған материалдан жасалған бір рет қолданылатын халат.</w:t>
            </w:r>
          </w:p>
          <w:p>
            <w:pPr>
              <w:spacing w:after="20"/>
              <w:ind w:left="20"/>
              <w:jc w:val="both"/>
            </w:pPr>
            <w:r>
              <w:rPr>
                <w:rFonts w:ascii="Times New Roman"/>
                <w:b w:val="false"/>
                <w:i w:val="false"/>
                <w:color w:val="000000"/>
                <w:sz w:val="20"/>
              </w:rPr>
              <w:t>
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c HbA1c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операциялық-таңу бұйымдарының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жіппен абдоминальді дәке спонж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каннюла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9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w:t>
            </w:r>
          </w:p>
          <w:p>
            <w:pPr>
              <w:spacing w:after="20"/>
              <w:ind w:left="20"/>
              <w:jc w:val="both"/>
            </w:pPr>
            <w:r>
              <w:rPr>
                <w:rFonts w:ascii="Times New Roman"/>
                <w:b w:val="false"/>
                <w:i w:val="false"/>
                <w:color w:val="000000"/>
                <w:sz w:val="20"/>
              </w:rPr>
              <w:t>
1. Операциялық жайма 160х190/210 немесе 200х180 см – 1 дана.</w:t>
            </w:r>
          </w:p>
          <w:p>
            <w:pPr>
              <w:spacing w:after="20"/>
              <w:ind w:left="20"/>
              <w:jc w:val="both"/>
            </w:pPr>
            <w:r>
              <w:rPr>
                <w:rFonts w:ascii="Times New Roman"/>
                <w:b w:val="false"/>
                <w:i w:val="false"/>
                <w:color w:val="000000"/>
                <w:sz w:val="20"/>
              </w:rPr>
              <w:t>
2. Операциялық жайма 160х100 / 150х125 см жабысқақ, ойығы 7х40 см – 1 дана</w:t>
            </w:r>
          </w:p>
          <w:p>
            <w:pPr>
              <w:spacing w:after="20"/>
              <w:ind w:left="20"/>
              <w:jc w:val="both"/>
            </w:pPr>
            <w:r>
              <w:rPr>
                <w:rFonts w:ascii="Times New Roman"/>
                <w:b w:val="false"/>
                <w:i w:val="false"/>
                <w:color w:val="000000"/>
                <w:sz w:val="20"/>
              </w:rPr>
              <w:t>
3. Жабысқақ жиегі бар операциялық жайма 175х160 см-1 дана.</w:t>
            </w:r>
          </w:p>
          <w:p>
            <w:pPr>
              <w:spacing w:after="20"/>
              <w:ind w:left="20"/>
              <w:jc w:val="both"/>
            </w:pPr>
            <w:r>
              <w:rPr>
                <w:rFonts w:ascii="Times New Roman"/>
                <w:b w:val="false"/>
                <w:i w:val="false"/>
                <w:color w:val="000000"/>
                <w:sz w:val="20"/>
              </w:rPr>
              <w:t>
4. Жабысқақ жиегі бар Салфетка 80х70/75 см – 1 дана.</w:t>
            </w:r>
          </w:p>
          <w:p>
            <w:pPr>
              <w:spacing w:after="20"/>
              <w:ind w:left="20"/>
              <w:jc w:val="both"/>
            </w:pPr>
            <w:r>
              <w:rPr>
                <w:rFonts w:ascii="Times New Roman"/>
                <w:b w:val="false"/>
                <w:i w:val="false"/>
                <w:color w:val="000000"/>
                <w:sz w:val="20"/>
              </w:rPr>
              <w:t>
5. Жабысқақ операциялық таспа 10х50 см – 2 дана.</w:t>
            </w:r>
          </w:p>
          <w:p>
            <w:pPr>
              <w:spacing w:after="20"/>
              <w:ind w:left="20"/>
              <w:jc w:val="both"/>
            </w:pPr>
            <w:r>
              <w:rPr>
                <w:rFonts w:ascii="Times New Roman"/>
                <w:b w:val="false"/>
                <w:i w:val="false"/>
                <w:color w:val="000000"/>
                <w:sz w:val="20"/>
              </w:rPr>
              <w:t>
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p>
            <w:pPr>
              <w:spacing w:after="20"/>
              <w:ind w:left="20"/>
              <w:jc w:val="both"/>
            </w:pPr>
            <w:r>
              <w:rPr>
                <w:rFonts w:ascii="Times New Roman"/>
                <w:b w:val="false"/>
                <w:i w:val="false"/>
                <w:color w:val="000000"/>
                <w:sz w:val="20"/>
              </w:rPr>
              <w:t>
2. Зонд полимерден жасалған-1 дана.</w:t>
            </w:r>
          </w:p>
          <w:p>
            <w:pPr>
              <w:spacing w:after="20"/>
              <w:ind w:left="20"/>
              <w:jc w:val="both"/>
            </w:pPr>
            <w:r>
              <w:rPr>
                <w:rFonts w:ascii="Times New Roman"/>
                <w:b w:val="false"/>
                <w:i w:val="false"/>
                <w:color w:val="000000"/>
                <w:sz w:val="20"/>
              </w:rPr>
              <w:t>
3. Үш қабатты маска тоқыма емес материалдан жасалған-1 дана.</w:t>
            </w:r>
          </w:p>
          <w:p>
            <w:pPr>
              <w:spacing w:after="20"/>
              <w:ind w:left="20"/>
              <w:jc w:val="both"/>
            </w:pPr>
            <w:r>
              <w:rPr>
                <w:rFonts w:ascii="Times New Roman"/>
                <w:b w:val="false"/>
                <w:i w:val="false"/>
                <w:color w:val="000000"/>
                <w:sz w:val="20"/>
              </w:rPr>
              <w:t>
4. Алжапқыш ламинатталған материалдан жасалған-1 дана.</w:t>
            </w:r>
          </w:p>
          <w:p>
            <w:pPr>
              <w:spacing w:after="20"/>
              <w:ind w:left="20"/>
              <w:jc w:val="both"/>
            </w:pPr>
            <w:r>
              <w:rPr>
                <w:rFonts w:ascii="Times New Roman"/>
                <w:b w:val="false"/>
                <w:i w:val="false"/>
                <w:color w:val="000000"/>
                <w:sz w:val="20"/>
              </w:rPr>
              <w:t>
5. Диагностикалық қолғаптар, латекстен жасалған-1 жұп</w:t>
            </w:r>
          </w:p>
          <w:p>
            <w:pPr>
              <w:spacing w:after="20"/>
              <w:ind w:left="20"/>
              <w:jc w:val="both"/>
            </w:pPr>
            <w:r>
              <w:rPr>
                <w:rFonts w:ascii="Times New Roman"/>
                <w:b w:val="false"/>
                <w:i w:val="false"/>
                <w:color w:val="000000"/>
                <w:sz w:val="20"/>
              </w:rPr>
              <w:t>
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w:t>
            </w:r>
          </w:p>
          <w:p>
            <w:pPr>
              <w:spacing w:after="20"/>
              <w:ind w:left="20"/>
              <w:jc w:val="both"/>
            </w:pPr>
            <w:r>
              <w:rPr>
                <w:rFonts w:ascii="Times New Roman"/>
                <w:b w:val="false"/>
                <w:i w:val="false"/>
                <w:color w:val="000000"/>
                <w:sz w:val="20"/>
              </w:rPr>
              <w:t>
2. Өлшемі 7 - 2 жұп қолғап, өлшемі 7,5-4 жұп қолғап;</w:t>
            </w:r>
          </w:p>
          <w:p>
            <w:pPr>
              <w:spacing w:after="20"/>
              <w:ind w:left="20"/>
              <w:jc w:val="both"/>
            </w:pPr>
            <w:r>
              <w:rPr>
                <w:rFonts w:ascii="Times New Roman"/>
                <w:b w:val="false"/>
                <w:i w:val="false"/>
                <w:color w:val="000000"/>
                <w:sz w:val="20"/>
              </w:rPr>
              <w:t>
3. Өлшемі 8 - 3 жұп қолғап;</w:t>
            </w:r>
          </w:p>
          <w:p>
            <w:pPr>
              <w:spacing w:after="20"/>
              <w:ind w:left="20"/>
              <w:jc w:val="both"/>
            </w:pPr>
            <w:r>
              <w:rPr>
                <w:rFonts w:ascii="Times New Roman"/>
                <w:b w:val="false"/>
                <w:i w:val="false"/>
                <w:color w:val="000000"/>
                <w:sz w:val="20"/>
              </w:rPr>
              <w:t>
4. № 11 Скальпель металдар қорытпасынан жасалған - 2 дана ;</w:t>
            </w:r>
          </w:p>
          <w:p>
            <w:pPr>
              <w:spacing w:after="20"/>
              <w:ind w:left="20"/>
              <w:jc w:val="both"/>
            </w:pPr>
            <w:r>
              <w:rPr>
                <w:rFonts w:ascii="Times New Roman"/>
                <w:b w:val="false"/>
                <w:i w:val="false"/>
                <w:color w:val="000000"/>
                <w:sz w:val="20"/>
              </w:rPr>
              <w:t>
5. № 15 Скальпель металдар қорытпасынан жасалған - 2 дана ;</w:t>
            </w:r>
          </w:p>
          <w:p>
            <w:pPr>
              <w:spacing w:after="20"/>
              <w:ind w:left="20"/>
              <w:jc w:val="both"/>
            </w:pPr>
            <w:r>
              <w:rPr>
                <w:rFonts w:ascii="Times New Roman"/>
                <w:b w:val="false"/>
                <w:i w:val="false"/>
                <w:color w:val="000000"/>
                <w:sz w:val="20"/>
              </w:rPr>
              <w:t>
6. № 22 Скальпель металдар қорытпасынан жасалған - 2 дана;</w:t>
            </w:r>
          </w:p>
          <w:p>
            <w:pPr>
              <w:spacing w:after="20"/>
              <w:ind w:left="20"/>
              <w:jc w:val="both"/>
            </w:pPr>
            <w:r>
              <w:rPr>
                <w:rFonts w:ascii="Times New Roman"/>
                <w:b w:val="false"/>
                <w:i w:val="false"/>
                <w:color w:val="000000"/>
                <w:sz w:val="20"/>
              </w:rPr>
              <w:t>
7. Тостаған 250 мл полимерден жасалған - 2 дана;</w:t>
            </w:r>
          </w:p>
          <w:p>
            <w:pPr>
              <w:spacing w:after="20"/>
              <w:ind w:left="20"/>
              <w:jc w:val="both"/>
            </w:pPr>
            <w:r>
              <w:rPr>
                <w:rFonts w:ascii="Times New Roman"/>
                <w:b w:val="false"/>
                <w:i w:val="false"/>
                <w:color w:val="000000"/>
                <w:sz w:val="20"/>
              </w:rPr>
              <w:t>
8. Тостаған 500 мл полимерден жасалған - 2 дана;</w:t>
            </w:r>
          </w:p>
          <w:p>
            <w:pPr>
              <w:spacing w:after="20"/>
              <w:ind w:left="20"/>
              <w:jc w:val="both"/>
            </w:pPr>
            <w:r>
              <w:rPr>
                <w:rFonts w:ascii="Times New Roman"/>
                <w:b w:val="false"/>
                <w:i w:val="false"/>
                <w:color w:val="000000"/>
                <w:sz w:val="20"/>
              </w:rPr>
              <w:t>
9. Бүйрек тәрізді науа 700 см3 полимерден жасалған-2 дана;</w:t>
            </w:r>
          </w:p>
          <w:p>
            <w:pPr>
              <w:spacing w:after="20"/>
              <w:ind w:left="20"/>
              <w:jc w:val="both"/>
            </w:pPr>
            <w:r>
              <w:rPr>
                <w:rFonts w:ascii="Times New Roman"/>
                <w:b w:val="false"/>
                <w:i w:val="false"/>
                <w:color w:val="000000"/>
                <w:sz w:val="20"/>
              </w:rPr>
              <w:t>
10. Түтік ұстағыш полимерден жасалған-1 дана;</w:t>
            </w:r>
          </w:p>
          <w:p>
            <w:pPr>
              <w:spacing w:after="20"/>
              <w:ind w:left="20"/>
              <w:jc w:val="both"/>
            </w:pPr>
            <w:r>
              <w:rPr>
                <w:rFonts w:ascii="Times New Roman"/>
                <w:b w:val="false"/>
                <w:i w:val="false"/>
                <w:color w:val="000000"/>
                <w:sz w:val="20"/>
              </w:rPr>
              <w:t>
11. 9 х 35 см қорғаныш үлдірі - 2 дана;</w:t>
            </w:r>
          </w:p>
          <w:p>
            <w:pPr>
              <w:spacing w:after="20"/>
              <w:ind w:left="20"/>
              <w:jc w:val="both"/>
            </w:pPr>
            <w:r>
              <w:rPr>
                <w:rFonts w:ascii="Times New Roman"/>
                <w:b w:val="false"/>
                <w:i w:val="false"/>
                <w:color w:val="000000"/>
                <w:sz w:val="20"/>
              </w:rPr>
              <w:t>
12. Ине есептегіші полимерден жасалған-1 дана.;</w:t>
            </w:r>
          </w:p>
          <w:p>
            <w:pPr>
              <w:spacing w:after="20"/>
              <w:ind w:left="20"/>
              <w:jc w:val="both"/>
            </w:pPr>
            <w:r>
              <w:rPr>
                <w:rFonts w:ascii="Times New Roman"/>
                <w:b w:val="false"/>
                <w:i w:val="false"/>
                <w:color w:val="000000"/>
                <w:sz w:val="20"/>
              </w:rPr>
              <w:t>
13. Ұштықты тазартқыш целлюлозадан жасалған-1 дана;</w:t>
            </w:r>
          </w:p>
          <w:p>
            <w:pPr>
              <w:spacing w:after="20"/>
              <w:ind w:left="20"/>
              <w:jc w:val="both"/>
            </w:pPr>
            <w:r>
              <w:rPr>
                <w:rFonts w:ascii="Times New Roman"/>
                <w:b w:val="false"/>
                <w:i w:val="false"/>
                <w:color w:val="000000"/>
                <w:sz w:val="20"/>
              </w:rPr>
              <w:t>
14. Коагулятор тұтқасы - 1 дана;</w:t>
            </w:r>
          </w:p>
          <w:p>
            <w:pPr>
              <w:spacing w:after="20"/>
              <w:ind w:left="20"/>
              <w:jc w:val="both"/>
            </w:pPr>
            <w:r>
              <w:rPr>
                <w:rFonts w:ascii="Times New Roman"/>
                <w:b w:val="false"/>
                <w:i w:val="false"/>
                <w:color w:val="000000"/>
                <w:sz w:val="20"/>
              </w:rPr>
              <w:t>
15. Шприц 50 мл полимерден жасалған-1 дана ;</w:t>
            </w:r>
          </w:p>
          <w:p>
            <w:pPr>
              <w:spacing w:after="20"/>
              <w:ind w:left="20"/>
              <w:jc w:val="both"/>
            </w:pPr>
            <w:r>
              <w:rPr>
                <w:rFonts w:ascii="Times New Roman"/>
                <w:b w:val="false"/>
                <w:i w:val="false"/>
                <w:color w:val="000000"/>
                <w:sz w:val="20"/>
              </w:rPr>
              <w:t>
16. Шприц-ирригация 50 мл полимерден дайындалған-1 дана ;</w:t>
            </w:r>
          </w:p>
          <w:p>
            <w:pPr>
              <w:spacing w:after="20"/>
              <w:ind w:left="20"/>
              <w:jc w:val="both"/>
            </w:pPr>
            <w:r>
              <w:rPr>
                <w:rFonts w:ascii="Times New Roman"/>
                <w:b w:val="false"/>
                <w:i w:val="false"/>
                <w:color w:val="000000"/>
                <w:sz w:val="20"/>
              </w:rPr>
              <w:t>
17. Сору полимерден жасалған-1 дана;</w:t>
            </w:r>
          </w:p>
          <w:p>
            <w:pPr>
              <w:spacing w:after="20"/>
              <w:ind w:left="20"/>
              <w:jc w:val="both"/>
            </w:pPr>
            <w:r>
              <w:rPr>
                <w:rFonts w:ascii="Times New Roman"/>
                <w:b w:val="false"/>
                <w:i w:val="false"/>
                <w:color w:val="000000"/>
                <w:sz w:val="20"/>
              </w:rPr>
              <w:t>
18. Операциялық таспа 10х50 см - 2 дана;</w:t>
            </w:r>
          </w:p>
          <w:p>
            <w:pPr>
              <w:spacing w:after="20"/>
              <w:ind w:left="20"/>
              <w:jc w:val="both"/>
            </w:pPr>
            <w:r>
              <w:rPr>
                <w:rFonts w:ascii="Times New Roman"/>
                <w:b w:val="false"/>
                <w:i w:val="false"/>
                <w:color w:val="000000"/>
                <w:sz w:val="20"/>
              </w:rPr>
              <w:t>
19. Күшейтілген қорғаныс халаты L - 2 дана матадан жасалмаған материалдан жасалған;</w:t>
            </w:r>
          </w:p>
          <w:p>
            <w:pPr>
              <w:spacing w:after="20"/>
              <w:ind w:left="20"/>
              <w:jc w:val="both"/>
            </w:pPr>
            <w:r>
              <w:rPr>
                <w:rFonts w:ascii="Times New Roman"/>
                <w:b w:val="false"/>
                <w:i w:val="false"/>
                <w:color w:val="000000"/>
                <w:sz w:val="20"/>
              </w:rPr>
              <w:t>
20. Күшейтілген қорғаныс халаты ХL-3 дана мата емес материалдан жасалған;</w:t>
            </w:r>
          </w:p>
          <w:p>
            <w:pPr>
              <w:spacing w:after="20"/>
              <w:ind w:left="20"/>
              <w:jc w:val="both"/>
            </w:pPr>
            <w:r>
              <w:rPr>
                <w:rFonts w:ascii="Times New Roman"/>
                <w:b w:val="false"/>
                <w:i w:val="false"/>
                <w:color w:val="000000"/>
                <w:sz w:val="20"/>
              </w:rPr>
              <w:t>
21. Стандартты халат тоқыма емес материалдан жасалған ХL-1 дана;</w:t>
            </w:r>
          </w:p>
          <w:p>
            <w:pPr>
              <w:spacing w:after="20"/>
              <w:ind w:left="20"/>
              <w:jc w:val="both"/>
            </w:pPr>
            <w:r>
              <w:rPr>
                <w:rFonts w:ascii="Times New Roman"/>
                <w:b w:val="false"/>
                <w:i w:val="false"/>
                <w:color w:val="000000"/>
                <w:sz w:val="20"/>
              </w:rPr>
              <w:t>
22. Сіңіргіш сүлгі-10 дана;</w:t>
            </w:r>
          </w:p>
          <w:p>
            <w:pPr>
              <w:spacing w:after="20"/>
              <w:ind w:left="20"/>
              <w:jc w:val="both"/>
            </w:pPr>
            <w:r>
              <w:rPr>
                <w:rFonts w:ascii="Times New Roman"/>
                <w:b w:val="false"/>
                <w:i w:val="false"/>
                <w:color w:val="000000"/>
                <w:sz w:val="20"/>
              </w:rPr>
              <w:t>
23. Жабысқақ жиегі бар бір рет қолданылатын жайма 75 х 100 см мата емес материалдан жасалған - 2 дана;</w:t>
            </w:r>
          </w:p>
          <w:p>
            <w:pPr>
              <w:spacing w:after="20"/>
              <w:ind w:left="20"/>
              <w:jc w:val="both"/>
            </w:pPr>
            <w:r>
              <w:rPr>
                <w:rFonts w:ascii="Times New Roman"/>
                <w:b w:val="false"/>
                <w:i w:val="false"/>
                <w:color w:val="000000"/>
                <w:sz w:val="20"/>
              </w:rPr>
              <w:t>
24. Жабысқақ жиегі бар бір рет қолданылатын жайма 90 х 160 см тоқылмаған материалдан жасалған - 3 дана;</w:t>
            </w:r>
          </w:p>
          <w:p>
            <w:pPr>
              <w:spacing w:after="20"/>
              <w:ind w:left="20"/>
              <w:jc w:val="both"/>
            </w:pPr>
            <w:r>
              <w:rPr>
                <w:rFonts w:ascii="Times New Roman"/>
                <w:b w:val="false"/>
                <w:i w:val="false"/>
                <w:color w:val="000000"/>
                <w:sz w:val="20"/>
              </w:rPr>
              <w:t>
25. 160 х 190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26. 160 х 250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27. Жабысқақ жиегі бар бір рет қолданылатын салфетка 100 х 100 см тоқылмаған материалдан жасалған - 6 дана;</w:t>
            </w:r>
          </w:p>
          <w:p>
            <w:pPr>
              <w:spacing w:after="20"/>
              <w:ind w:left="20"/>
              <w:jc w:val="both"/>
            </w:pPr>
            <w:r>
              <w:rPr>
                <w:rFonts w:ascii="Times New Roman"/>
                <w:b w:val="false"/>
                <w:i w:val="false"/>
                <w:color w:val="000000"/>
                <w:sz w:val="20"/>
              </w:rPr>
              <w:t>
28. Бахилалар тоқылмаған материалдан жасалған -1 жұп;</w:t>
            </w:r>
          </w:p>
          <w:p>
            <w:pPr>
              <w:spacing w:after="20"/>
              <w:ind w:left="20"/>
              <w:jc w:val="both"/>
            </w:pPr>
            <w:r>
              <w:rPr>
                <w:rFonts w:ascii="Times New Roman"/>
                <w:b w:val="false"/>
                <w:i w:val="false"/>
                <w:color w:val="000000"/>
                <w:sz w:val="20"/>
              </w:rPr>
              <w:t>
29. Кардиохирургиялық жайма мата емес материалдан жасалған 274 х 320 см-1 дана;</w:t>
            </w:r>
          </w:p>
          <w:p>
            <w:pPr>
              <w:spacing w:after="20"/>
              <w:ind w:left="20"/>
              <w:jc w:val="both"/>
            </w:pPr>
            <w:r>
              <w:rPr>
                <w:rFonts w:ascii="Times New Roman"/>
                <w:b w:val="false"/>
                <w:i w:val="false"/>
                <w:color w:val="000000"/>
                <w:sz w:val="20"/>
              </w:rPr>
              <w:t>
30. Қалдықтарға арналған қап, полиэтиленнен жасалған-3 дана;</w:t>
            </w:r>
          </w:p>
          <w:p>
            <w:pPr>
              <w:spacing w:after="20"/>
              <w:ind w:left="20"/>
              <w:jc w:val="both"/>
            </w:pPr>
            <w:r>
              <w:rPr>
                <w:rFonts w:ascii="Times New Roman"/>
                <w:b w:val="false"/>
                <w:i w:val="false"/>
                <w:color w:val="000000"/>
                <w:sz w:val="20"/>
              </w:rPr>
              <w:t>
31. Полиэтиленнен жасалған диаметрге арналған қаптама-2 дана;</w:t>
            </w:r>
          </w:p>
          <w:p>
            <w:pPr>
              <w:spacing w:after="20"/>
              <w:ind w:left="20"/>
              <w:jc w:val="both"/>
            </w:pPr>
            <w:r>
              <w:rPr>
                <w:rFonts w:ascii="Times New Roman"/>
                <w:b w:val="false"/>
                <w:i w:val="false"/>
                <w:color w:val="000000"/>
                <w:sz w:val="20"/>
              </w:rPr>
              <w:t>
32. Сіңіргіш салфеткалар 10 х 10 см - 60 дана;</w:t>
            </w:r>
          </w:p>
          <w:p>
            <w:pPr>
              <w:spacing w:after="20"/>
              <w:ind w:left="20"/>
              <w:jc w:val="both"/>
            </w:pPr>
            <w:r>
              <w:rPr>
                <w:rFonts w:ascii="Times New Roman"/>
                <w:b w:val="false"/>
                <w:i w:val="false"/>
                <w:color w:val="000000"/>
                <w:sz w:val="20"/>
              </w:rPr>
              <w:t>
33. Рентгенконтрасты салфеткалар 45 х 45 см - 40 дана;</w:t>
            </w:r>
          </w:p>
          <w:p>
            <w:pPr>
              <w:spacing w:after="20"/>
              <w:ind w:left="20"/>
              <w:jc w:val="both"/>
            </w:pPr>
            <w:r>
              <w:rPr>
                <w:rFonts w:ascii="Times New Roman"/>
                <w:b w:val="false"/>
                <w:i w:val="false"/>
                <w:color w:val="000000"/>
                <w:sz w:val="20"/>
              </w:rPr>
              <w:t>
34. Рентгенконтрасты салфеткалар 30 х 30 см - 20 дана;</w:t>
            </w:r>
          </w:p>
          <w:p>
            <w:pPr>
              <w:spacing w:after="20"/>
              <w:ind w:left="20"/>
              <w:jc w:val="both"/>
            </w:pPr>
            <w:r>
              <w:rPr>
                <w:rFonts w:ascii="Times New Roman"/>
                <w:b w:val="false"/>
                <w:i w:val="false"/>
                <w:color w:val="000000"/>
                <w:sz w:val="20"/>
              </w:rPr>
              <w:t>
35. Тік бұрышты науа полимерден жасалған-2 дана;</w:t>
            </w:r>
          </w:p>
          <w:p>
            <w:pPr>
              <w:spacing w:after="20"/>
              <w:ind w:left="20"/>
              <w:jc w:val="both"/>
            </w:pPr>
            <w:r>
              <w:rPr>
                <w:rFonts w:ascii="Times New Roman"/>
                <w:b w:val="false"/>
                <w:i w:val="false"/>
                <w:color w:val="000000"/>
                <w:sz w:val="20"/>
              </w:rPr>
              <w:t>
36. Фолейдің екі жақты катетері 16 Fr латекстен, каучуктан, силиконнан жасалған-1 дана;</w:t>
            </w:r>
          </w:p>
          <w:p>
            <w:pPr>
              <w:spacing w:after="20"/>
              <w:ind w:left="20"/>
              <w:jc w:val="both"/>
            </w:pPr>
            <w:r>
              <w:rPr>
                <w:rFonts w:ascii="Times New Roman"/>
                <w:b w:val="false"/>
                <w:i w:val="false"/>
                <w:color w:val="000000"/>
                <w:sz w:val="20"/>
              </w:rPr>
              <w:t>
37. Полимерден жасалған аспирациялық түтік 350 мл-1 дана;</w:t>
            </w:r>
          </w:p>
          <w:p>
            <w:pPr>
              <w:spacing w:after="20"/>
              <w:ind w:left="20"/>
              <w:jc w:val="both"/>
            </w:pPr>
            <w:r>
              <w:rPr>
                <w:rFonts w:ascii="Times New Roman"/>
                <w:b w:val="false"/>
                <w:i w:val="false"/>
                <w:color w:val="000000"/>
                <w:sz w:val="20"/>
              </w:rPr>
              <w:t>
38. Полимерден жасалған дренаж банкі 2300 мл-1 дана;</w:t>
            </w:r>
          </w:p>
          <w:p>
            <w:pPr>
              <w:spacing w:after="20"/>
              <w:ind w:left="20"/>
              <w:jc w:val="both"/>
            </w:pPr>
            <w:r>
              <w:rPr>
                <w:rFonts w:ascii="Times New Roman"/>
                <w:b w:val="false"/>
                <w:i w:val="false"/>
                <w:color w:val="000000"/>
                <w:sz w:val="20"/>
              </w:rPr>
              <w:t>
39. 500 мл полимерден несеп қабылдағыш-1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пл. 25 г/м ш. – 1 дана.</w:t>
            </w:r>
          </w:p>
          <w:p>
            <w:pPr>
              <w:spacing w:after="20"/>
              <w:ind w:left="20"/>
              <w:jc w:val="both"/>
            </w:pPr>
            <w:r>
              <w:rPr>
                <w:rFonts w:ascii="Times New Roman"/>
                <w:b w:val="false"/>
                <w:i w:val="false"/>
                <w:color w:val="000000"/>
                <w:sz w:val="20"/>
              </w:rPr>
              <w:t>
2. Ұзын бахилалар пл. 25 г / м ш. - 1 жұп</w:t>
            </w:r>
          </w:p>
          <w:p>
            <w:pPr>
              <w:spacing w:after="20"/>
              <w:ind w:left="20"/>
              <w:jc w:val="both"/>
            </w:pPr>
            <w:r>
              <w:rPr>
                <w:rFonts w:ascii="Times New Roman"/>
                <w:b w:val="false"/>
                <w:i w:val="false"/>
                <w:color w:val="000000"/>
                <w:sz w:val="20"/>
              </w:rPr>
              <w:t>
3. Үш қабатты медициналық маска-1 дана .</w:t>
            </w:r>
          </w:p>
          <w:p>
            <w:pPr>
              <w:spacing w:after="20"/>
              <w:ind w:left="20"/>
              <w:jc w:val="both"/>
            </w:pPr>
            <w:r>
              <w:rPr>
                <w:rFonts w:ascii="Times New Roman"/>
                <w:b w:val="false"/>
                <w:i w:val="false"/>
                <w:color w:val="000000"/>
                <w:sz w:val="20"/>
              </w:rPr>
              <w:t>
4. Бөрік берет алаңы 18 г / м ш. - 1 дана .</w:t>
            </w:r>
          </w:p>
          <w:p>
            <w:pPr>
              <w:spacing w:after="20"/>
              <w:ind w:left="20"/>
              <w:jc w:val="both"/>
            </w:pPr>
            <w:r>
              <w:rPr>
                <w:rFonts w:ascii="Times New Roman"/>
                <w:b w:val="false"/>
                <w:i w:val="false"/>
                <w:color w:val="000000"/>
                <w:sz w:val="20"/>
              </w:rPr>
              <w:t>
5. Бір рет қолданылатын Куско айнасы (S, M, L) - 1 дана.</w:t>
            </w:r>
          </w:p>
          <w:p>
            <w:pPr>
              <w:spacing w:after="20"/>
              <w:ind w:left="20"/>
              <w:jc w:val="both"/>
            </w:pPr>
            <w:r>
              <w:rPr>
                <w:rFonts w:ascii="Times New Roman"/>
                <w:b w:val="false"/>
                <w:i w:val="false"/>
                <w:color w:val="000000"/>
                <w:sz w:val="20"/>
              </w:rPr>
              <w:t>
6. Латексті қолғап-1 жұп</w:t>
            </w:r>
          </w:p>
          <w:p>
            <w:pPr>
              <w:spacing w:after="20"/>
              <w:ind w:left="20"/>
              <w:jc w:val="both"/>
            </w:pPr>
            <w:r>
              <w:rPr>
                <w:rFonts w:ascii="Times New Roman"/>
                <w:b w:val="false"/>
                <w:i w:val="false"/>
                <w:color w:val="000000"/>
                <w:sz w:val="20"/>
              </w:rPr>
              <w:t>
7. Эйер қалақшасы - Фолькман қасығы-1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w:t>
            </w:r>
          </w:p>
          <w:p>
            <w:pPr>
              <w:spacing w:after="20"/>
              <w:ind w:left="20"/>
              <w:jc w:val="both"/>
            </w:pPr>
            <w:r>
              <w:rPr>
                <w:rFonts w:ascii="Times New Roman"/>
                <w:b w:val="false"/>
                <w:i w:val="false"/>
                <w:color w:val="000000"/>
                <w:sz w:val="20"/>
              </w:rPr>
              <w:t>
2. Сіңіргіш Салфетка 30 см х 40 см-4 дана</w:t>
            </w:r>
          </w:p>
          <w:p>
            <w:pPr>
              <w:spacing w:after="20"/>
              <w:ind w:left="20"/>
              <w:jc w:val="both"/>
            </w:pPr>
            <w:r>
              <w:rPr>
                <w:rFonts w:ascii="Times New Roman"/>
                <w:b w:val="false"/>
                <w:i w:val="false"/>
                <w:color w:val="000000"/>
                <w:sz w:val="20"/>
              </w:rPr>
              <w:t>
3. Құрамдастырылған аспаптық үстелдің тысы 80 см х 145 см-1 дана.</w:t>
            </w:r>
          </w:p>
          <w:p>
            <w:pPr>
              <w:spacing w:after="20"/>
              <w:ind w:left="20"/>
              <w:jc w:val="both"/>
            </w:pPr>
            <w:r>
              <w:rPr>
                <w:rFonts w:ascii="Times New Roman"/>
                <w:b w:val="false"/>
                <w:i w:val="false"/>
                <w:color w:val="000000"/>
                <w:sz w:val="20"/>
              </w:rPr>
              <w:t>
4. 225 см х 240 см, ойығы 20 см х 20 см айналасында жабысқақ жиегі бар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инесімен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w:t>
            </w:r>
          </w:p>
          <w:p>
            <w:pPr>
              <w:spacing w:after="20"/>
              <w:ind w:left="20"/>
              <w:jc w:val="both"/>
            </w:pPr>
            <w:r>
              <w:rPr>
                <w:rFonts w:ascii="Times New Roman"/>
                <w:b w:val="false"/>
                <w:i w:val="false"/>
                <w:color w:val="000000"/>
                <w:sz w:val="20"/>
              </w:rPr>
              <w:t>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xml:space="preserve">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p>
            <w:pPr>
              <w:spacing w:after="20"/>
              <w:ind w:left="20"/>
              <w:jc w:val="both"/>
            </w:pPr>
            <w:r>
              <w:rPr>
                <w:rFonts w:ascii="Times New Roman"/>
                <w:b w:val="false"/>
                <w:i w:val="false"/>
                <w:color w:val="000000"/>
                <w:sz w:val="20"/>
              </w:rPr>
              <w:t>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p>
            <w:pPr>
              <w:spacing w:after="20"/>
              <w:ind w:left="20"/>
              <w:jc w:val="both"/>
            </w:pPr>
            <w:r>
              <w:rPr>
                <w:rFonts w:ascii="Times New Roman"/>
                <w:b w:val="false"/>
                <w:i w:val="false"/>
                <w:color w:val="000000"/>
                <w:sz w:val="20"/>
              </w:rPr>
              <w:t>
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қорғаныс бахилалары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w:t>
            </w:r>
          </w:p>
          <w:p>
            <w:pPr>
              <w:spacing w:after="20"/>
              <w:ind w:left="20"/>
              <w:jc w:val="both"/>
            </w:pPr>
            <w:r>
              <w:rPr>
                <w:rFonts w:ascii="Times New Roman"/>
                <w:b w:val="false"/>
                <w:i w:val="false"/>
                <w:color w:val="000000"/>
                <w:sz w:val="20"/>
              </w:rPr>
              <w:t>
Cозылмалы резеңкесі бар. Биіктігі 50 см.</w:t>
            </w:r>
          </w:p>
          <w:p>
            <w:pPr>
              <w:spacing w:after="20"/>
              <w:ind w:left="20"/>
              <w:jc w:val="both"/>
            </w:pPr>
            <w:r>
              <w:rPr>
                <w:rFonts w:ascii="Times New Roman"/>
                <w:b w:val="false"/>
                <w:i w:val="false"/>
                <w:color w:val="000000"/>
                <w:sz w:val="20"/>
              </w:rPr>
              <w:t>
Дайындау материалы: тоқылмаған материал. Сыртқы қабаты ламинатталған,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2,5 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22Gx1 1/2” (0.7х38мм) инесі бар бір рет қолданылатын стерильді 5мл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21Gx1 1/2” (0.8х38мм) инесі бар бір рет қолданылатын стерильді 10мл шприц </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20мл шприц</w:t>
            </w:r>
          </w:p>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 (мл) полимерлі материалдан жасалады.</w:t>
            </w:r>
          </w:p>
          <w:p>
            <w:pPr>
              <w:spacing w:after="20"/>
              <w:ind w:left="20"/>
              <w:jc w:val="both"/>
            </w:pP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5 (мл) полимерлі материалдан жасалады.</w:t>
            </w:r>
          </w:p>
          <w:p>
            <w:pPr>
              <w:spacing w:after="20"/>
              <w:ind w:left="20"/>
              <w:jc w:val="both"/>
            </w:pPr>
            <w:r>
              <w:rPr>
                <w:rFonts w:ascii="Times New Roman"/>
                <w:b w:val="false"/>
                <w:i w:val="false"/>
                <w:color w:val="000000"/>
                <w:sz w:val="20"/>
              </w:rPr>
              <w:t>
Шприцтер 22G x 1½” (0,7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10 (мл) полимерлі материалдан жасалады.</w:t>
            </w:r>
          </w:p>
          <w:p>
            <w:pPr>
              <w:spacing w:after="20"/>
              <w:ind w:left="20"/>
              <w:jc w:val="both"/>
            </w:pPr>
            <w:r>
              <w:rPr>
                <w:rFonts w:ascii="Times New Roman"/>
                <w:b w:val="false"/>
                <w:i w:val="false"/>
                <w:color w:val="000000"/>
                <w:sz w:val="20"/>
              </w:rPr>
              <w:t>
Шприцтер 21G x 1½” (0,8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20 (мл) полимерлі материалдан жасалады.</w:t>
            </w:r>
          </w:p>
          <w:p>
            <w:pPr>
              <w:spacing w:after="20"/>
              <w:ind w:left="20"/>
              <w:jc w:val="both"/>
            </w:pPr>
            <w:r>
              <w:rPr>
                <w:rFonts w:ascii="Times New Roman"/>
                <w:b w:val="false"/>
                <w:i w:val="false"/>
                <w:color w:val="000000"/>
                <w:sz w:val="20"/>
              </w:rPr>
              <w:t>
Шприцтер 20G x 1½” (0,9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1 (мл) полимерлі материалдан жасалады.</w:t>
            </w:r>
          </w:p>
          <w:p>
            <w:pPr>
              <w:spacing w:after="20"/>
              <w:ind w:left="20"/>
              <w:jc w:val="both"/>
            </w:pPr>
            <w:r>
              <w:rPr>
                <w:rFonts w:ascii="Times New Roman"/>
                <w:b w:val="false"/>
                <w:i w:val="false"/>
                <w:color w:val="000000"/>
                <w:sz w:val="20"/>
              </w:rPr>
              <w:t xml:space="preserve">
 Шприцтер 27G x 1½” (0,4 мм х 13 мм) тиісті өлшемдегі инелермен жабдықталған.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 (мл) полимерлі материалдан жасалады.</w:t>
            </w:r>
          </w:p>
          <w:p>
            <w:pPr>
              <w:spacing w:after="20"/>
              <w:ind w:left="20"/>
              <w:jc w:val="both"/>
            </w:pP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2.5 (мл) полимерлі материалдан жасалады.</w:t>
            </w:r>
          </w:p>
          <w:p>
            <w:pPr>
              <w:spacing w:after="20"/>
              <w:ind w:left="20"/>
              <w:jc w:val="both"/>
            </w:pP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5 (мл) полимерлі материалдан жасалады.</w:t>
            </w:r>
          </w:p>
          <w:p>
            <w:pPr>
              <w:spacing w:after="20"/>
              <w:ind w:left="20"/>
              <w:jc w:val="both"/>
            </w:pPr>
            <w:r>
              <w:rPr>
                <w:rFonts w:ascii="Times New Roman"/>
                <w:b w:val="false"/>
                <w:i w:val="false"/>
                <w:color w:val="000000"/>
                <w:sz w:val="20"/>
              </w:rPr>
              <w:t>
Шприцтер 22G x 1½” (0,7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10 (мл) полимерлі материалдан жасалады.</w:t>
            </w:r>
          </w:p>
          <w:p>
            <w:pPr>
              <w:spacing w:after="20"/>
              <w:ind w:left="20"/>
              <w:jc w:val="both"/>
            </w:pPr>
            <w:r>
              <w:rPr>
                <w:rFonts w:ascii="Times New Roman"/>
                <w:b w:val="false"/>
                <w:i w:val="false"/>
                <w:color w:val="000000"/>
                <w:sz w:val="20"/>
              </w:rPr>
              <w:t xml:space="preserve">
 Шприцтер 21G x 1½” (0,8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20 (мл) полимерлі материалдан жасалады.</w:t>
            </w:r>
          </w:p>
          <w:p>
            <w:pPr>
              <w:spacing w:after="20"/>
              <w:ind w:left="20"/>
              <w:jc w:val="both"/>
            </w:pPr>
            <w:r>
              <w:rPr>
                <w:rFonts w:ascii="Times New Roman"/>
                <w:b w:val="false"/>
                <w:i w:val="false"/>
                <w:color w:val="000000"/>
                <w:sz w:val="20"/>
              </w:rPr>
              <w:t xml:space="preserve">
 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xml:space="preserve">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30 (мл) полимерлі материалдан жасалады.</w:t>
            </w:r>
          </w:p>
          <w:p>
            <w:pPr>
              <w:spacing w:after="20"/>
              <w:ind w:left="20"/>
              <w:jc w:val="both"/>
            </w:pPr>
            <w:r>
              <w:rPr>
                <w:rFonts w:ascii="Times New Roman"/>
                <w:b w:val="false"/>
                <w:i w:val="false"/>
                <w:color w:val="000000"/>
                <w:sz w:val="20"/>
              </w:rPr>
              <w:t xml:space="preserve">
 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50 (мл) полимерлі материалдан жасалады.</w:t>
            </w:r>
          </w:p>
          <w:p>
            <w:pPr>
              <w:spacing w:after="20"/>
              <w:ind w:left="20"/>
              <w:jc w:val="both"/>
            </w:pPr>
            <w:r>
              <w:rPr>
                <w:rFonts w:ascii="Times New Roman"/>
                <w:b w:val="false"/>
                <w:i w:val="false"/>
                <w:color w:val="000000"/>
                <w:sz w:val="20"/>
              </w:rPr>
              <w:t xml:space="preserve">
 Шприцтер 19G x 1½” (1,1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60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60 (мл) полимерлі материалдан жасалады.</w:t>
            </w:r>
          </w:p>
          <w:p>
            <w:pPr>
              <w:spacing w:after="20"/>
              <w:ind w:left="20"/>
              <w:jc w:val="both"/>
            </w:pPr>
            <w:r>
              <w:rPr>
                <w:rFonts w:ascii="Times New Roman"/>
                <w:b w:val="false"/>
                <w:i w:val="false"/>
                <w:color w:val="000000"/>
                <w:sz w:val="20"/>
              </w:rPr>
              <w:t>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p>
            <w:pPr>
              <w:spacing w:after="20"/>
              <w:ind w:left="20"/>
              <w:jc w:val="both"/>
            </w:pPr>
            <w:r>
              <w:rPr>
                <w:rFonts w:ascii="Times New Roman"/>
                <w:b w:val="false"/>
                <w:i w:val="false"/>
                <w:color w:val="000000"/>
                <w:sz w:val="20"/>
              </w:rPr>
              <w:t>
Көлемі 3 (мл) полимерлі материалдан жасалады.</w:t>
            </w:r>
          </w:p>
          <w:p>
            <w:pPr>
              <w:spacing w:after="20"/>
              <w:ind w:left="20"/>
              <w:jc w:val="both"/>
            </w:pPr>
            <w:r>
              <w:rPr>
                <w:rFonts w:ascii="Times New Roman"/>
                <w:b w:val="false"/>
                <w:i w:val="false"/>
                <w:color w:val="000000"/>
                <w:sz w:val="20"/>
              </w:rPr>
              <w:t>
Шприцтер 23G x 1¼” (0,6 мм х 30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p>
            <w:pPr>
              <w:spacing w:after="20"/>
              <w:ind w:left="20"/>
              <w:jc w:val="both"/>
            </w:pPr>
            <w:r>
              <w:rPr>
                <w:rFonts w:ascii="Times New Roman"/>
                <w:b w:val="false"/>
                <w:i w:val="false"/>
                <w:color w:val="000000"/>
                <w:sz w:val="20"/>
              </w:rPr>
              <w:t>
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S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p>
            <w:pPr>
              <w:spacing w:after="20"/>
              <w:ind w:left="20"/>
              <w:jc w:val="both"/>
            </w:pPr>
            <w:r>
              <w:rPr>
                <w:rFonts w:ascii="Times New Roman"/>
                <w:b w:val="false"/>
                <w:i w:val="false"/>
                <w:color w:val="000000"/>
                <w:sz w:val="20"/>
              </w:rPr>
              <w:t>
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М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p>
            <w:pPr>
              <w:spacing w:after="20"/>
              <w:ind w:left="20"/>
              <w:jc w:val="both"/>
            </w:pPr>
            <w:r>
              <w:rPr>
                <w:rFonts w:ascii="Times New Roman"/>
                <w:b w:val="false"/>
                <w:i w:val="false"/>
                <w:color w:val="000000"/>
                <w:sz w:val="20"/>
              </w:rPr>
              <w:t>
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L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резеңкелі маска – 1 дана</w:t>
            </w:r>
          </w:p>
          <w:p>
            <w:pPr>
              <w:spacing w:after="20"/>
              <w:ind w:left="20"/>
              <w:jc w:val="both"/>
            </w:pPr>
            <w:r>
              <w:rPr>
                <w:rFonts w:ascii="Times New Roman"/>
                <w:b w:val="false"/>
                <w:i w:val="false"/>
                <w:color w:val="000000"/>
                <w:sz w:val="20"/>
              </w:rPr>
              <w:t>
2. 80 см х 70 см байланатын хирургиялық жамылғы – 1 дана</w:t>
            </w:r>
          </w:p>
          <w:p>
            <w:pPr>
              <w:spacing w:after="20"/>
              <w:ind w:left="20"/>
              <w:jc w:val="both"/>
            </w:pPr>
            <w:r>
              <w:rPr>
                <w:rFonts w:ascii="Times New Roman"/>
                <w:b w:val="false"/>
                <w:i w:val="false"/>
                <w:color w:val="000000"/>
                <w:sz w:val="20"/>
              </w:rPr>
              <w:t>
3. Стомалогиялық креслоға арналған 20 см х 19 см жастықша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оториноларингологиялық аспаптар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Үш қабатты маска, тоқылмаған материалдан жасалған – 1 дана. </w:t>
            </w:r>
          </w:p>
          <w:p>
            <w:pPr>
              <w:spacing w:after="20"/>
              <w:ind w:left="20"/>
              <w:jc w:val="both"/>
            </w:pPr>
            <w:r>
              <w:rPr>
                <w:rFonts w:ascii="Times New Roman"/>
                <w:b w:val="false"/>
                <w:i w:val="false"/>
                <w:color w:val="000000"/>
                <w:sz w:val="20"/>
              </w:rPr>
              <w:t xml:space="preserve">
 2. Құлаққа арналған шүңгіме, полимерден жасалған – 2 дана </w:t>
            </w:r>
          </w:p>
          <w:p>
            <w:pPr>
              <w:spacing w:after="20"/>
              <w:ind w:left="20"/>
              <w:jc w:val="both"/>
            </w:pPr>
            <w:r>
              <w:rPr>
                <w:rFonts w:ascii="Times New Roman"/>
                <w:b w:val="false"/>
                <w:i w:val="false"/>
                <w:color w:val="000000"/>
                <w:sz w:val="20"/>
              </w:rPr>
              <w:t xml:space="preserve">
 3. Тілге арналған қалақша, полимерден жасалған –1 дана </w:t>
            </w:r>
          </w:p>
          <w:p>
            <w:pPr>
              <w:spacing w:after="20"/>
              <w:ind w:left="20"/>
              <w:jc w:val="both"/>
            </w:pPr>
            <w:r>
              <w:rPr>
                <w:rFonts w:ascii="Times New Roman"/>
                <w:b w:val="false"/>
                <w:i w:val="false"/>
                <w:color w:val="000000"/>
                <w:sz w:val="20"/>
              </w:rPr>
              <w:t>
4. Мұрынға арналған айна, полимерден жасалған – 1 дана</w:t>
            </w:r>
          </w:p>
          <w:p>
            <w:pPr>
              <w:spacing w:after="20"/>
              <w:ind w:left="20"/>
              <w:jc w:val="both"/>
            </w:pPr>
            <w:r>
              <w:rPr>
                <w:rFonts w:ascii="Times New Roman"/>
                <w:b w:val="false"/>
                <w:i w:val="false"/>
                <w:color w:val="000000"/>
                <w:sz w:val="20"/>
              </w:rPr>
              <w:t xml:space="preserve">
 5. Пинцет, полимерден жасалған – 1 дана </w:t>
            </w:r>
          </w:p>
          <w:p>
            <w:pPr>
              <w:spacing w:after="20"/>
              <w:ind w:left="20"/>
              <w:jc w:val="both"/>
            </w:pPr>
            <w:r>
              <w:rPr>
                <w:rFonts w:ascii="Times New Roman"/>
                <w:b w:val="false"/>
                <w:i w:val="false"/>
                <w:color w:val="000000"/>
                <w:sz w:val="20"/>
              </w:rPr>
              <w:t>
6. Диагностикалық қолғаптар, латекстен жасалған – 1 жұп</w:t>
            </w:r>
          </w:p>
          <w:p>
            <w:pPr>
              <w:spacing w:after="20"/>
              <w:ind w:left="20"/>
              <w:jc w:val="both"/>
            </w:pPr>
            <w:r>
              <w:rPr>
                <w:rFonts w:ascii="Times New Roman"/>
                <w:b w:val="false"/>
                <w:i w:val="false"/>
                <w:color w:val="000000"/>
                <w:sz w:val="20"/>
              </w:rPr>
              <w:t>
7. Астауша,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ортопедияға арналған (жамбасқа жасалатын операция үшін) стерильді, бір рет қолданылатын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Хирургиялық аспаптар үстеліне арналған 140 см х 80 см қаптама – 1 дана. </w:t>
            </w:r>
          </w:p>
          <w:p>
            <w:pPr>
              <w:spacing w:after="20"/>
              <w:ind w:left="20"/>
              <w:jc w:val="both"/>
            </w:pPr>
            <w:r>
              <w:rPr>
                <w:rFonts w:ascii="Times New Roman"/>
                <w:b w:val="false"/>
                <w:i w:val="false"/>
                <w:color w:val="000000"/>
                <w:sz w:val="20"/>
              </w:rPr>
              <w:t xml:space="preserve">
 2. Жабысқақ жиегі бар 180 см х 170 см кіші операциялық жайма – 1 дана. </w:t>
            </w:r>
          </w:p>
          <w:p>
            <w:pPr>
              <w:spacing w:after="20"/>
              <w:ind w:left="20"/>
              <w:jc w:val="both"/>
            </w:pPr>
            <w:r>
              <w:rPr>
                <w:rFonts w:ascii="Times New Roman"/>
                <w:b w:val="false"/>
                <w:i w:val="false"/>
                <w:color w:val="000000"/>
                <w:sz w:val="20"/>
              </w:rPr>
              <w:t>
3. Жабысқақ жиегі бар 240 см х 180 см үлкен операциялық жайма – 1 дана.</w:t>
            </w:r>
          </w:p>
          <w:p>
            <w:pPr>
              <w:spacing w:after="20"/>
              <w:ind w:left="20"/>
              <w:jc w:val="both"/>
            </w:pPr>
            <w:r>
              <w:rPr>
                <w:rFonts w:ascii="Times New Roman"/>
                <w:b w:val="false"/>
                <w:i w:val="false"/>
                <w:color w:val="000000"/>
                <w:sz w:val="20"/>
              </w:rPr>
              <w:t>
4. 100*20 см ойығы бар және жабысқақ жиегі бар 250 см х 180 см үлкен операциялық жайма – 1 дана.</w:t>
            </w:r>
          </w:p>
          <w:p>
            <w:pPr>
              <w:spacing w:after="20"/>
              <w:ind w:left="20"/>
              <w:jc w:val="both"/>
            </w:pPr>
            <w:r>
              <w:rPr>
                <w:rFonts w:ascii="Times New Roman"/>
                <w:b w:val="false"/>
                <w:i w:val="false"/>
                <w:color w:val="000000"/>
                <w:sz w:val="20"/>
              </w:rPr>
              <w:t>
5. 90 см х 70 см кіші операциялық жайма – 2 дана.</w:t>
            </w:r>
          </w:p>
          <w:p>
            <w:pPr>
              <w:spacing w:after="20"/>
              <w:ind w:left="20"/>
              <w:jc w:val="both"/>
            </w:pPr>
            <w:r>
              <w:rPr>
                <w:rFonts w:ascii="Times New Roman"/>
                <w:b w:val="false"/>
                <w:i w:val="false"/>
                <w:color w:val="000000"/>
                <w:sz w:val="20"/>
              </w:rPr>
              <w:t>
6. 200 см х 180 см үлкен операциялық жайма – 1 дана.</w:t>
            </w:r>
          </w:p>
          <w:p>
            <w:pPr>
              <w:spacing w:after="20"/>
              <w:ind w:left="20"/>
              <w:jc w:val="both"/>
            </w:pPr>
            <w:r>
              <w:rPr>
                <w:rFonts w:ascii="Times New Roman"/>
                <w:b w:val="false"/>
                <w:i w:val="false"/>
                <w:color w:val="000000"/>
                <w:sz w:val="20"/>
              </w:rPr>
              <w:t>
7. Бахилалар 120 см х 34 см – 1 дана.</w:t>
            </w:r>
          </w:p>
          <w:p>
            <w:pPr>
              <w:spacing w:after="20"/>
              <w:ind w:left="20"/>
              <w:jc w:val="both"/>
            </w:pPr>
            <w:r>
              <w:rPr>
                <w:rFonts w:ascii="Times New Roman"/>
                <w:b w:val="false"/>
                <w:i w:val="false"/>
                <w:color w:val="000000"/>
                <w:sz w:val="20"/>
              </w:rPr>
              <w:t>
8. Операциялық таспа 50 см х 5 см – 3 дана.</w:t>
            </w:r>
          </w:p>
          <w:p>
            <w:pPr>
              <w:spacing w:after="20"/>
              <w:ind w:left="20"/>
              <w:jc w:val="both"/>
            </w:pPr>
            <w:r>
              <w:rPr>
                <w:rFonts w:ascii="Times New Roman"/>
                <w:b w:val="false"/>
                <w:i w:val="false"/>
                <w:color w:val="000000"/>
                <w:sz w:val="20"/>
              </w:rPr>
              <w:t xml:space="preserve">
 9. Хирургиялық салфетка 40 см х 30 см – 4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6 х 165 см. Қаптама стоматологиялық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(хирургия)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10 х 220 см. Қаптама хирургиялық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қорғау экраны бар, стерильді емес, бір рет қолданылатын бауда, бетке арналған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көзге арналған қорғау экраны бар, үш қабатты, пішіні тікбұрышты, тоқылмаған спанбонд материалынан жасалған екі сыртқы қабаттың арасында орналасқан сүзгі қабатынан метблаун/көміртекті сүзгі) тұрады. Маска ортасында бүктелген материал түріндегі үш тығыздық бар. Масканың жоғарғы бөлігіне жартылай қатты бекіткіш (металл сым) салынған. Маска созылмалы құлақ ілмектері (резеңкелер) немесе байлаулар арқасында бетке бекітіледі. Бетперде өлшемі: ұзындығы 17,5 см, ені 9,5 см.</w:t>
            </w:r>
          </w:p>
          <w:p>
            <w:pPr>
              <w:spacing w:after="20"/>
              <w:ind w:left="20"/>
              <w:jc w:val="both"/>
            </w:pPr>
            <w:r>
              <w:rPr>
                <w:rFonts w:ascii="Times New Roman"/>
                <w:b w:val="false"/>
                <w:i w:val="false"/>
                <w:color w:val="000000"/>
                <w:sz w:val="20"/>
              </w:rPr>
              <w:t>
Қосымша масканың жоғарғы жағындағы бүйірлеріне мөлдір полимерден жасалған қорғаныс экраны бекітілген.</w:t>
            </w:r>
          </w:p>
          <w:p>
            <w:pPr>
              <w:spacing w:after="20"/>
              <w:ind w:left="20"/>
              <w:jc w:val="both"/>
            </w:pPr>
            <w:r>
              <w:rPr>
                <w:rFonts w:ascii="Times New Roman"/>
                <w:b w:val="false"/>
                <w:i w:val="false"/>
                <w:color w:val="000000"/>
                <w:sz w:val="20"/>
              </w:rPr>
              <w:t xml:space="preserve">
 Бактерияларды сүзу тиімділігі: 98%-дан кем емес. </w:t>
            </w:r>
          </w:p>
          <w:p>
            <w:pPr>
              <w:spacing w:after="20"/>
              <w:ind w:left="20"/>
              <w:jc w:val="both"/>
            </w:pPr>
            <w:r>
              <w:rPr>
                <w:rFonts w:ascii="Times New Roman"/>
                <w:b w:val="false"/>
                <w:i w:val="false"/>
                <w:color w:val="000000"/>
                <w:sz w:val="20"/>
              </w:rPr>
              <w:t>
II типті маскаларға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(стандартты) 50 см х 50 см - 1 дана.</w:t>
            </w:r>
          </w:p>
          <w:p>
            <w:pPr>
              <w:spacing w:after="20"/>
              <w:ind w:left="20"/>
              <w:jc w:val="both"/>
            </w:pPr>
            <w:r>
              <w:rPr>
                <w:rFonts w:ascii="Times New Roman"/>
                <w:b w:val="false"/>
                <w:i w:val="false"/>
                <w:color w:val="000000"/>
                <w:sz w:val="20"/>
              </w:rPr>
              <w:t>
2. Үстел жабыны (стандартты) 60 см х 60 см- 1 дана.</w:t>
            </w:r>
          </w:p>
          <w:p>
            <w:pPr>
              <w:spacing w:after="20"/>
              <w:ind w:left="20"/>
              <w:jc w:val="both"/>
            </w:pPr>
            <w:r>
              <w:rPr>
                <w:rFonts w:ascii="Times New Roman"/>
                <w:b w:val="false"/>
                <w:i w:val="false"/>
                <w:color w:val="000000"/>
                <w:sz w:val="20"/>
              </w:rPr>
              <w:t>
3. Рентген-контрастылы жіппен хирургиялық дәке сүрткілер 7,5 см х 7,5 см - 2 дана.</w:t>
            </w:r>
          </w:p>
          <w:p>
            <w:pPr>
              <w:spacing w:after="20"/>
              <w:ind w:left="20"/>
              <w:jc w:val="both"/>
            </w:pPr>
            <w:r>
              <w:rPr>
                <w:rFonts w:ascii="Times New Roman"/>
                <w:b w:val="false"/>
                <w:i w:val="false"/>
                <w:color w:val="000000"/>
                <w:sz w:val="20"/>
              </w:rPr>
              <w:t>
4. Рентген-контрастылы жіпсіз дөңгелек, дәке тампондар, диаметрі:5 см - 4 дана.</w:t>
            </w:r>
          </w:p>
          <w:p>
            <w:pPr>
              <w:spacing w:after="20"/>
              <w:ind w:left="20"/>
              <w:jc w:val="both"/>
            </w:pPr>
            <w:r>
              <w:rPr>
                <w:rFonts w:ascii="Times New Roman"/>
                <w:b w:val="false"/>
                <w:i w:val="false"/>
                <w:color w:val="000000"/>
                <w:sz w:val="20"/>
              </w:rPr>
              <w:t>
5. Пластикалық пинцет- 2 дана.</w:t>
            </w:r>
          </w:p>
          <w:p>
            <w:pPr>
              <w:spacing w:after="20"/>
              <w:ind w:left="20"/>
              <w:jc w:val="both"/>
            </w:pPr>
            <w:r>
              <w:rPr>
                <w:rFonts w:ascii="Times New Roman"/>
                <w:b w:val="false"/>
                <w:i w:val="false"/>
                <w:color w:val="000000"/>
                <w:sz w:val="20"/>
              </w:rPr>
              <w:t>
6. Бөліктерге бөлінген, пластикалық кювета, көлемі: 1000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жасыл түсті анатомиялық пинцет, ұзындығы: 13 см - 2 дана.</w:t>
            </w:r>
          </w:p>
          <w:p>
            <w:pPr>
              <w:spacing w:after="20"/>
              <w:ind w:left="20"/>
              <w:jc w:val="both"/>
            </w:pPr>
            <w:r>
              <w:rPr>
                <w:rFonts w:ascii="Times New Roman"/>
                <w:b w:val="false"/>
                <w:i w:val="false"/>
                <w:color w:val="000000"/>
                <w:sz w:val="20"/>
              </w:rPr>
              <w:t>
2. Тоқылмаған материалдан немесе медициналық дәкеден жасалған таңғыш сүрткілер 7,5 см х 7,5 см - 2 дана.</w:t>
            </w:r>
          </w:p>
          <w:p>
            <w:pPr>
              <w:spacing w:after="20"/>
              <w:ind w:left="20"/>
              <w:jc w:val="both"/>
            </w:pPr>
            <w:r>
              <w:rPr>
                <w:rFonts w:ascii="Times New Roman"/>
                <w:b w:val="false"/>
                <w:i w:val="false"/>
                <w:color w:val="000000"/>
                <w:sz w:val="20"/>
              </w:rPr>
              <w:t>
3. Дәке тупферлер, өлшемі: дөңгелек диаметрі 5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 см х 50 см - 1 дана.</w:t>
            </w:r>
          </w:p>
          <w:p>
            <w:pPr>
              <w:spacing w:after="20"/>
              <w:ind w:left="20"/>
              <w:jc w:val="both"/>
            </w:pPr>
            <w:r>
              <w:rPr>
                <w:rFonts w:ascii="Times New Roman"/>
                <w:b w:val="false"/>
                <w:i w:val="false"/>
                <w:color w:val="000000"/>
                <w:sz w:val="20"/>
              </w:rPr>
              <w:t>
2. 5 см тесігі бар екі қабатты сүрткі, 50 см х 50 см - 1 дана.</w:t>
            </w:r>
          </w:p>
          <w:p>
            <w:pPr>
              <w:spacing w:after="20"/>
              <w:ind w:left="20"/>
              <w:jc w:val="both"/>
            </w:pPr>
            <w:r>
              <w:rPr>
                <w:rFonts w:ascii="Times New Roman"/>
                <w:b w:val="false"/>
                <w:i w:val="false"/>
                <w:color w:val="000000"/>
                <w:sz w:val="20"/>
              </w:rPr>
              <w:t>
3. Ілмектік түймелері бар тістеуіктер, ұзындығы: 19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размер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аумақты дезинфекциялауға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Рентген-контрастылы жіпсіз дәке тупферлері, өлшемі: дөңгелек диаметрі 5 см - 5 дана.</w:t>
            </w:r>
          </w:p>
          <w:p>
            <w:pPr>
              <w:spacing w:after="20"/>
              <w:ind w:left="20"/>
              <w:jc w:val="both"/>
            </w:pPr>
            <w:r>
              <w:rPr>
                <w:rFonts w:ascii="Times New Roman"/>
                <w:b w:val="false"/>
                <w:i w:val="false"/>
                <w:color w:val="000000"/>
                <w:sz w:val="20"/>
              </w:rPr>
              <w:t>
2. Қысқыш,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М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5 см - 6 дана.</w:t>
            </w:r>
          </w:p>
          <w:p>
            <w:pPr>
              <w:spacing w:after="20"/>
              <w:ind w:left="20"/>
              <w:jc w:val="both"/>
            </w:pPr>
            <w:r>
              <w:rPr>
                <w:rFonts w:ascii="Times New Roman"/>
                <w:b w:val="false"/>
                <w:i w:val="false"/>
                <w:color w:val="000000"/>
                <w:sz w:val="20"/>
              </w:rPr>
              <w:t>
2. Тігістерді алуға арналған пышақ – 1 дана.</w:t>
            </w:r>
          </w:p>
          <w:p>
            <w:pPr>
              <w:spacing w:after="20"/>
              <w:ind w:left="20"/>
              <w:jc w:val="both"/>
            </w:pPr>
            <w:r>
              <w:rPr>
                <w:rFonts w:ascii="Times New Roman"/>
                <w:b w:val="false"/>
                <w:i w:val="false"/>
                <w:color w:val="000000"/>
                <w:sz w:val="20"/>
              </w:rPr>
              <w:t>
3. Анатомиялық пинцет, ұзындығы: 13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жабынды (күшейтілген) ) 75 см х 90 см – 1 дана.</w:t>
            </w:r>
          </w:p>
          <w:p>
            <w:pPr>
              <w:spacing w:after="20"/>
              <w:ind w:left="20"/>
              <w:jc w:val="both"/>
            </w:pPr>
            <w:r>
              <w:rPr>
                <w:rFonts w:ascii="Times New Roman"/>
                <w:b w:val="false"/>
                <w:i w:val="false"/>
                <w:color w:val="000000"/>
                <w:sz w:val="20"/>
              </w:rPr>
              <w:t>
2. Сіңіретін сүрткі33 см х 33 см - 1 дана.</w:t>
            </w:r>
          </w:p>
          <w:p>
            <w:pPr>
              <w:spacing w:after="20"/>
              <w:ind w:left="20"/>
              <w:jc w:val="both"/>
            </w:pPr>
            <w:r>
              <w:rPr>
                <w:rFonts w:ascii="Times New Roman"/>
                <w:b w:val="false"/>
                <w:i w:val="false"/>
                <w:color w:val="000000"/>
                <w:sz w:val="20"/>
              </w:rPr>
              <w:t>
3. Пластикалық қысқыш – 1 дана.</w:t>
            </w:r>
          </w:p>
          <w:p>
            <w:pPr>
              <w:spacing w:after="20"/>
              <w:ind w:left="20"/>
              <w:jc w:val="both"/>
            </w:pPr>
            <w:r>
              <w:rPr>
                <w:rFonts w:ascii="Times New Roman"/>
                <w:b w:val="false"/>
                <w:i w:val="false"/>
                <w:color w:val="000000"/>
                <w:sz w:val="20"/>
              </w:rPr>
              <w:t>
4. Рентгенконтрастылы жіпсіз, мақтасыз дөңгелек тампондар, диаметрі: 5 см - 5 дана.</w:t>
            </w:r>
          </w:p>
          <w:p>
            <w:pPr>
              <w:spacing w:after="20"/>
              <w:ind w:left="20"/>
              <w:jc w:val="both"/>
            </w:pPr>
            <w:r>
              <w:rPr>
                <w:rFonts w:ascii="Times New Roman"/>
                <w:b w:val="false"/>
                <w:i w:val="false"/>
                <w:color w:val="000000"/>
                <w:sz w:val="20"/>
              </w:rPr>
              <w:t>
5. 10 см тесігі бар, адгезивті жиегімен/жиексіз (күшейтілген) төсеніш, 75 см х 90 см - 1 дана.</w:t>
            </w:r>
          </w:p>
          <w:p>
            <w:pPr>
              <w:spacing w:after="20"/>
              <w:ind w:left="20"/>
              <w:jc w:val="both"/>
            </w:pPr>
            <w:r>
              <w:rPr>
                <w:rFonts w:ascii="Times New Roman"/>
                <w:b w:val="false"/>
                <w:i w:val="false"/>
                <w:color w:val="000000"/>
                <w:sz w:val="20"/>
              </w:rPr>
              <w:t>
6. Жергілікті анестезияға арналған ине, өлшемі: 22G - 1 дана.</w:t>
            </w:r>
          </w:p>
          <w:p>
            <w:pPr>
              <w:spacing w:after="20"/>
              <w:ind w:left="20"/>
              <w:jc w:val="both"/>
            </w:pPr>
            <w:r>
              <w:rPr>
                <w:rFonts w:ascii="Times New Roman"/>
                <w:b w:val="false"/>
                <w:i w:val="false"/>
                <w:color w:val="000000"/>
                <w:sz w:val="20"/>
              </w:rPr>
              <w:t>
7. Инъекциялық ине, өлшемі: 18G - 1 дана.</w:t>
            </w:r>
          </w:p>
          <w:p>
            <w:pPr>
              <w:spacing w:after="20"/>
              <w:ind w:left="20"/>
              <w:jc w:val="both"/>
            </w:pPr>
            <w:r>
              <w:rPr>
                <w:rFonts w:ascii="Times New Roman"/>
                <w:b w:val="false"/>
                <w:i w:val="false"/>
                <w:color w:val="000000"/>
                <w:sz w:val="20"/>
              </w:rPr>
              <w:t>
8. Инъекциялық шприц, көлемі: 10 мл - 1 дана.</w:t>
            </w:r>
          </w:p>
          <w:p>
            <w:pPr>
              <w:spacing w:after="20"/>
              <w:ind w:left="20"/>
              <w:jc w:val="both"/>
            </w:pPr>
            <w:r>
              <w:rPr>
                <w:rFonts w:ascii="Times New Roman"/>
                <w:b w:val="false"/>
                <w:i w:val="false"/>
                <w:color w:val="000000"/>
                <w:sz w:val="20"/>
              </w:rPr>
              <w:t>
Инъекциялық шприц, көлемі: 20 мл - 1 дана.</w:t>
            </w:r>
          </w:p>
          <w:p>
            <w:pPr>
              <w:spacing w:after="20"/>
              <w:ind w:left="20"/>
              <w:jc w:val="both"/>
            </w:pPr>
            <w:r>
              <w:rPr>
                <w:rFonts w:ascii="Times New Roman"/>
                <w:b w:val="false"/>
                <w:i w:val="false"/>
                <w:color w:val="000000"/>
                <w:sz w:val="20"/>
              </w:rPr>
              <w:t>
10. Сабы бар скальпель, өлшемі: №23 - 1 дана.</w:t>
            </w:r>
          </w:p>
          <w:p>
            <w:pPr>
              <w:spacing w:after="20"/>
              <w:ind w:left="20"/>
              <w:jc w:val="both"/>
            </w:pPr>
            <w:r>
              <w:rPr>
                <w:rFonts w:ascii="Times New Roman"/>
                <w:b w:val="false"/>
                <w:i w:val="false"/>
                <w:color w:val="000000"/>
                <w:sz w:val="20"/>
              </w:rPr>
              <w:t>
11. Градуирленген астауша, пластикалық, көлемі: 60-250 мл - 1 дана.</w:t>
            </w:r>
          </w:p>
          <w:p>
            <w:pPr>
              <w:spacing w:after="20"/>
              <w:ind w:left="20"/>
              <w:jc w:val="both"/>
            </w:pPr>
            <w:r>
              <w:rPr>
                <w:rFonts w:ascii="Times New Roman"/>
                <w:b w:val="false"/>
                <w:i w:val="false"/>
                <w:color w:val="000000"/>
                <w:sz w:val="20"/>
              </w:rPr>
              <w:t>
12. Болат ине ұстағыш - 1 дана.</w:t>
            </w:r>
          </w:p>
          <w:p>
            <w:pPr>
              <w:spacing w:after="20"/>
              <w:ind w:left="20"/>
              <w:jc w:val="both"/>
            </w:pPr>
            <w:r>
              <w:rPr>
                <w:rFonts w:ascii="Times New Roman"/>
                <w:b w:val="false"/>
                <w:i w:val="false"/>
                <w:color w:val="000000"/>
                <w:sz w:val="20"/>
              </w:rPr>
              <w:t>
13. Хирургиялық қайшы - 1 дана.</w:t>
            </w:r>
          </w:p>
          <w:p>
            <w:pPr>
              <w:spacing w:after="20"/>
              <w:ind w:left="20"/>
              <w:jc w:val="both"/>
            </w:pPr>
            <w:r>
              <w:rPr>
                <w:rFonts w:ascii="Times New Roman"/>
                <w:b w:val="false"/>
                <w:i w:val="false"/>
                <w:color w:val="000000"/>
                <w:sz w:val="20"/>
              </w:rPr>
              <w:t>
14. Металл қысқыш (артерияға арналған - 1 дана.</w:t>
            </w:r>
          </w:p>
          <w:p>
            <w:pPr>
              <w:spacing w:after="20"/>
              <w:ind w:left="20"/>
              <w:jc w:val="both"/>
            </w:pPr>
            <w:r>
              <w:rPr>
                <w:rFonts w:ascii="Times New Roman"/>
                <w:b w:val="false"/>
                <w:i w:val="false"/>
                <w:color w:val="000000"/>
                <w:sz w:val="20"/>
              </w:rPr>
              <w:t>
15. Сүрткі 5 см х 5 см - 5 дана.</w:t>
            </w:r>
          </w:p>
          <w:p>
            <w:pPr>
              <w:spacing w:after="20"/>
              <w:ind w:left="20"/>
              <w:jc w:val="both"/>
            </w:pPr>
            <w:r>
              <w:rPr>
                <w:rFonts w:ascii="Times New Roman"/>
                <w:b w:val="false"/>
                <w:i w:val="false"/>
                <w:color w:val="000000"/>
                <w:sz w:val="20"/>
              </w:rPr>
              <w:t>
16. Сүрткі 7,5 см х 7,5 см 6 дана.</w:t>
            </w:r>
          </w:p>
          <w:p>
            <w:pPr>
              <w:spacing w:after="20"/>
              <w:ind w:left="20"/>
              <w:jc w:val="both"/>
            </w:pPr>
            <w:r>
              <w:rPr>
                <w:rFonts w:ascii="Times New Roman"/>
                <w:b w:val="false"/>
                <w:i w:val="false"/>
                <w:color w:val="000000"/>
                <w:sz w:val="20"/>
              </w:rPr>
              <w:t>
17. Таңғыш үлбір адгезивті, мөлдір, бекітетін 10 см х 15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стерильді, бір рет қолданылатын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 (стандартты) 75 см х 90 см - 1 дана.</w:t>
            </w:r>
          </w:p>
          <w:p>
            <w:pPr>
              <w:spacing w:after="20"/>
              <w:ind w:left="20"/>
              <w:jc w:val="both"/>
            </w:pPr>
            <w:r>
              <w:rPr>
                <w:rFonts w:ascii="Times New Roman"/>
                <w:b w:val="false"/>
                <w:i w:val="false"/>
                <w:color w:val="000000"/>
                <w:sz w:val="20"/>
              </w:rPr>
              <w:t>
2. Жабысқақ жолағы бар жабын 50 см х 50 см - 1 дана.</w:t>
            </w:r>
          </w:p>
          <w:p>
            <w:pPr>
              <w:spacing w:after="20"/>
              <w:ind w:left="20"/>
              <w:jc w:val="both"/>
            </w:pPr>
            <w:r>
              <w:rPr>
                <w:rFonts w:ascii="Times New Roman"/>
                <w:b w:val="false"/>
                <w:i w:val="false"/>
                <w:color w:val="000000"/>
                <w:sz w:val="20"/>
              </w:rPr>
              <w:t>
3. Сіңіретін сүрткілер 33 см х 33 см - 1 дана.</w:t>
            </w:r>
          </w:p>
          <w:p>
            <w:pPr>
              <w:spacing w:after="20"/>
              <w:ind w:left="20"/>
              <w:jc w:val="both"/>
            </w:pPr>
            <w:r>
              <w:rPr>
                <w:rFonts w:ascii="Times New Roman"/>
                <w:b w:val="false"/>
                <w:i w:val="false"/>
                <w:color w:val="000000"/>
                <w:sz w:val="20"/>
              </w:rPr>
              <w:t>
4. Тоқылмаған матадан жасалған сүрткілер 7,5 см х 7,5 см см - 4 дана.</w:t>
            </w:r>
          </w:p>
          <w:p>
            <w:pPr>
              <w:spacing w:after="20"/>
              <w:ind w:left="20"/>
              <w:jc w:val="both"/>
            </w:pPr>
            <w:r>
              <w:rPr>
                <w:rFonts w:ascii="Times New Roman"/>
                <w:b w:val="false"/>
                <w:i w:val="false"/>
                <w:color w:val="000000"/>
                <w:sz w:val="20"/>
              </w:rPr>
              <w:t>
5. Тоқылмаған материалдан жасалған тампондар, диаметрі: 5 см - 5 дана.</w:t>
            </w:r>
          </w:p>
          <w:p>
            <w:pPr>
              <w:spacing w:after="20"/>
              <w:ind w:left="20"/>
              <w:jc w:val="both"/>
            </w:pPr>
            <w:r>
              <w:rPr>
                <w:rFonts w:ascii="Times New Roman"/>
                <w:b w:val="false"/>
                <w:i w:val="false"/>
                <w:color w:val="000000"/>
                <w:sz w:val="20"/>
              </w:rPr>
              <w:t>
6. Жарақаттамайтын ине, өлшемі: 22G – 1 дана.</w:t>
            </w:r>
          </w:p>
          <w:p>
            <w:pPr>
              <w:spacing w:after="20"/>
              <w:ind w:left="20"/>
              <w:jc w:val="both"/>
            </w:pPr>
            <w:r>
              <w:rPr>
                <w:rFonts w:ascii="Times New Roman"/>
                <w:b w:val="false"/>
                <w:i w:val="false"/>
                <w:color w:val="000000"/>
                <w:sz w:val="20"/>
              </w:rPr>
              <w:t>
7. Пластик шприц көлемі: 5 мл - 1 дана.</w:t>
            </w:r>
          </w:p>
          <w:p>
            <w:pPr>
              <w:spacing w:after="20"/>
              <w:ind w:left="20"/>
              <w:jc w:val="both"/>
            </w:pPr>
            <w:r>
              <w:rPr>
                <w:rFonts w:ascii="Times New Roman"/>
                <w:b w:val="false"/>
                <w:i w:val="false"/>
                <w:color w:val="000000"/>
                <w:sz w:val="20"/>
              </w:rPr>
              <w:t>
8. Пластик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сарысуындағы/плазмасындағы және жаңа алынған қанындағы В (HBsAg) гепатиті вирусының беткі антигенін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адамның жаңа алынған қанындағы, сарысуындағы немесе плазмасындағы В (HBsAg) гепатиті вирусының беткі антигенін анықтауға арналған.</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реагенттер жинағы - C гепатитіне антиденелерді сапалы анықтауға арналған тікелей байланыстыратын тез иммунохроматографиялық тест.</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(HIV 1&amp;2) экспресс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Тест-жинақ 1 және 2-типтегі адам иммунитеті тапшылығы вирустарына (АИТВ 1/2) антиденелерді анықтауға арналған бір кезеңдік иммунохроматографиялық әдіс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100 %-ды, арнайлылығы бойынша 98-100 %-ды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тұмауының экспресс тесті (қосарлы тест) (мұрын жағындысы, тамақтан алынған жағынды немесе мұрын-жұтқыншақ жағындысы үлгілерінде А және Б тұмауы вирусының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тұмауының экспресс тесті А және Б тұмауы вирусының антигенін анықтауға арналған сапалы иммунохроматографиялық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(20 дана).</w:t>
            </w:r>
          </w:p>
          <w:p>
            <w:pPr>
              <w:spacing w:after="20"/>
              <w:ind w:left="20"/>
              <w:jc w:val="both"/>
            </w:pPr>
            <w:r>
              <w:rPr>
                <w:rFonts w:ascii="Times New Roman"/>
                <w:b w:val="false"/>
                <w:i w:val="false"/>
                <w:color w:val="000000"/>
                <w:sz w:val="20"/>
              </w:rPr>
              <w:t>
2. Экстракцияға арналған</w:t>
            </w:r>
          </w:p>
          <w:p>
            <w:pPr>
              <w:spacing w:after="20"/>
              <w:ind w:left="20"/>
              <w:jc w:val="both"/>
            </w:pPr>
            <w:r>
              <w:rPr>
                <w:rFonts w:ascii="Times New Roman"/>
                <w:b w:val="false"/>
                <w:i w:val="false"/>
                <w:color w:val="000000"/>
                <w:sz w:val="20"/>
              </w:rPr>
              <w:t>
буферлік ерітінді – 10 мл, 1 фл.).</w:t>
            </w:r>
          </w:p>
          <w:p>
            <w:pPr>
              <w:spacing w:after="20"/>
              <w:ind w:left="20"/>
              <w:jc w:val="both"/>
            </w:pPr>
            <w:r>
              <w:rPr>
                <w:rFonts w:ascii="Times New Roman"/>
                <w:b w:val="false"/>
                <w:i w:val="false"/>
                <w:color w:val="000000"/>
                <w:sz w:val="20"/>
              </w:rPr>
              <w:t>
3. Мақта тампон – (20 дана). 4. Бөлініске арналған бір реттік пробирка – (20 дана).</w:t>
            </w:r>
          </w:p>
          <w:p>
            <w:pPr>
              <w:spacing w:after="20"/>
              <w:ind w:left="20"/>
              <w:jc w:val="both"/>
            </w:pPr>
            <w:r>
              <w:rPr>
                <w:rFonts w:ascii="Times New Roman"/>
                <w:b w:val="false"/>
                <w:i w:val="false"/>
                <w:color w:val="000000"/>
                <w:sz w:val="20"/>
              </w:rPr>
              <w:t>
5. Бөлініске арналған пробиркаға пластикалық ұштық – (20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Мононуклеоз экспресс тесті (адамның жаңа алынған қанында, сарысуында немесе плазмасында инфекциялы мононкулеозды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мононуклеоз" экспресс тесті жаңа алынған қанда, сарысуда немесе плазмада Эпштейн-Барр вирусына қарсы антиденелерді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(5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экспресс тесті.</w:t>
            </w:r>
          </w:p>
          <w:p>
            <w:pPr>
              <w:spacing w:after="20"/>
              <w:ind w:left="20"/>
              <w:jc w:val="both"/>
            </w:pPr>
            <w:r>
              <w:rPr>
                <w:rFonts w:ascii="Times New Roman"/>
                <w:b w:val="false"/>
                <w:i w:val="false"/>
                <w:color w:val="000000"/>
                <w:sz w:val="20"/>
              </w:rPr>
              <w:t>
(жаңа алынған қанда HRP-II Plasmodium</w:t>
            </w:r>
          </w:p>
          <w:p>
            <w:pPr>
              <w:spacing w:after="20"/>
              <w:ind w:left="20"/>
              <w:jc w:val="both"/>
            </w:pPr>
            <w:r>
              <w:rPr>
                <w:rFonts w:ascii="Times New Roman"/>
                <w:b w:val="false"/>
                <w:i w:val="false"/>
                <w:color w:val="000000"/>
                <w:sz w:val="20"/>
              </w:rPr>
              <w:t>
falciparum ақуызын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экспресс тесті.</w:t>
            </w:r>
          </w:p>
          <w:p>
            <w:pPr>
              <w:spacing w:after="20"/>
              <w:ind w:left="20"/>
              <w:jc w:val="both"/>
            </w:pPr>
            <w:r>
              <w:rPr>
                <w:rFonts w:ascii="Times New Roman"/>
                <w:b w:val="false"/>
                <w:i w:val="false"/>
                <w:color w:val="000000"/>
                <w:sz w:val="20"/>
              </w:rPr>
              <w:t>
жаңа алынған қанда HRP-II Plasmodium</w:t>
            </w:r>
          </w:p>
          <w:p>
            <w:pPr>
              <w:spacing w:after="20"/>
              <w:ind w:left="20"/>
              <w:jc w:val="both"/>
            </w:pPr>
            <w:r>
              <w:rPr>
                <w:rFonts w:ascii="Times New Roman"/>
                <w:b w:val="false"/>
                <w:i w:val="false"/>
                <w:color w:val="000000"/>
                <w:sz w:val="20"/>
              </w:rPr>
              <w:t>
falciparum ақуызын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99,9%-ды, арнайлылығы бойынша 99,9%-ды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мұрыннан шығатын бөліністер үлгілерінде респираторлық-синцитиалдық вирус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респираторлық-синцитиалдық вирус РСВ) антигенін анықтауға арналған сапалы талдау болып табылады.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Экстракцияға арналған</w:t>
            </w:r>
          </w:p>
          <w:p>
            <w:pPr>
              <w:spacing w:after="20"/>
              <w:ind w:left="20"/>
              <w:jc w:val="both"/>
            </w:pPr>
            <w:r>
              <w:rPr>
                <w:rFonts w:ascii="Times New Roman"/>
                <w:b w:val="false"/>
                <w:i w:val="false"/>
                <w:color w:val="000000"/>
                <w:sz w:val="20"/>
              </w:rPr>
              <w:t>
буферлік ерітінді – 10 мл, 1 фл.).</w:t>
            </w:r>
          </w:p>
          <w:p>
            <w:pPr>
              <w:spacing w:after="20"/>
              <w:ind w:left="20"/>
              <w:jc w:val="both"/>
            </w:pPr>
            <w:r>
              <w:rPr>
                <w:rFonts w:ascii="Times New Roman"/>
                <w:b w:val="false"/>
                <w:i w:val="false"/>
                <w:color w:val="000000"/>
                <w:sz w:val="20"/>
              </w:rPr>
              <w:t>
3. Мақта тампон – (25 дана). 4. Бөлініске арналған бір реттік пробирка – (25 дана).</w:t>
            </w:r>
          </w:p>
          <w:p>
            <w:pPr>
              <w:spacing w:after="20"/>
              <w:ind w:left="20"/>
              <w:jc w:val="both"/>
            </w:pPr>
            <w:r>
              <w:rPr>
                <w:rFonts w:ascii="Times New Roman"/>
                <w:b w:val="false"/>
                <w:i w:val="false"/>
                <w:color w:val="000000"/>
                <w:sz w:val="20"/>
              </w:rPr>
              <w:t>
5. Бөлініске арналған пробиркаға пластикалық ұштық – (25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Мақта тампон – (25 дана). 3. Бөлініске арналған бір реттік пробирка – (25 дана).</w:t>
            </w:r>
          </w:p>
          <w:p>
            <w:pPr>
              <w:spacing w:after="20"/>
              <w:ind w:left="20"/>
              <w:jc w:val="both"/>
            </w:pPr>
            <w:r>
              <w:rPr>
                <w:rFonts w:ascii="Times New Roman"/>
                <w:b w:val="false"/>
                <w:i w:val="false"/>
                <w:color w:val="000000"/>
                <w:sz w:val="20"/>
              </w:rPr>
              <w:t>
4. Бөлініске арналған пробиркаға пластикалық ұштық – (25 дана). 5. Пробиркаларға арналған штатив – (1 дана). 6. Оң бақылау – (0,5 мл, 1 фл.)</w:t>
            </w:r>
          </w:p>
          <w:p>
            <w:pPr>
              <w:spacing w:after="20"/>
              <w:ind w:left="20"/>
              <w:jc w:val="both"/>
            </w:pPr>
            <w:r>
              <w:rPr>
                <w:rFonts w:ascii="Times New Roman"/>
                <w:b w:val="false"/>
                <w:i w:val="false"/>
                <w:color w:val="000000"/>
                <w:sz w:val="20"/>
              </w:rPr>
              <w:t>
7. Теріс бақылау – (0,5 мл, 1 фл.).</w:t>
            </w:r>
          </w:p>
          <w:p>
            <w:pPr>
              <w:spacing w:after="20"/>
              <w:ind w:left="20"/>
              <w:jc w:val="both"/>
            </w:pPr>
            <w:r>
              <w:rPr>
                <w:rFonts w:ascii="Times New Roman"/>
                <w:b w:val="false"/>
                <w:i w:val="false"/>
                <w:color w:val="000000"/>
                <w:sz w:val="20"/>
              </w:rPr>
              <w:t>
8. Бөлініске арналған № 1 реагент – (10 мл, 1 фл.)</w:t>
            </w:r>
          </w:p>
          <w:p>
            <w:pPr>
              <w:spacing w:after="20"/>
              <w:ind w:left="20"/>
              <w:jc w:val="both"/>
            </w:pPr>
            <w:r>
              <w:rPr>
                <w:rFonts w:ascii="Times New Roman"/>
                <w:b w:val="false"/>
                <w:i w:val="false"/>
                <w:color w:val="000000"/>
                <w:sz w:val="20"/>
              </w:rPr>
              <w:t>
. 9. Бөлініске арналған №2 реагент – (10 мл, 1 фл.)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Мақта тампон – (25 дана).</w:t>
            </w:r>
          </w:p>
          <w:p>
            <w:pPr>
              <w:spacing w:after="20"/>
              <w:ind w:left="20"/>
              <w:jc w:val="both"/>
            </w:pPr>
            <w:r>
              <w:rPr>
                <w:rFonts w:ascii="Times New Roman"/>
                <w:b w:val="false"/>
                <w:i w:val="false"/>
                <w:color w:val="000000"/>
                <w:sz w:val="20"/>
              </w:rPr>
              <w:t>
3. Бөлініске арналған бір реттік пробирка – (25 дана).</w:t>
            </w:r>
          </w:p>
          <w:p>
            <w:pPr>
              <w:spacing w:after="20"/>
              <w:ind w:left="20"/>
              <w:jc w:val="both"/>
            </w:pPr>
            <w:r>
              <w:rPr>
                <w:rFonts w:ascii="Times New Roman"/>
                <w:b w:val="false"/>
                <w:i w:val="false"/>
                <w:color w:val="000000"/>
                <w:sz w:val="20"/>
              </w:rPr>
              <w:t>
4. Бөлініске арналған пробиркаға пластикалық ұштық – (25 дана).</w:t>
            </w:r>
          </w:p>
          <w:p>
            <w:pPr>
              <w:spacing w:after="20"/>
              <w:ind w:left="20"/>
              <w:jc w:val="both"/>
            </w:pPr>
            <w:r>
              <w:rPr>
                <w:rFonts w:ascii="Times New Roman"/>
                <w:b w:val="false"/>
                <w:i w:val="false"/>
                <w:color w:val="000000"/>
                <w:sz w:val="20"/>
              </w:rPr>
              <w:t>
5. Пробиркаларға арналған штатив – (1 дана).</w:t>
            </w:r>
          </w:p>
          <w:p>
            <w:pPr>
              <w:spacing w:after="20"/>
              <w:ind w:left="20"/>
              <w:jc w:val="both"/>
            </w:pPr>
            <w:r>
              <w:rPr>
                <w:rFonts w:ascii="Times New Roman"/>
                <w:b w:val="false"/>
                <w:i w:val="false"/>
                <w:color w:val="000000"/>
                <w:sz w:val="20"/>
              </w:rPr>
              <w:t>
6. Бөлініске арналған № 1 реагент – (10 мл, 1 фл.)</w:t>
            </w:r>
          </w:p>
          <w:p>
            <w:pPr>
              <w:spacing w:after="20"/>
              <w:ind w:left="20"/>
              <w:jc w:val="both"/>
            </w:pPr>
            <w:r>
              <w:rPr>
                <w:rFonts w:ascii="Times New Roman"/>
                <w:b w:val="false"/>
                <w:i w:val="false"/>
                <w:color w:val="000000"/>
                <w:sz w:val="20"/>
              </w:rPr>
              <w:t>
. 7. Бөлініске арналған №2 реагент – (10 мл, 1 фл.)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(қосалқы тест)</w:t>
            </w:r>
          </w:p>
          <w:p>
            <w:pPr>
              <w:spacing w:after="20"/>
              <w:ind w:left="20"/>
              <w:jc w:val="both"/>
            </w:pPr>
            <w:r>
              <w:rPr>
                <w:rFonts w:ascii="Times New Roman"/>
                <w:b w:val="false"/>
                <w:i w:val="false"/>
                <w:color w:val="000000"/>
                <w:sz w:val="20"/>
              </w:rPr>
              <w:t>
(адамның нәжісінде А және Б</w:t>
            </w:r>
          </w:p>
          <w:p>
            <w:pPr>
              <w:spacing w:after="20"/>
              <w:ind w:left="20"/>
              <w:jc w:val="both"/>
            </w:pPr>
            <w:r>
              <w:rPr>
                <w:rFonts w:ascii="Times New Roman"/>
                <w:b w:val="false"/>
                <w:i w:val="false"/>
                <w:color w:val="000000"/>
                <w:sz w:val="20"/>
              </w:rPr>
              <w:t>
Clostridium difficile антигендерін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w:t>
            </w:r>
          </w:p>
          <w:p>
            <w:pPr>
              <w:spacing w:after="20"/>
              <w:ind w:left="20"/>
              <w:jc w:val="both"/>
            </w:pPr>
            <w:r>
              <w:rPr>
                <w:rFonts w:ascii="Times New Roman"/>
                <w:b w:val="false"/>
                <w:i w:val="false"/>
                <w:color w:val="000000"/>
                <w:sz w:val="20"/>
              </w:rPr>
              <w:t>
адамның нәжісінде А және Б</w:t>
            </w:r>
          </w:p>
          <w:p>
            <w:pPr>
              <w:spacing w:after="20"/>
              <w:ind w:left="20"/>
              <w:jc w:val="both"/>
            </w:pPr>
            <w:r>
              <w:rPr>
                <w:rFonts w:ascii="Times New Roman"/>
                <w:b w:val="false"/>
                <w:i w:val="false"/>
                <w:color w:val="000000"/>
                <w:sz w:val="20"/>
              </w:rPr>
              <w:t>
Clostridium difficile антигендерін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Экстракцияға арналған буфері бар үлгілерді алуға арналған, флакондар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экспресс тесті сарысуда немесе плазмада және жаңа алынған қанда антиденелерді анықтауға арналған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 АТ" экспресс тесті H. Pylori антиденелерді анықтауға арналған сапалы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(жатыр мойнынан алынатын әйелдер жағындыларында, ерлердің уретралды жағындыларында немесе ерлер зәрінің үлгілерінде Chlamydia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Chlamydia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Экстракциға арналған реагент 1 – (10 мл, 1 фл.);</w:t>
            </w:r>
          </w:p>
          <w:p>
            <w:pPr>
              <w:spacing w:after="20"/>
              <w:ind w:left="20"/>
              <w:jc w:val="both"/>
            </w:pPr>
            <w:r>
              <w:rPr>
                <w:rFonts w:ascii="Times New Roman"/>
                <w:b w:val="false"/>
                <w:i w:val="false"/>
                <w:color w:val="000000"/>
                <w:sz w:val="20"/>
              </w:rPr>
              <w:t>
3. Экстракциға арналған реагент 2 – (10 мл, 1 фл.);</w:t>
            </w:r>
          </w:p>
          <w:p>
            <w:pPr>
              <w:spacing w:after="20"/>
              <w:ind w:left="20"/>
              <w:jc w:val="both"/>
            </w:pPr>
            <w:r>
              <w:rPr>
                <w:rFonts w:ascii="Times New Roman"/>
                <w:b w:val="false"/>
                <w:i w:val="false"/>
                <w:color w:val="000000"/>
                <w:sz w:val="20"/>
              </w:rPr>
              <w:t>
4. Мақта тампон – (25 дана).</w:t>
            </w:r>
          </w:p>
          <w:p>
            <w:pPr>
              <w:spacing w:after="20"/>
              <w:ind w:left="20"/>
              <w:jc w:val="both"/>
            </w:pPr>
            <w:r>
              <w:rPr>
                <w:rFonts w:ascii="Times New Roman"/>
                <w:b w:val="false"/>
                <w:i w:val="false"/>
                <w:color w:val="000000"/>
                <w:sz w:val="20"/>
              </w:rPr>
              <w:t>
5. Бөлініске арналған бір реттік пробирка – (25 дана).</w:t>
            </w:r>
          </w:p>
          <w:p>
            <w:pPr>
              <w:spacing w:after="20"/>
              <w:ind w:left="20"/>
              <w:jc w:val="both"/>
            </w:pPr>
            <w:r>
              <w:rPr>
                <w:rFonts w:ascii="Times New Roman"/>
                <w:b w:val="false"/>
                <w:i w:val="false"/>
                <w:color w:val="000000"/>
                <w:sz w:val="20"/>
              </w:rPr>
              <w:t>
6. Бөлініске арналған пробиркаға пластикалық ұштық – (25 дана).</w:t>
            </w:r>
          </w:p>
          <w:p>
            <w:pPr>
              <w:spacing w:after="20"/>
              <w:ind w:left="20"/>
              <w:jc w:val="both"/>
            </w:pPr>
            <w:r>
              <w:rPr>
                <w:rFonts w:ascii="Times New Roman"/>
                <w:b w:val="false"/>
                <w:i w:val="false"/>
                <w:color w:val="000000"/>
                <w:sz w:val="20"/>
              </w:rPr>
              <w:t>
7.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экспресс тесті (адамның жаңа алынған қанында, сарысуында немесе плазмасында С-реактивті ақуызын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экспресс тесті С-реактивті ақуызын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(25 дана);</w:t>
            </w:r>
          </w:p>
          <w:p>
            <w:pPr>
              <w:spacing w:after="20"/>
              <w:ind w:left="20"/>
              <w:jc w:val="both"/>
            </w:pPr>
            <w:r>
              <w:rPr>
                <w:rFonts w:ascii="Times New Roman"/>
                <w:b w:val="false"/>
                <w:i w:val="false"/>
                <w:color w:val="000000"/>
                <w:sz w:val="20"/>
              </w:rPr>
              <w:t>
3. Буферлік ерітінді – (1 мл, 25 фл.);</w:t>
            </w:r>
          </w:p>
          <w:p>
            <w:pPr>
              <w:spacing w:after="20"/>
              <w:ind w:left="20"/>
              <w:jc w:val="both"/>
            </w:pPr>
            <w:r>
              <w:rPr>
                <w:rFonts w:ascii="Times New Roman"/>
                <w:b w:val="false"/>
                <w:i w:val="false"/>
                <w:color w:val="000000"/>
                <w:sz w:val="20"/>
              </w:rPr>
              <w:t>
4. Полиэтиленді капилляр –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Анықтаудың төменгі шегі</w:t>
            </w:r>
          </w:p>
          <w:p>
            <w:pPr>
              <w:spacing w:after="20"/>
              <w:ind w:left="20"/>
              <w:jc w:val="both"/>
            </w:pPr>
            <w:r>
              <w:rPr>
                <w:rFonts w:ascii="Times New Roman"/>
                <w:b w:val="false"/>
                <w:i w:val="false"/>
                <w:color w:val="000000"/>
                <w:sz w:val="20"/>
              </w:rPr>
              <w:t>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(адамның жаңа алынған қанында, сарысуында немесе плазмасында миоглобинді, креатинкиназаны-МВ,</w:t>
            </w:r>
          </w:p>
          <w:p>
            <w:pPr>
              <w:spacing w:after="20"/>
              <w:ind w:left="20"/>
              <w:jc w:val="both"/>
            </w:pPr>
            <w:r>
              <w:rPr>
                <w:rFonts w:ascii="Times New Roman"/>
                <w:b w:val="false"/>
                <w:i w:val="false"/>
                <w:color w:val="000000"/>
                <w:sz w:val="20"/>
              </w:rPr>
              <w:t>
I Тропонинді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миоглобинді, креатинкиназаны-МВ,</w:t>
            </w:r>
          </w:p>
          <w:p>
            <w:pPr>
              <w:spacing w:after="20"/>
              <w:ind w:left="20"/>
              <w:jc w:val="both"/>
            </w:pPr>
            <w:r>
              <w:rPr>
                <w:rFonts w:ascii="Times New Roman"/>
                <w:b w:val="false"/>
                <w:i w:val="false"/>
                <w:color w:val="000000"/>
                <w:sz w:val="20"/>
              </w:rPr>
              <w:t>
I Тропонинді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Миоглобин үшін анықтаудың төменгі шегі</w:t>
            </w:r>
          </w:p>
          <w:p>
            <w:pPr>
              <w:spacing w:after="20"/>
              <w:ind w:left="20"/>
              <w:jc w:val="both"/>
            </w:pPr>
            <w:r>
              <w:rPr>
                <w:rFonts w:ascii="Times New Roman"/>
                <w:b w:val="false"/>
                <w:i w:val="false"/>
                <w:color w:val="000000"/>
                <w:sz w:val="20"/>
              </w:rPr>
              <w:t>
50 нг/мл;</w:t>
            </w:r>
          </w:p>
          <w:p>
            <w:pPr>
              <w:spacing w:after="20"/>
              <w:ind w:left="20"/>
              <w:jc w:val="both"/>
            </w:pPr>
            <w:r>
              <w:rPr>
                <w:rFonts w:ascii="Times New Roman"/>
                <w:b w:val="false"/>
                <w:i w:val="false"/>
                <w:color w:val="000000"/>
                <w:sz w:val="20"/>
              </w:rPr>
              <w:t>
Креатинкиназа үшін 5 нг/мл, тропонин үшін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 МВ" экспресс тесті (адамның жаңа алынған қанында, сарысуында немесе плазмасында креатинкиназаны-МВ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 МВ" экспресс тесті креатинкиназаны-МВ анықтауға арналған бір кезеңдік сапалы иммунохроматографиялық әдіс болып табылады.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w:t>
            </w:r>
          </w:p>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p>
            <w:pPr>
              <w:spacing w:after="20"/>
              <w:ind w:left="20"/>
              <w:jc w:val="both"/>
            </w:pPr>
            <w:r>
              <w:rPr>
                <w:rFonts w:ascii="Times New Roman"/>
                <w:b w:val="false"/>
                <w:i w:val="false"/>
                <w:color w:val="000000"/>
                <w:sz w:val="20"/>
              </w:rPr>
              <w:t>
1,2,3 (АМР, OPI/МОR, ТНС).</w:t>
            </w:r>
          </w:p>
          <w:p>
            <w:pPr>
              <w:spacing w:after="20"/>
              <w:ind w:left="20"/>
              <w:jc w:val="both"/>
            </w:pPr>
            <w:r>
              <w:rPr>
                <w:rFonts w:ascii="Times New Roman"/>
                <w:b w:val="false"/>
                <w:i w:val="false"/>
                <w:color w:val="000000"/>
                <w:sz w:val="20"/>
              </w:rPr>
              <w:t>
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25;40;50;100;300;1000;2000нг/мл,,</w:t>
            </w:r>
          </w:p>
          <w:p>
            <w:pPr>
              <w:spacing w:after="20"/>
              <w:ind w:left="20"/>
              <w:jc w:val="both"/>
            </w:pPr>
            <w:r>
              <w:rPr>
                <w:rFonts w:ascii="Times New Roman"/>
                <w:b w:val="false"/>
                <w:i w:val="false"/>
                <w:color w:val="000000"/>
                <w:sz w:val="20"/>
              </w:rPr>
              <w:t>
марихуана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w:t>
            </w:r>
          </w:p>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p>
            <w:pPr>
              <w:spacing w:after="20"/>
              <w:ind w:left="20"/>
              <w:jc w:val="both"/>
            </w:pPr>
            <w:r>
              <w:rPr>
                <w:rFonts w:ascii="Times New Roman"/>
                <w:b w:val="false"/>
                <w:i w:val="false"/>
                <w:color w:val="000000"/>
                <w:sz w:val="20"/>
              </w:rPr>
              <w:t>
1,2,3,4,5,6 (АМР,OPI/МОR, ТНС, COC,TML,КЕТ).</w:t>
            </w:r>
          </w:p>
          <w:p>
            <w:pPr>
              <w:spacing w:after="20"/>
              <w:ind w:left="20"/>
              <w:jc w:val="both"/>
            </w:pPr>
            <w:r>
              <w:rPr>
                <w:rFonts w:ascii="Times New Roman"/>
                <w:b w:val="false"/>
                <w:i w:val="false"/>
                <w:color w:val="000000"/>
                <w:sz w:val="20"/>
              </w:rPr>
              <w:t>
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w:t>
            </w:r>
          </w:p>
          <w:p>
            <w:pPr>
              <w:spacing w:after="20"/>
              <w:ind w:left="20"/>
              <w:jc w:val="both"/>
            </w:pPr>
            <w:r>
              <w:rPr>
                <w:rFonts w:ascii="Times New Roman"/>
                <w:b w:val="false"/>
                <w:i w:val="false"/>
                <w:color w:val="000000"/>
                <w:sz w:val="20"/>
              </w:rPr>
              <w:t>
(ең аз анықталатын концентрация) нг/мл құрайды:</w:t>
            </w:r>
          </w:p>
          <w:p>
            <w:pPr>
              <w:spacing w:after="20"/>
              <w:ind w:left="20"/>
              <w:jc w:val="both"/>
            </w:pPr>
            <w:r>
              <w:rPr>
                <w:rFonts w:ascii="Times New Roman"/>
                <w:b w:val="false"/>
                <w:i w:val="false"/>
                <w:color w:val="000000"/>
                <w:sz w:val="20"/>
              </w:rPr>
              <w:t>
амфетaмин 40;50;300;1000нг/мл, кокаин 20;30;50;100;300нг/мл,, кетамин 50;100;300;1000нг/мл, 6- , метадон 200;300нг/мл, марихуана 12:30:50нг/мл,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w:t>
            </w:r>
          </w:p>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p>
            <w:pPr>
              <w:spacing w:after="20"/>
              <w:ind w:left="20"/>
              <w:jc w:val="both"/>
            </w:pPr>
            <w:r>
              <w:rPr>
                <w:rFonts w:ascii="Times New Roman"/>
                <w:b w:val="false"/>
                <w:i w:val="false"/>
                <w:color w:val="000000"/>
                <w:sz w:val="20"/>
              </w:rPr>
              <w:t>
1,2,3,4,5,6,7,8,9,10,11,12 (АМР, OPI/МОR, ТНС, COC, TML, КЕТ, BAR, BUP, BZO, MET, EDDP, MDMA)</w:t>
            </w:r>
          </w:p>
          <w:p>
            <w:pPr>
              <w:spacing w:after="20"/>
              <w:ind w:left="20"/>
              <w:jc w:val="both"/>
            </w:pPr>
            <w:r>
              <w:rPr>
                <w:rFonts w:ascii="Times New Roman"/>
                <w:b w:val="false"/>
                <w:i w:val="false"/>
                <w:color w:val="000000"/>
                <w:sz w:val="20"/>
              </w:rPr>
              <w:t>
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w:t>
            </w:r>
          </w:p>
          <w:p>
            <w:pPr>
              <w:spacing w:after="20"/>
              <w:ind w:left="20"/>
              <w:jc w:val="both"/>
            </w:pPr>
            <w:r>
              <w:rPr>
                <w:rFonts w:ascii="Times New Roman"/>
                <w:b w:val="false"/>
                <w:i w:val="false"/>
                <w:color w:val="000000"/>
                <w:sz w:val="20"/>
              </w:rPr>
              <w:t>
(ең аз анықталатын концентрация) нг/мл құрайды:</w:t>
            </w:r>
          </w:p>
          <w:p>
            <w:pPr>
              <w:spacing w:after="20"/>
              <w:ind w:left="20"/>
              <w:jc w:val="both"/>
            </w:pPr>
            <w:r>
              <w:rPr>
                <w:rFonts w:ascii="Times New Roman"/>
                <w:b w:val="false"/>
                <w:i w:val="false"/>
                <w:color w:val="000000"/>
                <w:sz w:val="20"/>
              </w:rPr>
              <w:t>
амфетaмин 40;50;300;1000нг/мл, барбитурат 50;300нг/мл, бензодиазепин 10;50;100;300 нг/мл, бупренорфин 5;10нг/мл, кокаин 20;30;50;100;300нг/мл, метамфетамин 40;50;300:500;1000</w:t>
            </w:r>
          </w:p>
          <w:p>
            <w:pPr>
              <w:spacing w:after="20"/>
              <w:ind w:left="20"/>
              <w:jc w:val="both"/>
            </w:pPr>
            <w:r>
              <w:rPr>
                <w:rFonts w:ascii="Times New Roman"/>
                <w:b w:val="false"/>
                <w:i w:val="false"/>
                <w:color w:val="000000"/>
                <w:sz w:val="20"/>
              </w:rPr>
              <w:t>
нг/мл, метадон 200;300нг/мл, марихуана 12:30:50нг/мл, МДМА (экстази) 20;40;50;500нг/мл;100нг/мл, опиат</w:t>
            </w:r>
          </w:p>
          <w:p>
            <w:pPr>
              <w:spacing w:after="20"/>
              <w:ind w:left="20"/>
              <w:jc w:val="both"/>
            </w:pPr>
            <w:r>
              <w:rPr>
                <w:rFonts w:ascii="Times New Roman"/>
                <w:b w:val="false"/>
                <w:i w:val="false"/>
                <w:color w:val="000000"/>
                <w:sz w:val="20"/>
              </w:rPr>
              <w:t>
25;40;50;100;300;1000;2000нг/мл трамадол 30;100;200нг/мл,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w:t>
            </w:r>
          </w:p>
          <w:p>
            <w:pPr>
              <w:spacing w:after="20"/>
              <w:ind w:left="20"/>
              <w:jc w:val="both"/>
            </w:pPr>
            <w:r>
              <w:rPr>
                <w:rFonts w:ascii="Times New Roman"/>
                <w:b w:val="false"/>
                <w:i w:val="false"/>
                <w:color w:val="000000"/>
                <w:sz w:val="20"/>
              </w:rPr>
              <w:t>
SARS-CoV-2-ге IgG/IgM антиденелерін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w:t>
            </w:r>
          </w:p>
          <w:p>
            <w:pPr>
              <w:spacing w:after="20"/>
              <w:ind w:left="20"/>
              <w:jc w:val="both"/>
            </w:pPr>
            <w:r>
              <w:rPr>
                <w:rFonts w:ascii="Times New Roman"/>
                <w:b w:val="false"/>
                <w:i w:val="false"/>
                <w:color w:val="000000"/>
                <w:sz w:val="20"/>
              </w:rPr>
              <w:t>
SARS-CoV-2-ге IgG/IgM антиденелерін анықтауға арналған – бұл адамның сарысуында және плазмасында (SARS-CoV-2) ауыр жіті респираторлық синдромы кезіндегі коронавирусқа IgG и IgM антиденелерін тез, сапалы анықтауға арналған иммунохроматографиялық талдау.</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Иммуносорбент – ылғал сіңіргішпен (силикагель) бірге фольгаға оралған пластикалық кассета– 25 дана;</w:t>
            </w:r>
          </w:p>
          <w:p>
            <w:pPr>
              <w:spacing w:after="20"/>
              <w:ind w:left="20"/>
              <w:jc w:val="both"/>
            </w:pPr>
            <w:r>
              <w:rPr>
                <w:rFonts w:ascii="Times New Roman"/>
                <w:b w:val="false"/>
                <w:i w:val="false"/>
                <w:color w:val="000000"/>
                <w:sz w:val="20"/>
              </w:rPr>
              <w:t>
2. Пластикалық құтыдағы буферлік ерітінді - 5мл± 0,01 мл (1флакон);</w:t>
            </w:r>
          </w:p>
          <w:p>
            <w:pPr>
              <w:spacing w:after="20"/>
              <w:ind w:left="20"/>
              <w:jc w:val="both"/>
            </w:pPr>
            <w:r>
              <w:rPr>
                <w:rFonts w:ascii="Times New Roman"/>
                <w:b w:val="false"/>
                <w:i w:val="false"/>
                <w:color w:val="000000"/>
                <w:sz w:val="20"/>
              </w:rPr>
              <w:t>
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 плазмада және жаңа алынған қанда кардиальді тропонинді анықтауға арналған жинақ ("Тропонин"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"Тропонин" экспресс-тесті тропонинді анықтауға арналған сапалы, бір кезеңдік иммунохроматографиялық әдіс болып табылады.</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қан құю жүйесі, өлшемі 18Gх1 1/2" (1.2х38мм)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w:t>
            </w:r>
          </w:p>
          <w:p>
            <w:pPr>
              <w:spacing w:after="20"/>
              <w:ind w:left="20"/>
              <w:jc w:val="both"/>
            </w:pPr>
            <w:r>
              <w:rPr>
                <w:rFonts w:ascii="Times New Roman"/>
                <w:b w:val="false"/>
                <w:i w:val="false"/>
                <w:color w:val="000000"/>
                <w:sz w:val="20"/>
              </w:rPr>
              <w:t>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30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30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60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60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100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100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125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концентрациясын анықтауға арналған кодтауы бар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100-600 мг / дл (0,6-33,3 ммоль / л) Сезгіштік: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w:t>
            </w:r>
          </w:p>
          <w:p>
            <w:pPr>
              <w:spacing w:after="20"/>
              <w:ind w:left="20"/>
              <w:jc w:val="both"/>
            </w:pPr>
            <w:r>
              <w:rPr>
                <w:rFonts w:ascii="Times New Roman"/>
                <w:b w:val="false"/>
                <w:i w:val="false"/>
                <w:color w:val="000000"/>
                <w:sz w:val="20"/>
              </w:rPr>
              <w:t>
Оқуға арналған орташа уақыт: 5 сек.</w:t>
            </w:r>
          </w:p>
          <w:p>
            <w:pPr>
              <w:spacing w:after="20"/>
              <w:ind w:left="20"/>
              <w:jc w:val="both"/>
            </w:pPr>
            <w:r>
              <w:rPr>
                <w:rFonts w:ascii="Times New Roman"/>
                <w:b w:val="false"/>
                <w:i w:val="false"/>
                <w:color w:val="000000"/>
                <w:sz w:val="20"/>
              </w:rPr>
              <w:t>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диапазонында: 35-50% Өлшеу ауқымы: 130-400 мг / дл (3,3-10,3 ммоль / л).</w:t>
            </w:r>
          </w:p>
          <w:p>
            <w:pPr>
              <w:spacing w:after="20"/>
              <w:ind w:left="20"/>
              <w:jc w:val="both"/>
            </w:pPr>
            <w:r>
              <w:rPr>
                <w:rFonts w:ascii="Times New Roman"/>
                <w:b w:val="false"/>
                <w:i w:val="false"/>
                <w:color w:val="000000"/>
                <w:sz w:val="20"/>
              </w:rPr>
              <w:t>
Сезімталдық: Ең аз өлшенетін көлем: 130 мг / дл.</w:t>
            </w:r>
          </w:p>
          <w:p>
            <w:pPr>
              <w:spacing w:after="20"/>
              <w:ind w:left="20"/>
              <w:jc w:val="both"/>
            </w:pPr>
            <w:r>
              <w:rPr>
                <w:rFonts w:ascii="Times New Roman"/>
                <w:b w:val="false"/>
                <w:i w:val="false"/>
                <w:color w:val="000000"/>
                <w:sz w:val="20"/>
              </w:rPr>
              <w:t>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w:t>
            </w:r>
          </w:p>
          <w:p>
            <w:pPr>
              <w:spacing w:after="20"/>
              <w:ind w:left="20"/>
              <w:jc w:val="both"/>
            </w:pPr>
            <w:r>
              <w:rPr>
                <w:rFonts w:ascii="Times New Roman"/>
                <w:b w:val="false"/>
                <w:i w:val="false"/>
                <w:color w:val="000000"/>
                <w:sz w:val="20"/>
              </w:rPr>
              <w:t>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35-50 диапазонында% Өлшеу ауқымы: 50-500 мг / дл (0,56-5,6 ммоль / л) Сезгіштік: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20-600 мг / дл (1,1-33,3 ммоль/л). Сезгіштігі: Ең аз өлшенетін көлем: 130 мг / дл Дәлдігі: гексокиназаны плазмамен пайдалану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секунд. Тест-жолақтарды пайдалану үшін температуралық диапазон: 10-40°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анализаторындағы гликирленген гемоглобинді анықтауға арналған тест адамның жаңа алынған қанындағы гликирленген гемоглобинді (HbA1c) сандық анықтауға арналған. Медицина қызметкерлері ғана пайдалана алады.</w:t>
            </w:r>
          </w:p>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4.0 ~ 15.0% (20 ~ 140 ммоль/моль).</w:t>
            </w:r>
          </w:p>
          <w:p>
            <w:pPr>
              <w:spacing w:after="20"/>
              <w:ind w:left="20"/>
              <w:jc w:val="both"/>
            </w:pPr>
            <w:r>
              <w:rPr>
                <w:rFonts w:ascii="Times New Roman"/>
                <w:b w:val="false"/>
                <w:i w:val="false"/>
                <w:color w:val="000000"/>
                <w:sz w:val="20"/>
              </w:rPr>
              <w:t>
Сипаттама: бір тест бір тест өткізуге барлық қажеттіні қамтыған. Біріктірілген сынама алу құрылғысында капиллярлық түтік бар, ол үлгі материалдарымен толтырылуы тиіс, ал реакциялық контейнерде оптикалық тығыздықты өлшеу өлшеуге арналған оптикалық оқу орны бар.</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xml:space="preserve">
 Компонент Саны / тест </w:t>
            </w:r>
          </w:p>
          <w:p>
            <w:pPr>
              <w:spacing w:after="20"/>
              <w:ind w:left="20"/>
              <w:jc w:val="both"/>
            </w:pPr>
            <w:r>
              <w:rPr>
                <w:rFonts w:ascii="Times New Roman"/>
                <w:b w:val="false"/>
                <w:i w:val="false"/>
                <w:color w:val="000000"/>
                <w:sz w:val="20"/>
              </w:rPr>
              <w:t>
Протеаза ≥ 320 бірлік</w:t>
            </w:r>
          </w:p>
          <w:p>
            <w:pPr>
              <w:spacing w:after="20"/>
              <w:ind w:left="20"/>
              <w:jc w:val="both"/>
            </w:pPr>
            <w:r>
              <w:rPr>
                <w:rFonts w:ascii="Times New Roman"/>
                <w:b w:val="false"/>
                <w:i w:val="false"/>
                <w:color w:val="000000"/>
                <w:sz w:val="20"/>
              </w:rPr>
              <w:t>
Пероксидаза (желкек) ≥ 2 бірлік</w:t>
            </w:r>
          </w:p>
          <w:p>
            <w:pPr>
              <w:spacing w:after="20"/>
              <w:ind w:left="20"/>
              <w:jc w:val="both"/>
            </w:pPr>
            <w:r>
              <w:rPr>
                <w:rFonts w:ascii="Times New Roman"/>
                <w:b w:val="false"/>
                <w:i w:val="false"/>
                <w:color w:val="000000"/>
                <w:sz w:val="20"/>
              </w:rPr>
              <w:t>
Фруктозиламин қышқылды оксидаза ≥ 0,8 бірлік</w:t>
            </w:r>
          </w:p>
          <w:p>
            <w:pPr>
              <w:spacing w:after="20"/>
              <w:ind w:left="20"/>
              <w:jc w:val="both"/>
            </w:pPr>
            <w:r>
              <w:rPr>
                <w:rFonts w:ascii="Times New Roman"/>
                <w:b w:val="false"/>
                <w:i w:val="false"/>
                <w:color w:val="000000"/>
                <w:sz w:val="20"/>
              </w:rPr>
              <w:t>
Хромоген ≥ 0,002 мг</w:t>
            </w:r>
          </w:p>
          <w:p>
            <w:pPr>
              <w:spacing w:after="20"/>
              <w:ind w:left="20"/>
              <w:jc w:val="both"/>
            </w:pPr>
            <w:r>
              <w:rPr>
                <w:rFonts w:ascii="Times New Roman"/>
                <w:b w:val="false"/>
                <w:i w:val="false"/>
                <w:color w:val="000000"/>
                <w:sz w:val="20"/>
              </w:rPr>
              <w:t>
Буферлік ерітінді, беткі-белсенді заттар, толтырғыштар мен консерванттар ≥ 39,2 мг</w:t>
            </w:r>
          </w:p>
          <w:p>
            <w:pPr>
              <w:spacing w:after="20"/>
              <w:ind w:left="20"/>
              <w:jc w:val="both"/>
            </w:pPr>
            <w:r>
              <w:rPr>
                <w:rFonts w:ascii="Times New Roman"/>
                <w:b w:val="false"/>
                <w:i w:val="false"/>
                <w:color w:val="000000"/>
                <w:sz w:val="20"/>
              </w:rPr>
              <w:t>
Жиынтық қаптама.</w:t>
            </w:r>
          </w:p>
          <w:p>
            <w:pPr>
              <w:spacing w:after="20"/>
              <w:ind w:left="20"/>
              <w:jc w:val="both"/>
            </w:pPr>
            <w:r>
              <w:rPr>
                <w:rFonts w:ascii="Times New Roman"/>
                <w:b w:val="false"/>
                <w:i w:val="false"/>
                <w:color w:val="000000"/>
                <w:sz w:val="20"/>
              </w:rPr>
              <w:t>
1, 10 немесе 25 HbA1c 1 х тесті. Қосымша ішкі парақша. Науқасқа арналған ақпарат.</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1. Сақтау температурасы +2 °C ~ +8 °C. Тест тоңазытқышта +2 °C ~ +8 °C температурада сақтау кезінде қаптамада көрсетілген жарамдылық мерзімі аяқталғанға дейін тұрақты.</w:t>
            </w:r>
          </w:p>
          <w:p>
            <w:pPr>
              <w:spacing w:after="20"/>
              <w:ind w:left="20"/>
              <w:jc w:val="both"/>
            </w:pPr>
            <w:r>
              <w:rPr>
                <w:rFonts w:ascii="Times New Roman"/>
                <w:b w:val="false"/>
                <w:i w:val="false"/>
                <w:color w:val="000000"/>
                <w:sz w:val="20"/>
              </w:rPr>
              <w:t>
2. Пайдаланылар алдындағы тестінің жұмыс температурасы +18 °C ~ +32 °C.</w:t>
            </w:r>
          </w:p>
          <w:p>
            <w:pPr>
              <w:spacing w:after="20"/>
              <w:ind w:left="20"/>
              <w:jc w:val="both"/>
            </w:pPr>
            <w:r>
              <w:rPr>
                <w:rFonts w:ascii="Times New Roman"/>
                <w:b w:val="false"/>
                <w:i w:val="false"/>
                <w:color w:val="000000"/>
                <w:sz w:val="20"/>
              </w:rPr>
              <w:t>
Жарамдылық мерзімі - өндірілген күннен бастап 12 ай (қаптаманы және штрих-кодты қараңыз).</w:t>
            </w:r>
          </w:p>
          <w:p>
            <w:pPr>
              <w:spacing w:after="20"/>
              <w:ind w:left="20"/>
              <w:jc w:val="both"/>
            </w:pPr>
            <w:r>
              <w:rPr>
                <w:rFonts w:ascii="Times New Roman"/>
                <w:b w:val="false"/>
                <w:i w:val="false"/>
                <w:color w:val="000000"/>
                <w:sz w:val="20"/>
              </w:rPr>
              <w:t>
Жиынтық қаптаманы ашқаннан кейінгі сақтау мерзімі (№1, №10 және №25) –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200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400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200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p>
            <w:pPr>
              <w:spacing w:after="20"/>
              <w:ind w:left="20"/>
              <w:jc w:val="both"/>
            </w:pPr>
            <w:r>
              <w:rPr>
                <w:rFonts w:ascii="Times New Roman"/>
                <w:b w:val="false"/>
                <w:i w:val="false"/>
                <w:color w:val="000000"/>
                <w:sz w:val="20"/>
              </w:rPr>
              <w:t>
400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23gx1 1/4" (0.6х32мм) инесі бар үш компонентті бір реттік стерильді 2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22Gx1 1/2” (0.7х38мм) инесі бар үш компонентті бір реттік стерильді 5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 (0.8х38мм) инесі бар үш компонентті бір реттік стерильді 10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p>
            <w:pPr>
              <w:spacing w:after="20"/>
              <w:ind w:left="20"/>
              <w:jc w:val="both"/>
            </w:pP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1/2”(0.8х38мм) инесі бар үш компонентті бір реттік стерильді 20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1500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2500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250, 500 мл, көлемі 2000 мл несепқабылдағыш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 гемоконсервант ерітіндісі бар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материалы бір негізгі бөліктен тұрады: жіп. </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4/0 (метрлік EP 1,5)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4/0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90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p>
            <w:pPr>
              <w:spacing w:after="20"/>
              <w:ind w:left="20"/>
              <w:jc w:val="both"/>
            </w:pP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(15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(20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180,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UHWMPE Тот баспайтын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отоларингологиялық депрессоры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отоларингологиялық депрессоры (бұдан әрі – Лор-шпатель) полимерлі, стерильді, бір рет қолданылатын, иілген, екіжақты. </w:t>
            </w:r>
          </w:p>
          <w:p>
            <w:pPr>
              <w:spacing w:after="20"/>
              <w:ind w:left="20"/>
              <w:jc w:val="both"/>
            </w:pPr>
            <w:r>
              <w:rPr>
                <w:rFonts w:ascii="Times New Roman"/>
                <w:b w:val="false"/>
                <w:i w:val="false"/>
                <w:color w:val="000000"/>
                <w:sz w:val="20"/>
              </w:rPr>
              <w:t xml:space="preserve">
 Полипропиленнен мөлдір және әртүрлі түстерде жасалады: ақ, қызыл, көгілдір, сары, жасыл, қызғылт және күлгін. Өлшемдері: ұзындығы – 155 мм; ені – 18 мм/12 мм; қалыңдығы – 2,5 мм. Лор шпателінің қисық пішіні 27º, беті өте тегіс, шеттері дөңгеленген. Иілген формасы ауыз қуысының көрінуін арттыру арқылы ауыз қуысын тексеруді жеңілдетеді, өйткені шпателді ұстап тұрған тексеруші медициналық қызметкердің саусағы тікелей шпательмен тексергеннен қарағанда төмен және ауыз қуысын жасырмайды. Ұштарының ені әртүрлі, лор шпателінің кең бөлігі ересек адамның ауыз қуысын, ал тар бөлігі баланың ауыз қуысын тексеруге арналған. Қолғап киген дәрігердің қолында ыңғайлы ұстау мен сенімді бекітуді қамтамасыз ету үшін екі жағында сопақ ойықтар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13х75 мм. Пробирка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13х100 мм. Пробирка көлемі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13х75 мм. Пробирка көлемі – 3,5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13х100 мм. Пробирка көлемі – 5,0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16х100 мм. Пробирка көлемі – 8,2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гепаринделген плазмасын зерттеуге арналған натрий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13х100 мм. Пробирка көлемі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анықтау үшін тұтас қанды зерттеуге арналған 0,129 М (4:1) натрий цитраты бар стерильді вакуумды пробирка көлемі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Қан мен реагенттің қатынасы 4:1. Бұйым бір рет қолдануға арналған стерильді. Қоспа – натрий цитраты. Қақпақтың түсі қара. Пробирка мөлшері – 13х75 мм. Пробирка көлемі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13х100 мм. Пробирка көлемі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13х75 мм. Пробирка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13х100 мм. Пробирка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w:t>
            </w:r>
          </w:p>
          <w:p>
            <w:pPr>
              <w:spacing w:after="20"/>
              <w:ind w:left="20"/>
              <w:jc w:val="both"/>
            </w:pPr>
            <w:r>
              <w:rPr>
                <w:rFonts w:ascii="Times New Roman"/>
                <w:b w:val="false"/>
                <w:i w:val="false"/>
                <w:color w:val="000000"/>
                <w:sz w:val="20"/>
              </w:rPr>
              <w:t>
1) бір рет қолданылатын стерильді медициналық екі жақты ине (стандартты екі жақты ине) өлшемі 22Gх1 1/2" (0,7x38 мм), түсі қара - 1 дана;</w:t>
            </w:r>
          </w:p>
          <w:p>
            <w:pPr>
              <w:spacing w:after="20"/>
              <w:ind w:left="20"/>
              <w:jc w:val="both"/>
            </w:pPr>
            <w:r>
              <w:rPr>
                <w:rFonts w:ascii="Times New Roman"/>
                <w:b w:val="false"/>
                <w:i w:val="false"/>
                <w:color w:val="000000"/>
                <w:sz w:val="20"/>
              </w:rPr>
              <w:t>
2) ине ұстағыш - 1 дана;</w:t>
            </w:r>
          </w:p>
          <w:p>
            <w:pPr>
              <w:spacing w:after="20"/>
              <w:ind w:left="20"/>
              <w:jc w:val="both"/>
            </w:pPr>
            <w:r>
              <w:rPr>
                <w:rFonts w:ascii="Times New Roman"/>
                <w:b w:val="false"/>
                <w:i w:val="false"/>
                <w:color w:val="000000"/>
                <w:sz w:val="20"/>
              </w:rPr>
              <w:t>
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w:t>
            </w:r>
          </w:p>
          <w:p>
            <w:pPr>
              <w:spacing w:after="20"/>
              <w:ind w:left="20"/>
              <w:jc w:val="both"/>
            </w:pPr>
            <w:r>
              <w:rPr>
                <w:rFonts w:ascii="Times New Roman"/>
                <w:b w:val="false"/>
                <w:i w:val="false"/>
                <w:color w:val="000000"/>
                <w:sz w:val="20"/>
              </w:rPr>
              <w:t>
1) бір рет қолданылатын стерильді медициналық екі жақты ине (стандартты екі жақты ине) өлшемі 22Gх1 1/2" (0,8x38 мм), түсі қара - 1 дана;</w:t>
            </w:r>
          </w:p>
          <w:p>
            <w:pPr>
              <w:spacing w:after="20"/>
              <w:ind w:left="20"/>
              <w:jc w:val="both"/>
            </w:pPr>
            <w:r>
              <w:rPr>
                <w:rFonts w:ascii="Times New Roman"/>
                <w:b w:val="false"/>
                <w:i w:val="false"/>
                <w:color w:val="000000"/>
                <w:sz w:val="20"/>
              </w:rPr>
              <w:t>
2) ине ұстағыш - 1 дана;</w:t>
            </w:r>
          </w:p>
          <w:p>
            <w:pPr>
              <w:spacing w:after="20"/>
              <w:ind w:left="20"/>
              <w:jc w:val="both"/>
            </w:pPr>
            <w:r>
              <w:rPr>
                <w:rFonts w:ascii="Times New Roman"/>
                <w:b w:val="false"/>
                <w:i w:val="false"/>
                <w:color w:val="000000"/>
                <w:sz w:val="20"/>
              </w:rPr>
              <w:t>
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13х75 мм. Пробирка көлемі – 4,0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13х100 мм. Пробирка көлемі – 6,0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 пробирканың өзінен, қақпағынан, бір ұшында мақта тампоны бар таяқшадан тұрады. Пробиркалар пластик материалдан (полипропилен, полиэтилентерефталат) жасалған. Дөңгелек немесе конус түбі бар цилиндр пішінді пробирка. Пробирка типі 16х100. Пробирка резеңке тығынмен немесе бұрама қақпақпен тығындалған. Пробиркалардың ішінде 1% натрий гидрокарбонаты (NaHCO3) немесе 2 мл көлемінде 50% глицерин бар ерітінді. S өлшемді таяқшасы бар мақта тампоны: диаметрі 5 мм, мақта тампонының ұзындығы 15 мм, жалпы ұзындығы 150 мм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16х100 мм. Пробирка көлемі – 10,0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түтік,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16х120 мм. Пробирка көлемі – 12,0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w:t>
            </w:r>
          </w:p>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натрий гепарині бар стерильді вакуумды пробирка көлемі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16х100 мм. Пробирка көлемі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 үшін бір рет қолданылатын цилиндр-бекіткіш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 қолданылатын цилиндр-бекіткіш (бұдан әрі - цилиндр-бекіткіш) - полипропиленнен (ПП) жасалған және көктамырдан қан алу кезінде екі жақты ине мен пробирканы бекітуге арналған боялмаған, мөлдір немесе мөлдір құрылғы. Цилиндр-бекіткіш сенімді бекітілу үшін екі жақты инені қатты бекітуге және қайтадана қолдануға жол бермейтін арнайы "ілгегі" бар. Цилиндр бекіткіш цилиндрдің өзінен, вакуумды пробиркадан және екі жақты инеден тұратын қан алу жүйесінің құрамдас бөлігі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 жеңіл, мөлдір, медициналық уытты емес полиэтилентерефталаттан жасалған, ол ерекше беріктігімен ерекшеленеді және газ алмасуға жақсы кедергі келтіреді. Тік ойықтары бар қақпақтар полиэтиленнен жасалған, герметикалықты және қауіпсіздікті қамтамасыз етеді. Биоматериалды тасымалдаушы пробиркалар стерильді. Биосынамаларды тасымалдаушы пробиркалар өздігінен қолдануға дайын. Қан алуға арналмаған. Тасымалдаушы пробиркалар үш негізгі бөліктен тұрады: пробирка, қақпақ және резеңке тығын. Өлшемі 13х75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құйғы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13х50 мм өз ағынымен қан алуға арналған құйғы – бұл капиллярлық қан алуға арналған полипропилен стерильді емес құйғы. Құйғы мөлдір және құрамында қоспалар жоқ. Капиллярлық қанды пункция орнынан микропробиркаға жинау үшін қолданылады. Әдіс принципі – өз ағынымен қан тамшыларын жинау. Құйғыда қиғаштап кесілген дөңгелек тұмсық бар. Оңай бекіту үшін құйғыда бұдырлы тұтқа бар. Микропробирканың қақпағына салынған құйғының шеті тесілген жерге бекітіледі. Қан тамшылары құйғыға және микропробирканың қабырғаларына еркін ағып кетеді. Егер қанды бірнеше микропробиркаларға жинау қажет болса, олардың әрқайсысы өз құйғысын қажет етеді. Пайдаланылған құйғыны жою үшін контейнерге тасталады.</w:t>
            </w:r>
          </w:p>
          <w:p>
            <w:pPr>
              <w:spacing w:after="20"/>
              <w:ind w:left="20"/>
              <w:jc w:val="both"/>
            </w:pPr>
            <w:r>
              <w:rPr>
                <w:rFonts w:ascii="Times New Roman"/>
                <w:b w:val="false"/>
                <w:i w:val="false"/>
                <w:color w:val="000000"/>
                <w:sz w:val="20"/>
              </w:rPr>
              <w:t>
Құйғыны бастапқы микропробиркамен бірге қолдануға болады, бұл қан сынамаларын қайталама микропробиркаларға құюға мүмкіндік береді, педиатриядағы капиллярлық қан алу үшін, қанның аз мөлшері үшін тиімді, барлық автоматты анализаторларда бастапқы микропробиркаларға сынама алу үшін қолдануға болады. Тек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қаламдарға арналған бір рет қолданылатын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0,33мм (29G), ұзындығы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50 (10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220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сіңімділік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 (2 бастапқы қаптама №5)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 (4 бастапқы қаптама №5 немесе 2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50 (10 бастапқы қаптама №5 немесе 5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100 (20 бастапқы қаптама №5 немесе 10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200 (40 бастапқы қаптама №5 немесе 20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 (1) Пластикалық бір реттік шприц 60 мл – 2 дана;</w:t>
            </w:r>
          </w:p>
          <w:p>
            <w:pPr>
              <w:spacing w:after="20"/>
              <w:ind w:left="20"/>
              <w:jc w:val="both"/>
            </w:pPr>
            <w:r>
              <w:rPr>
                <w:rFonts w:ascii="Times New Roman"/>
                <w:b w:val="false"/>
                <w:i w:val="false"/>
                <w:color w:val="000000"/>
                <w:sz w:val="20"/>
              </w:rPr>
              <w:t xml:space="preserve">
 2) Баллон, 50 мл – 1 дана; </w:t>
            </w:r>
          </w:p>
          <w:p>
            <w:pPr>
              <w:spacing w:after="20"/>
              <w:ind w:left="20"/>
              <w:jc w:val="both"/>
            </w:pPr>
            <w:r>
              <w:rPr>
                <w:rFonts w:ascii="Times New Roman"/>
                <w:b w:val="false"/>
                <w:i w:val="false"/>
                <w:color w:val="000000"/>
                <w:sz w:val="20"/>
              </w:rPr>
              <w:t xml:space="preserve">
 3) Ұзартқыш түтік, 55см – 1 дана; </w:t>
            </w:r>
          </w:p>
          <w:p>
            <w:pPr>
              <w:spacing w:after="20"/>
              <w:ind w:left="20"/>
              <w:jc w:val="both"/>
            </w:pPr>
            <w:r>
              <w:rPr>
                <w:rFonts w:ascii="Times New Roman"/>
                <w:b w:val="false"/>
                <w:i w:val="false"/>
                <w:color w:val="000000"/>
                <w:sz w:val="20"/>
              </w:rPr>
              <w:t>
4) Бір жақты клапаны бар екі жақты және үш жақты бекіткіш шүмек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стерильді бір рет қолданылатын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(ағаш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ағаш шпателі жапырақты ағаш тұқымдарынан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AБС пластиктен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(жарық диодты қондырмасы бар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АБС пластиктен дайындалған. Жарық диодты қондырмасы бар стерильді, бір рет қолданылатын терапиялық пластик шпательге арналған жарық диодты қондырма бұйымның әрбір 200 данасына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 зерттеуге арналған стерильді бір рет қолданылатын құралдар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 полимерлі қасық тәрізді зонд. Фолькман қасығының ұштары дөңгелек пішінді, бірақ әртүрлі манипуляцияларды орындау кезінде қажет әртүрлі ұзындықтарға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тот баспайтын болаттан жасалған өткір ұшы бар ланцет-найза жеке қаптамада, зауыттық топтық қорапта 200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полимерлі материалдан жасалған өткір ұшы бар ланцет-ине 2 топтық полиэтилен пакетте 100 данадан, зауыттық топтық қорапта 200 данадан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Формальдегидті бақылау индикаторы, класс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оксидін бақылау индикаторы,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(интеграторы),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тегістелген,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110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 канистрде 20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500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1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200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 канистрде 50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гепатитінің вирусына (HBsAg) антиденелерді иммунохроматографиялық анықтауға арналған реагенттер жинағы керек-жарақтарымен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Сарысудағы, плазмадағы және адамның жаңа алынған қанындағы В гепатиті вирусына (HBsAg) антиденелерді иммунохроматографиялық анықтауға арналған реагенттер жинағы керек-жарақтарымен – бұл В гепатиті вирусына қарсы антиденелерді анықтауға арналған бір кезеңдік экспресс-тест. </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xml:space="preserve">
 1. Кептіргіш пен тамшуыры бар алюминий фольгадан жасалған жеке вакуумдық қаптамаға оралған тест-кассета – 25 тест </w:t>
            </w:r>
          </w:p>
          <w:p>
            <w:pPr>
              <w:spacing w:after="20"/>
              <w:ind w:left="20"/>
              <w:jc w:val="both"/>
            </w:pPr>
            <w:r>
              <w:rPr>
                <w:rFonts w:ascii="Times New Roman"/>
                <w:b w:val="false"/>
                <w:i w:val="false"/>
                <w:color w:val="000000"/>
                <w:sz w:val="20"/>
              </w:rPr>
              <w:t>
2. Буферлік ерітінді 5 мл – 1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 құты №100.</w:t>
            </w:r>
          </w:p>
          <w:p>
            <w:pPr>
              <w:spacing w:after="20"/>
              <w:ind w:left="20"/>
              <w:jc w:val="both"/>
            </w:pPr>
            <w:r>
              <w:rPr>
                <w:rFonts w:ascii="Times New Roman"/>
                <w:b w:val="false"/>
                <w:i w:val="false"/>
                <w:color w:val="000000"/>
                <w:sz w:val="20"/>
              </w:rPr>
              <w:t>
Тест-жолақ несеп үлгілерін пайдалана отырып, in vitro диагностикалық құралы ретінде қолдануға арналған. </w:t>
            </w:r>
          </w:p>
          <w:p>
            <w:pPr>
              <w:spacing w:after="20"/>
              <w:ind w:left="20"/>
              <w:jc w:val="both"/>
            </w:pPr>
            <w:r>
              <w:rPr>
                <w:rFonts w:ascii="Times New Roman"/>
                <w:b w:val="false"/>
                <w:i w:val="false"/>
                <w:color w:val="000000"/>
                <w:sz w:val="20"/>
              </w:rPr>
              <w:t xml:space="preserve">
 Тест-жолақ пластиктен жасалған тұғырға бекітілген реагенттің қатты фазалы учаскелерін қамтиды және құрғақ реагент форматында беріледі. </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болу құрамы:</w:t>
            </w:r>
          </w:p>
          <w:p>
            <w:pPr>
              <w:spacing w:after="20"/>
              <w:ind w:left="20"/>
              <w:jc w:val="both"/>
            </w:pPr>
            <w:r>
              <w:rPr>
                <w:rFonts w:ascii="Times New Roman"/>
                <w:b w:val="false"/>
                <w:i w:val="false"/>
                <w:color w:val="000000"/>
                <w:sz w:val="20"/>
              </w:rPr>
              <w:t>
Кетондар Натрий нитропруссиді 20.0 мг Магний сульфаты 246.5 мг.</w:t>
            </w:r>
          </w:p>
          <w:p>
            <w:pPr>
              <w:spacing w:after="20"/>
              <w:ind w:left="20"/>
              <w:jc w:val="both"/>
            </w:pPr>
            <w:r>
              <w:rPr>
                <w:rFonts w:ascii="Times New Roman"/>
                <w:b w:val="false"/>
                <w:i w:val="false"/>
                <w:color w:val="000000"/>
                <w:sz w:val="20"/>
              </w:rPr>
              <w:t>
Жиынтық қаптама: Несеп тест-жолақтары пластикалық құтыда 100 данадан.</w:t>
            </w:r>
          </w:p>
          <w:p>
            <w:pPr>
              <w:spacing w:after="20"/>
              <w:ind w:left="20"/>
              <w:jc w:val="both"/>
            </w:pPr>
            <w:r>
              <w:rPr>
                <w:rFonts w:ascii="Times New Roman"/>
                <w:b w:val="false"/>
                <w:i w:val="false"/>
                <w:color w:val="000000"/>
                <w:sz w:val="20"/>
              </w:rPr>
              <w:t>
Әрбір құтыға ылғал сіңіретін элемент – силикагель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Коронарлық және шеткері интервенциялық емшараларға арналған стирильді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қолғаптар № 6.5- 1 дана;</w:t>
            </w:r>
          </w:p>
          <w:p>
            <w:pPr>
              <w:spacing w:after="20"/>
              <w:ind w:left="20"/>
              <w:jc w:val="both"/>
            </w:pPr>
            <w:r>
              <w:rPr>
                <w:rFonts w:ascii="Times New Roman"/>
                <w:b w:val="false"/>
                <w:i w:val="false"/>
                <w:color w:val="000000"/>
                <w:sz w:val="20"/>
              </w:rPr>
              <w:t>
2. Хирургиялық қолғаптар № 8 - 1 дана;</w:t>
            </w:r>
          </w:p>
          <w:p>
            <w:pPr>
              <w:spacing w:after="20"/>
              <w:ind w:left="20"/>
              <w:jc w:val="both"/>
            </w:pPr>
            <w:r>
              <w:rPr>
                <w:rFonts w:ascii="Times New Roman"/>
                <w:b w:val="false"/>
                <w:i w:val="false"/>
                <w:color w:val="000000"/>
                <w:sz w:val="20"/>
              </w:rPr>
              <w:t>
3. Хирургиялық скальпель №11 - 1 дана;</w:t>
            </w:r>
          </w:p>
          <w:p>
            <w:pPr>
              <w:spacing w:after="20"/>
              <w:ind w:left="20"/>
              <w:jc w:val="both"/>
            </w:pPr>
            <w:r>
              <w:rPr>
                <w:rFonts w:ascii="Times New Roman"/>
                <w:b w:val="false"/>
                <w:i w:val="false"/>
                <w:color w:val="000000"/>
                <w:sz w:val="20"/>
              </w:rPr>
              <w:t>
4. Тостаған 60 мл - 2 дана;</w:t>
            </w:r>
          </w:p>
          <w:p>
            <w:pPr>
              <w:spacing w:after="20"/>
              <w:ind w:left="20"/>
              <w:jc w:val="both"/>
            </w:pPr>
            <w:r>
              <w:rPr>
                <w:rFonts w:ascii="Times New Roman"/>
                <w:b w:val="false"/>
                <w:i w:val="false"/>
                <w:color w:val="000000"/>
                <w:sz w:val="20"/>
              </w:rPr>
              <w:t>
5. Өткізгішті сақтауға арналған тостаған 2500 мл - 1 дана;</w:t>
            </w:r>
          </w:p>
          <w:p>
            <w:pPr>
              <w:spacing w:after="20"/>
              <w:ind w:left="20"/>
              <w:jc w:val="both"/>
            </w:pPr>
            <w:r>
              <w:rPr>
                <w:rFonts w:ascii="Times New Roman"/>
                <w:b w:val="false"/>
                <w:i w:val="false"/>
                <w:color w:val="000000"/>
                <w:sz w:val="20"/>
              </w:rPr>
              <w:t>
6. Тостаған 250 мл - 1 дана;</w:t>
            </w:r>
          </w:p>
          <w:p>
            <w:pPr>
              <w:spacing w:after="20"/>
              <w:ind w:left="20"/>
              <w:jc w:val="both"/>
            </w:pPr>
            <w:r>
              <w:rPr>
                <w:rFonts w:ascii="Times New Roman"/>
                <w:b w:val="false"/>
                <w:i w:val="false"/>
                <w:color w:val="000000"/>
                <w:sz w:val="20"/>
              </w:rPr>
              <w:t>
7. J диагностикалық өткізгіші, иілген, бір жақты, иілгіш, диаметрі 0,035", ұзындығы 150 см - 1 дана;</w:t>
            </w:r>
          </w:p>
          <w:p>
            <w:pPr>
              <w:spacing w:after="20"/>
              <w:ind w:left="20"/>
              <w:jc w:val="both"/>
            </w:pPr>
            <w:r>
              <w:rPr>
                <w:rFonts w:ascii="Times New Roman"/>
                <w:b w:val="false"/>
                <w:i w:val="false"/>
                <w:color w:val="000000"/>
                <w:sz w:val="20"/>
              </w:rPr>
              <w:t>
8. Ине 21G - 1 дана;</w:t>
            </w:r>
          </w:p>
          <w:p>
            <w:pPr>
              <w:spacing w:after="20"/>
              <w:ind w:left="20"/>
              <w:jc w:val="both"/>
            </w:pPr>
            <w:r>
              <w:rPr>
                <w:rFonts w:ascii="Times New Roman"/>
                <w:b w:val="false"/>
                <w:i w:val="false"/>
                <w:color w:val="000000"/>
                <w:sz w:val="20"/>
              </w:rPr>
              <w:t>
9. Ине 18G - 1 дана;</w:t>
            </w:r>
          </w:p>
          <w:p>
            <w:pPr>
              <w:spacing w:after="20"/>
              <w:ind w:left="20"/>
              <w:jc w:val="both"/>
            </w:pPr>
            <w:r>
              <w:rPr>
                <w:rFonts w:ascii="Times New Roman"/>
                <w:b w:val="false"/>
                <w:i w:val="false"/>
                <w:color w:val="000000"/>
                <w:sz w:val="20"/>
              </w:rPr>
              <w:t>
10. Шприц 20 мл Luer Lock - 1 дана;</w:t>
            </w:r>
          </w:p>
          <w:p>
            <w:pPr>
              <w:spacing w:after="20"/>
              <w:ind w:left="20"/>
              <w:jc w:val="both"/>
            </w:pPr>
            <w:r>
              <w:rPr>
                <w:rFonts w:ascii="Times New Roman"/>
                <w:b w:val="false"/>
                <w:i w:val="false"/>
                <w:color w:val="000000"/>
                <w:sz w:val="20"/>
              </w:rPr>
              <w:t>
11. Шприц 20 мл Luer - 2 дана;</w:t>
            </w:r>
          </w:p>
          <w:p>
            <w:pPr>
              <w:spacing w:after="20"/>
              <w:ind w:left="20"/>
              <w:jc w:val="both"/>
            </w:pPr>
            <w:r>
              <w:rPr>
                <w:rFonts w:ascii="Times New Roman"/>
                <w:b w:val="false"/>
                <w:i w:val="false"/>
                <w:color w:val="000000"/>
                <w:sz w:val="20"/>
              </w:rPr>
              <w:t>
12. Қолға арналған сүлгі 40×60 см - 2 дана;</w:t>
            </w:r>
          </w:p>
          <w:p>
            <w:pPr>
              <w:spacing w:after="20"/>
              <w:ind w:left="20"/>
              <w:jc w:val="both"/>
            </w:pPr>
            <w:r>
              <w:rPr>
                <w:rFonts w:ascii="Times New Roman"/>
                <w:b w:val="false"/>
                <w:i w:val="false"/>
                <w:color w:val="000000"/>
                <w:sz w:val="20"/>
              </w:rPr>
              <w:t>
13. Халат XL - 2 дана; 14.Жайма 137×150 см - 1 дана;</w:t>
            </w:r>
          </w:p>
          <w:p>
            <w:pPr>
              <w:spacing w:after="20"/>
              <w:ind w:left="20"/>
              <w:jc w:val="both"/>
            </w:pPr>
            <w:r>
              <w:rPr>
                <w:rFonts w:ascii="Times New Roman"/>
                <w:b w:val="false"/>
                <w:i w:val="false"/>
                <w:color w:val="000000"/>
                <w:sz w:val="20"/>
              </w:rPr>
              <w:t>
15. Төрт тесігі бар ангиографиялық жайма 280×330 см - 1 дана;</w:t>
            </w:r>
          </w:p>
          <w:p>
            <w:pPr>
              <w:spacing w:after="20"/>
              <w:ind w:left="20"/>
              <w:jc w:val="both"/>
            </w:pPr>
            <w:r>
              <w:rPr>
                <w:rFonts w:ascii="Times New Roman"/>
                <w:b w:val="false"/>
                <w:i w:val="false"/>
                <w:color w:val="000000"/>
                <w:sz w:val="20"/>
              </w:rPr>
              <w:t>
16. Аппаратқа арналған жабын 100×100 см – 1 дана;</w:t>
            </w:r>
          </w:p>
          <w:p>
            <w:pPr>
              <w:spacing w:after="20"/>
              <w:ind w:left="20"/>
              <w:jc w:val="both"/>
            </w:pPr>
            <w:r>
              <w:rPr>
                <w:rFonts w:ascii="Times New Roman"/>
                <w:b w:val="false"/>
                <w:i w:val="false"/>
                <w:color w:val="000000"/>
                <w:sz w:val="20"/>
              </w:rPr>
              <w:t>
17. Аппаратқа арналған жабын R 65 - 1 дана;</w:t>
            </w:r>
          </w:p>
          <w:p>
            <w:pPr>
              <w:spacing w:after="20"/>
              <w:ind w:left="20"/>
              <w:jc w:val="both"/>
            </w:pPr>
            <w:r>
              <w:rPr>
                <w:rFonts w:ascii="Times New Roman"/>
                <w:b w:val="false"/>
                <w:i w:val="false"/>
                <w:color w:val="000000"/>
                <w:sz w:val="20"/>
              </w:rPr>
              <w:t>
18. Салфетка 10×10 см - 50 дана;</w:t>
            </w:r>
          </w:p>
          <w:p>
            <w:pPr>
              <w:spacing w:after="20"/>
              <w:ind w:left="20"/>
              <w:jc w:val="both"/>
            </w:pPr>
            <w:r>
              <w:rPr>
                <w:rFonts w:ascii="Times New Roman"/>
                <w:b w:val="false"/>
                <w:i w:val="false"/>
                <w:color w:val="000000"/>
                <w:sz w:val="20"/>
              </w:rPr>
              <w:t>
19. Жүретін манифольд 3 - 1 дана;</w:t>
            </w:r>
          </w:p>
          <w:p>
            <w:pPr>
              <w:spacing w:after="20"/>
              <w:ind w:left="20"/>
              <w:jc w:val="both"/>
            </w:pPr>
            <w:r>
              <w:rPr>
                <w:rFonts w:ascii="Times New Roman"/>
                <w:b w:val="false"/>
                <w:i w:val="false"/>
                <w:color w:val="000000"/>
                <w:sz w:val="20"/>
              </w:rPr>
              <w:t>
20.Сұйықтық пен қалдықтарға арналған қапшық 50×60 см - 1 дана;</w:t>
            </w:r>
          </w:p>
          <w:p>
            <w:pPr>
              <w:spacing w:after="20"/>
              <w:ind w:left="20"/>
              <w:jc w:val="both"/>
            </w:pPr>
            <w:r>
              <w:rPr>
                <w:rFonts w:ascii="Times New Roman"/>
                <w:b w:val="false"/>
                <w:i w:val="false"/>
                <w:color w:val="000000"/>
                <w:sz w:val="20"/>
              </w:rPr>
              <w:t>
21. Уақытша кардиостимуляцияға арналған электродтар - 4 дана;</w:t>
            </w:r>
          </w:p>
          <w:p>
            <w:pPr>
              <w:spacing w:after="20"/>
              <w:ind w:left="20"/>
              <w:jc w:val="both"/>
            </w:pPr>
            <w:r>
              <w:rPr>
                <w:rFonts w:ascii="Times New Roman"/>
                <w:b w:val="false"/>
                <w:i w:val="false"/>
                <w:color w:val="000000"/>
                <w:sz w:val="20"/>
              </w:rPr>
              <w:t>
22. Ұзартылған инфузиялық желі 500 psi, 120 см - 1 дана;</w:t>
            </w:r>
          </w:p>
          <w:p>
            <w:pPr>
              <w:spacing w:after="20"/>
              <w:ind w:left="20"/>
              <w:jc w:val="both"/>
            </w:pPr>
            <w:r>
              <w:rPr>
                <w:rFonts w:ascii="Times New Roman"/>
                <w:b w:val="false"/>
                <w:i w:val="false"/>
                <w:color w:val="000000"/>
                <w:sz w:val="20"/>
              </w:rPr>
              <w:t>
23. Ұзартылған инфузиялық желі 1200 psi, 90 см - 1 шт;</w:t>
            </w:r>
          </w:p>
          <w:p>
            <w:pPr>
              <w:spacing w:after="20"/>
              <w:ind w:left="20"/>
              <w:jc w:val="both"/>
            </w:pPr>
            <w:r>
              <w:rPr>
                <w:rFonts w:ascii="Times New Roman"/>
                <w:b w:val="false"/>
                <w:i w:val="false"/>
                <w:color w:val="000000"/>
                <w:sz w:val="20"/>
              </w:rPr>
              <w:t>
24. Медициналық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Стенттеуге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алаңды өңдеуге арналған сорғыш-стик - 1 дана;</w:t>
            </w:r>
          </w:p>
          <w:p>
            <w:pPr>
              <w:spacing w:after="20"/>
              <w:ind w:left="20"/>
              <w:jc w:val="both"/>
            </w:pPr>
            <w:r>
              <w:rPr>
                <w:rFonts w:ascii="Times New Roman"/>
                <w:b w:val="false"/>
                <w:i w:val="false"/>
                <w:color w:val="000000"/>
                <w:sz w:val="20"/>
              </w:rPr>
              <w:t>
2. Тостаған 250 мл, межеленген - 1 дана;</w:t>
            </w:r>
          </w:p>
          <w:p>
            <w:pPr>
              <w:spacing w:after="20"/>
              <w:ind w:left="20"/>
              <w:jc w:val="both"/>
            </w:pPr>
            <w:r>
              <w:rPr>
                <w:rFonts w:ascii="Times New Roman"/>
                <w:b w:val="false"/>
                <w:i w:val="false"/>
                <w:color w:val="000000"/>
                <w:sz w:val="20"/>
              </w:rPr>
              <w:t>
3. Тостаған 500 мл, межеленген - 1 дана;</w:t>
            </w:r>
          </w:p>
          <w:p>
            <w:pPr>
              <w:spacing w:after="20"/>
              <w:ind w:left="20"/>
              <w:jc w:val="both"/>
            </w:pPr>
            <w:r>
              <w:rPr>
                <w:rFonts w:ascii="Times New Roman"/>
                <w:b w:val="false"/>
                <w:i w:val="false"/>
                <w:color w:val="000000"/>
                <w:sz w:val="20"/>
              </w:rPr>
              <w:t>
4. Тостаған 60 мл - 1 дана;</w:t>
            </w:r>
          </w:p>
          <w:p>
            <w:pPr>
              <w:spacing w:after="20"/>
              <w:ind w:left="20"/>
              <w:jc w:val="both"/>
            </w:pPr>
            <w:r>
              <w:rPr>
                <w:rFonts w:ascii="Times New Roman"/>
                <w:b w:val="false"/>
                <w:i w:val="false"/>
                <w:color w:val="000000"/>
                <w:sz w:val="20"/>
              </w:rPr>
              <w:t>
5. Инелерді есептегіш - 1 дана;</w:t>
            </w:r>
          </w:p>
          <w:p>
            <w:pPr>
              <w:spacing w:after="20"/>
              <w:ind w:left="20"/>
              <w:jc w:val="both"/>
            </w:pPr>
            <w:r>
              <w:rPr>
                <w:rFonts w:ascii="Times New Roman"/>
                <w:b w:val="false"/>
                <w:i w:val="false"/>
                <w:color w:val="000000"/>
                <w:sz w:val="20"/>
              </w:rPr>
              <w:t>
6. Ине 21G - 1 дана;</w:t>
            </w:r>
          </w:p>
          <w:p>
            <w:pPr>
              <w:spacing w:after="20"/>
              <w:ind w:left="20"/>
              <w:jc w:val="both"/>
            </w:pPr>
            <w:r>
              <w:rPr>
                <w:rFonts w:ascii="Times New Roman"/>
                <w:b w:val="false"/>
                <w:i w:val="false"/>
                <w:color w:val="000000"/>
                <w:sz w:val="20"/>
              </w:rPr>
              <w:t>
7. не 27G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Үстелге арналған жабын 137×150 см - 1 дана;</w:t>
            </w:r>
          </w:p>
          <w:p>
            <w:pPr>
              <w:spacing w:after="20"/>
              <w:ind w:left="20"/>
              <w:jc w:val="both"/>
            </w:pPr>
            <w:r>
              <w:rPr>
                <w:rFonts w:ascii="Times New Roman"/>
                <w:b w:val="false"/>
                <w:i w:val="false"/>
                <w:color w:val="000000"/>
                <w:sz w:val="20"/>
              </w:rPr>
              <w:t>
10. Халат XL - 3 дана;</w:t>
            </w:r>
          </w:p>
          <w:p>
            <w:pPr>
              <w:spacing w:after="20"/>
              <w:ind w:left="20"/>
              <w:jc w:val="both"/>
            </w:pPr>
            <w:r>
              <w:rPr>
                <w:rFonts w:ascii="Times New Roman"/>
                <w:b w:val="false"/>
                <w:i w:val="false"/>
                <w:color w:val="000000"/>
                <w:sz w:val="20"/>
              </w:rPr>
              <w:t>
11. Жайма 280×355 см төрт тесігі бар, операциялық пленкасыз, мөлдір жиегі бар - 1 дана;</w:t>
            </w:r>
          </w:p>
          <w:p>
            <w:pPr>
              <w:spacing w:after="20"/>
              <w:ind w:left="20"/>
              <w:jc w:val="both"/>
            </w:pPr>
            <w:r>
              <w:rPr>
                <w:rFonts w:ascii="Times New Roman"/>
                <w:b w:val="false"/>
                <w:i w:val="false"/>
                <w:color w:val="000000"/>
                <w:sz w:val="20"/>
              </w:rPr>
              <w:t xml:space="preserve">
 12. Камераға арналған қорғағыш жабын, диаметрі 122,5см, R-65, </w:t>
            </w:r>
          </w:p>
          <w:p>
            <w:pPr>
              <w:spacing w:after="20"/>
              <w:ind w:left="20"/>
              <w:jc w:val="both"/>
            </w:pPr>
            <w:r>
              <w:rPr>
                <w:rFonts w:ascii="Times New Roman"/>
                <w:b w:val="false"/>
                <w:i w:val="false"/>
                <w:color w:val="000000"/>
                <w:sz w:val="20"/>
              </w:rPr>
              <w:t>
қалыңдығы 50 мкм полиэтиленнен жасалған - 1 дана;</w:t>
            </w:r>
          </w:p>
          <w:p>
            <w:pPr>
              <w:spacing w:after="20"/>
              <w:ind w:left="20"/>
              <w:jc w:val="both"/>
            </w:pPr>
            <w:r>
              <w:rPr>
                <w:rFonts w:ascii="Times New Roman"/>
                <w:b w:val="false"/>
                <w:i w:val="false"/>
                <w:color w:val="000000"/>
                <w:sz w:val="20"/>
              </w:rPr>
              <w:t>
13. Салфетка 10×10 см, 12 қабатты - 30 дана;</w:t>
            </w:r>
          </w:p>
          <w:p>
            <w:pPr>
              <w:spacing w:after="20"/>
              <w:ind w:left="20"/>
              <w:jc w:val="both"/>
            </w:pPr>
            <w:r>
              <w:rPr>
                <w:rFonts w:ascii="Times New Roman"/>
                <w:b w:val="false"/>
                <w:i w:val="false"/>
                <w:color w:val="000000"/>
                <w:sz w:val="20"/>
              </w:rPr>
              <w:t xml:space="preserve">
 14. Шұңғыл астауша, көгілдір - 1 дана; Бірыңғай қаптамада.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бахилалар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Байланатын биік бахилалар. Бахилалар СМС (Спанбонд Мелтблаун Спанбонд), СС (Спанбонд Спанбонд), СММС (Спанбонд Мелтблаун Мелтблаун Спанбонд) 40 г/м² үлгісіндегі тоқылмаған материалдан жасалады. </w:t>
            </w:r>
          </w:p>
          <w:p>
            <w:pPr>
              <w:spacing w:after="20"/>
              <w:ind w:left="20"/>
              <w:jc w:val="both"/>
            </w:pPr>
            <w:r>
              <w:rPr>
                <w:rFonts w:ascii="Times New Roman"/>
                <w:b w:val="false"/>
                <w:i w:val="false"/>
                <w:color w:val="000000"/>
                <w:sz w:val="20"/>
              </w:rPr>
              <w:t xml:space="preserve">
 Бір рет қолдануға ғана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тыныс алу жинағы: екі ылғал жинағышы және қосымша түтігі бар созылмалы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p>
            <w:pPr>
              <w:spacing w:after="20"/>
              <w:ind w:left="20"/>
              <w:jc w:val="both"/>
            </w:pPr>
            <w:r>
              <w:rPr>
                <w:rFonts w:ascii="Times New Roman"/>
                <w:b w:val="false"/>
                <w:i w:val="false"/>
                <w:color w:val="000000"/>
                <w:sz w:val="20"/>
              </w:rPr>
              <w:t>
Бұйым стерильді түрде жеткізіледі:</w:t>
            </w:r>
          </w:p>
          <w:p>
            <w:pPr>
              <w:spacing w:after="20"/>
              <w:ind w:left="20"/>
              <w:jc w:val="both"/>
            </w:pPr>
            <w:r>
              <w:rPr>
                <w:rFonts w:ascii="Times New Roman"/>
                <w:b w:val="false"/>
                <w:i w:val="false"/>
                <w:color w:val="000000"/>
                <w:sz w:val="20"/>
              </w:rPr>
              <w:t>
- басылуға, майысуға және омырылуға бекем дем алу мен дем шығарудың екі созылмалы конфигурациялау желісі бар контур;</w:t>
            </w:r>
          </w:p>
          <w:p>
            <w:pPr>
              <w:spacing w:after="20"/>
              <w:ind w:left="20"/>
              <w:jc w:val="both"/>
            </w:pPr>
            <w:r>
              <w:rPr>
                <w:rFonts w:ascii="Times New Roman"/>
                <w:b w:val="false"/>
                <w:i w:val="false"/>
                <w:color w:val="000000"/>
                <w:sz w:val="20"/>
              </w:rPr>
              <w:t xml:space="preserve">
 - созылған түрдегі контурдың ұзындығы 3 м (3000 мм); </w:t>
            </w:r>
          </w:p>
          <w:p>
            <w:pPr>
              <w:spacing w:after="20"/>
              <w:ind w:left="20"/>
              <w:jc w:val="both"/>
            </w:pPr>
            <w:r>
              <w:rPr>
                <w:rFonts w:ascii="Times New Roman"/>
                <w:b w:val="false"/>
                <w:i w:val="false"/>
                <w:color w:val="000000"/>
                <w:sz w:val="20"/>
              </w:rPr>
              <w:t>
- түтіктің диаметрі: ересектер контуры – 22 мм;</w:t>
            </w:r>
          </w:p>
          <w:p>
            <w:pPr>
              <w:spacing w:after="20"/>
              <w:ind w:left="20"/>
              <w:jc w:val="both"/>
            </w:pPr>
            <w:r>
              <w:rPr>
                <w:rFonts w:ascii="Times New Roman"/>
                <w:b w:val="false"/>
                <w:i w:val="false"/>
                <w:color w:val="000000"/>
                <w:sz w:val="20"/>
              </w:rPr>
              <w:t>
- аппаратқа қосылуға арналған 22F үлгідегі ағытпалармен жабдықталған;</w:t>
            </w:r>
          </w:p>
          <w:p>
            <w:pPr>
              <w:spacing w:after="20"/>
              <w:ind w:left="20"/>
              <w:jc w:val="both"/>
            </w:pPr>
            <w:r>
              <w:rPr>
                <w:rFonts w:ascii="Times New Roman"/>
                <w:b w:val="false"/>
                <w:i w:val="false"/>
                <w:color w:val="000000"/>
                <w:sz w:val="20"/>
              </w:rPr>
              <w:t>
-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 дем алу және дем шығару желісінің ішіне салынған екі құрастырмалы ылғал жинағышы бар;</w:t>
            </w:r>
          </w:p>
          <w:p>
            <w:pPr>
              <w:spacing w:after="20"/>
              <w:ind w:left="20"/>
              <w:jc w:val="both"/>
            </w:pPr>
            <w:r>
              <w:rPr>
                <w:rFonts w:ascii="Times New Roman"/>
                <w:b w:val="false"/>
                <w:i w:val="false"/>
                <w:color w:val="000000"/>
                <w:sz w:val="20"/>
              </w:rPr>
              <w:t>
- қосымша түтігі (лимб) бар;</w:t>
            </w:r>
          </w:p>
          <w:p>
            <w:pPr>
              <w:spacing w:after="20"/>
              <w:ind w:left="20"/>
              <w:jc w:val="both"/>
            </w:pPr>
            <w:r>
              <w:rPr>
                <w:rFonts w:ascii="Times New Roman"/>
                <w:b w:val="false"/>
                <w:i w:val="false"/>
                <w:color w:val="000000"/>
                <w:sz w:val="20"/>
              </w:rPr>
              <w:t>
- этилен тотығымен стерильденген;</w:t>
            </w:r>
          </w:p>
          <w:p>
            <w:pPr>
              <w:spacing w:after="20"/>
              <w:ind w:left="20"/>
              <w:jc w:val="both"/>
            </w:pPr>
            <w:r>
              <w:rPr>
                <w:rFonts w:ascii="Times New Roman"/>
                <w:b w:val="false"/>
                <w:i w:val="false"/>
                <w:color w:val="000000"/>
                <w:sz w:val="20"/>
              </w:rPr>
              <w:t>
- бір мәрте қолдануға арналған..</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Созылатын түтік, диаметрі 22 мм және ұзындығы 1500 мм – 4 дана;</w:t>
            </w:r>
          </w:p>
          <w:p>
            <w:pPr>
              <w:spacing w:after="20"/>
              <w:ind w:left="20"/>
              <w:jc w:val="both"/>
            </w:pPr>
            <w:r>
              <w:rPr>
                <w:rFonts w:ascii="Times New Roman"/>
                <w:b w:val="false"/>
                <w:i w:val="false"/>
                <w:color w:val="000000"/>
                <w:sz w:val="20"/>
              </w:rPr>
              <w:t>
2. Ылғал жинағыш – 2 дана;</w:t>
            </w:r>
          </w:p>
          <w:p>
            <w:pPr>
              <w:spacing w:after="20"/>
              <w:ind w:left="20"/>
              <w:jc w:val="both"/>
            </w:pPr>
            <w:r>
              <w:rPr>
                <w:rFonts w:ascii="Times New Roman"/>
                <w:b w:val="false"/>
                <w:i w:val="false"/>
                <w:color w:val="000000"/>
                <w:sz w:val="20"/>
              </w:rPr>
              <w:t>
3. Тікелей адаптер 22M×22F – 10 дана;</w:t>
            </w:r>
          </w:p>
          <w:p>
            <w:pPr>
              <w:spacing w:after="20"/>
              <w:ind w:left="20"/>
              <w:jc w:val="both"/>
            </w:pPr>
            <w:r>
              <w:rPr>
                <w:rFonts w:ascii="Times New Roman"/>
                <w:b w:val="false"/>
                <w:i w:val="false"/>
                <w:color w:val="000000"/>
                <w:sz w:val="20"/>
              </w:rPr>
              <w:t>
4. Ауыстырғыш 22M×22М – 2 дана;</w:t>
            </w:r>
          </w:p>
          <w:p>
            <w:pPr>
              <w:spacing w:after="20"/>
              <w:ind w:left="20"/>
              <w:jc w:val="both"/>
            </w:pPr>
            <w:r>
              <w:rPr>
                <w:rFonts w:ascii="Times New Roman"/>
                <w:b w:val="false"/>
                <w:i w:val="false"/>
                <w:color w:val="000000"/>
                <w:sz w:val="20"/>
              </w:rPr>
              <w:t>
5. Екі порты бар пациент ұшайыры (Y-адаптері бар) – 1 дана;</w:t>
            </w:r>
          </w:p>
          <w:p>
            <w:pPr>
              <w:spacing w:after="20"/>
              <w:ind w:left="20"/>
              <w:jc w:val="both"/>
            </w:pPr>
            <w:r>
              <w:rPr>
                <w:rFonts w:ascii="Times New Roman"/>
                <w:b w:val="false"/>
                <w:i w:val="false"/>
                <w:color w:val="000000"/>
                <w:sz w:val="20"/>
              </w:rPr>
              <w:t>
6. Порты бар ұшбұрыштық адаптер – 1 шт;</w:t>
            </w:r>
          </w:p>
          <w:p>
            <w:pPr>
              <w:spacing w:after="20"/>
              <w:ind w:left="20"/>
              <w:jc w:val="both"/>
            </w:pPr>
            <w:r>
              <w:rPr>
                <w:rFonts w:ascii="Times New Roman"/>
                <w:b w:val="false"/>
                <w:i w:val="false"/>
                <w:color w:val="000000"/>
                <w:sz w:val="20"/>
              </w:rPr>
              <w:t>
7. Созылатын түтік, диаметрі 22 мм және ұзындығы 1000 мм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бұрыштық адаптері бар созылмалы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p>
            <w:pPr>
              <w:spacing w:after="20"/>
              <w:ind w:left="20"/>
              <w:jc w:val="both"/>
            </w:pPr>
            <w:r>
              <w:rPr>
                <w:rFonts w:ascii="Times New Roman"/>
                <w:b w:val="false"/>
                <w:i w:val="false"/>
                <w:color w:val="000000"/>
                <w:sz w:val="20"/>
              </w:rPr>
              <w:t>
Бұйым стерильді түрде жеткізіледі:</w:t>
            </w:r>
          </w:p>
          <w:p>
            <w:pPr>
              <w:spacing w:after="20"/>
              <w:ind w:left="20"/>
              <w:jc w:val="both"/>
            </w:pPr>
            <w:r>
              <w:rPr>
                <w:rFonts w:ascii="Times New Roman"/>
                <w:b w:val="false"/>
                <w:i w:val="false"/>
                <w:color w:val="000000"/>
                <w:sz w:val="20"/>
              </w:rPr>
              <w:t xml:space="preserve">
 - басылуға, майысуға және омырылуға бекем дем алу мен дем шығарудың екі созылмалы конфигурациялау желісі бар контур, контурдың ұзындығы 1,5 метрге (1500 мм) дейін; </w:t>
            </w:r>
          </w:p>
          <w:p>
            <w:pPr>
              <w:spacing w:after="20"/>
              <w:ind w:left="20"/>
              <w:jc w:val="both"/>
            </w:pPr>
            <w:r>
              <w:rPr>
                <w:rFonts w:ascii="Times New Roman"/>
                <w:b w:val="false"/>
                <w:i w:val="false"/>
                <w:color w:val="000000"/>
                <w:sz w:val="20"/>
              </w:rPr>
              <w:t>
- түтіктің диаметрі: ересектер контуры – 22 мм;</w:t>
            </w:r>
          </w:p>
          <w:p>
            <w:pPr>
              <w:spacing w:after="20"/>
              <w:ind w:left="20"/>
              <w:jc w:val="both"/>
            </w:pPr>
            <w:r>
              <w:rPr>
                <w:rFonts w:ascii="Times New Roman"/>
                <w:b w:val="false"/>
                <w:i w:val="false"/>
                <w:color w:val="000000"/>
                <w:sz w:val="20"/>
              </w:rPr>
              <w:t>
- аппаратқа қосылуға арналған 22F үлгідегі ағытпамен жабдықталған;</w:t>
            </w:r>
          </w:p>
          <w:p>
            <w:pPr>
              <w:spacing w:after="20"/>
              <w:ind w:left="20"/>
              <w:jc w:val="both"/>
            </w:pPr>
            <w:r>
              <w:rPr>
                <w:rFonts w:ascii="Times New Roman"/>
                <w:b w:val="false"/>
                <w:i w:val="false"/>
                <w:color w:val="000000"/>
                <w:sz w:val="20"/>
              </w:rPr>
              <w:t>
-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xml:space="preserve">
 - этилен тотығымен стерильденген; </w:t>
            </w:r>
          </w:p>
          <w:p>
            <w:pPr>
              <w:spacing w:after="20"/>
              <w:ind w:left="20"/>
              <w:jc w:val="both"/>
            </w:pPr>
            <w:r>
              <w:rPr>
                <w:rFonts w:ascii="Times New Roman"/>
                <w:b w:val="false"/>
                <w:i w:val="false"/>
                <w:color w:val="000000"/>
                <w:sz w:val="20"/>
              </w:rPr>
              <w:t>
- бір мәрте қолдануға арналған..</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Созылатын түтік, диаметрі 22 мм және ұзындығы 1500 мм – 2 дана;</w:t>
            </w:r>
          </w:p>
          <w:p>
            <w:pPr>
              <w:spacing w:after="20"/>
              <w:ind w:left="20"/>
              <w:jc w:val="both"/>
            </w:pPr>
            <w:r>
              <w:rPr>
                <w:rFonts w:ascii="Times New Roman"/>
                <w:b w:val="false"/>
                <w:i w:val="false"/>
                <w:color w:val="000000"/>
                <w:sz w:val="20"/>
              </w:rPr>
              <w:t>
2. Тікелей адаптер 22M×22F – 4 дана;</w:t>
            </w:r>
          </w:p>
          <w:p>
            <w:pPr>
              <w:spacing w:after="20"/>
              <w:ind w:left="20"/>
              <w:jc w:val="both"/>
            </w:pPr>
            <w:r>
              <w:rPr>
                <w:rFonts w:ascii="Times New Roman"/>
                <w:b w:val="false"/>
                <w:i w:val="false"/>
                <w:color w:val="000000"/>
                <w:sz w:val="20"/>
              </w:rPr>
              <w:t>
3. Ұластырғыш 22M×22M – 2 дана;</w:t>
            </w:r>
          </w:p>
          <w:p>
            <w:pPr>
              <w:spacing w:after="20"/>
              <w:ind w:left="20"/>
              <w:jc w:val="both"/>
            </w:pPr>
            <w:r>
              <w:rPr>
                <w:rFonts w:ascii="Times New Roman"/>
                <w:b w:val="false"/>
                <w:i w:val="false"/>
                <w:color w:val="000000"/>
                <w:sz w:val="20"/>
              </w:rPr>
              <w:t>
4. Пациент ұшайыры (Y-адаптері бар) екі порты бар – 1 дана;</w:t>
            </w:r>
          </w:p>
          <w:p>
            <w:pPr>
              <w:spacing w:after="20"/>
              <w:ind w:left="20"/>
              <w:jc w:val="both"/>
            </w:pPr>
            <w:r>
              <w:rPr>
                <w:rFonts w:ascii="Times New Roman"/>
                <w:b w:val="false"/>
                <w:i w:val="false"/>
                <w:color w:val="000000"/>
                <w:sz w:val="20"/>
              </w:rPr>
              <w:t>
5. Порты бар бұрыштық адаптер–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 қолдануға арналған жаймалар перфорациясы бар орамдарда шығарылады, ол тегіс жиекті жайманы қиындықсыз алуға мүмкіндік береді.</w:t>
            </w:r>
          </w:p>
          <w:p>
            <w:pPr>
              <w:spacing w:after="20"/>
              <w:ind w:left="20"/>
              <w:jc w:val="both"/>
            </w:pPr>
            <w:r>
              <w:rPr>
                <w:rFonts w:ascii="Times New Roman"/>
                <w:b w:val="false"/>
                <w:i w:val="false"/>
                <w:color w:val="000000"/>
                <w:sz w:val="20"/>
              </w:rPr>
              <w:t>
Жаймалар СС (Спанбонд Спанбонд) үлгісіндегі тоқылмаған материалдан жасалады, тығыздығы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Перфорациясы бар орамдағы сүрткілер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30×40 см №100.</w:t>
            </w:r>
          </w:p>
          <w:p>
            <w:pPr>
              <w:spacing w:after="20"/>
              <w:ind w:left="20"/>
              <w:jc w:val="both"/>
            </w:pPr>
            <w:r>
              <w:rPr>
                <w:rFonts w:ascii="Times New Roman"/>
                <w:b w:val="false"/>
                <w:i w:val="false"/>
                <w:color w:val="000000"/>
                <w:sz w:val="20"/>
              </w:rPr>
              <w:t>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Сүрткілер Спанлейс үлгісіндегі тоқылмаған материалдан жасалады, тығыздығы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70×80 см №100.</w:t>
            </w:r>
          </w:p>
          <w:p>
            <w:pPr>
              <w:spacing w:after="20"/>
              <w:ind w:left="20"/>
              <w:jc w:val="both"/>
            </w:pPr>
            <w:r>
              <w:rPr>
                <w:rFonts w:ascii="Times New Roman"/>
                <w:b w:val="false"/>
                <w:i w:val="false"/>
                <w:color w:val="000000"/>
                <w:sz w:val="20"/>
              </w:rPr>
              <w:t>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Сүрткілер Спанлейс үлгісіндегі тоқылмаған материалдан жасалады, тығыздығы 60 г/м2.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p>
            <w:pPr>
              <w:spacing w:after="20"/>
              <w:ind w:left="20"/>
              <w:jc w:val="both"/>
            </w:pPr>
            <w:r>
              <w:rPr>
                <w:rFonts w:ascii="Times New Roman"/>
                <w:b w:val="false"/>
                <w:i w:val="false"/>
                <w:color w:val="000000"/>
                <w:sz w:val="20"/>
              </w:rPr>
              <w:t>
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Босанатын әйелдерге арналған төсек-орын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 – берет қалпақшасы - 1 дана;</w:t>
            </w:r>
          </w:p>
          <w:p>
            <w:pPr>
              <w:spacing w:after="20"/>
              <w:ind w:left="20"/>
              <w:jc w:val="both"/>
            </w:pPr>
            <w:r>
              <w:rPr>
                <w:rFonts w:ascii="Times New Roman"/>
                <w:b w:val="false"/>
                <w:i w:val="false"/>
                <w:color w:val="000000"/>
                <w:sz w:val="20"/>
              </w:rPr>
              <w:t>
2. Қысқа бахилалар - 1 жұп;</w:t>
            </w:r>
          </w:p>
          <w:p>
            <w:pPr>
              <w:spacing w:after="20"/>
              <w:ind w:left="20"/>
              <w:jc w:val="both"/>
            </w:pPr>
            <w:r>
              <w:rPr>
                <w:rFonts w:ascii="Times New Roman"/>
                <w:b w:val="false"/>
                <w:i w:val="false"/>
                <w:color w:val="000000"/>
                <w:sz w:val="20"/>
              </w:rPr>
              <w:t>
3. Қағаз салфетка 20×20 см - 2 дана;</w:t>
            </w:r>
          </w:p>
          <w:p>
            <w:pPr>
              <w:spacing w:after="20"/>
              <w:ind w:left="20"/>
              <w:jc w:val="both"/>
            </w:pPr>
            <w:r>
              <w:rPr>
                <w:rFonts w:ascii="Times New Roman"/>
                <w:b w:val="false"/>
                <w:i w:val="false"/>
                <w:color w:val="000000"/>
                <w:sz w:val="20"/>
              </w:rPr>
              <w:t>
4. Сіңіргіш жайма 60×60 см - 1 дана;</w:t>
            </w:r>
          </w:p>
          <w:p>
            <w:pPr>
              <w:spacing w:after="20"/>
              <w:ind w:left="20"/>
              <w:jc w:val="both"/>
            </w:pPr>
            <w:r>
              <w:rPr>
                <w:rFonts w:ascii="Times New Roman"/>
                <w:b w:val="false"/>
                <w:i w:val="false"/>
                <w:color w:val="000000"/>
                <w:sz w:val="20"/>
              </w:rPr>
              <w:t>
5. Ылғал өтпейтін жайма 80х140 см - 1 дана;</w:t>
            </w:r>
          </w:p>
          <w:p>
            <w:pPr>
              <w:spacing w:after="20"/>
              <w:ind w:left="20"/>
              <w:jc w:val="both"/>
            </w:pPr>
            <w:r>
              <w:rPr>
                <w:rFonts w:ascii="Times New Roman"/>
                <w:b w:val="false"/>
                <w:i w:val="false"/>
                <w:color w:val="000000"/>
                <w:sz w:val="20"/>
              </w:rPr>
              <w:t>
6 . Салфетка 80×70 см - 2 дана;</w:t>
            </w:r>
          </w:p>
          <w:p>
            <w:pPr>
              <w:spacing w:after="20"/>
              <w:ind w:left="20"/>
              <w:jc w:val="both"/>
            </w:pPr>
            <w:r>
              <w:rPr>
                <w:rFonts w:ascii="Times New Roman"/>
                <w:b w:val="false"/>
                <w:i w:val="false"/>
                <w:color w:val="000000"/>
                <w:sz w:val="20"/>
              </w:rPr>
              <w:t>
7. Босанатын әйелге арналған жейде - 1 дана;</w:t>
            </w:r>
          </w:p>
          <w:p>
            <w:pPr>
              <w:spacing w:after="20"/>
              <w:ind w:left="20"/>
              <w:jc w:val="both"/>
            </w:pPr>
            <w:r>
              <w:rPr>
                <w:rFonts w:ascii="Times New Roman"/>
                <w:b w:val="false"/>
                <w:i w:val="false"/>
                <w:color w:val="000000"/>
                <w:sz w:val="20"/>
              </w:rPr>
              <w:t>
8. Төсем - 2 дана;</w:t>
            </w:r>
          </w:p>
          <w:p>
            <w:pPr>
              <w:spacing w:after="20"/>
              <w:ind w:left="20"/>
              <w:jc w:val="both"/>
            </w:pPr>
            <w:r>
              <w:rPr>
                <w:rFonts w:ascii="Times New Roman"/>
                <w:b w:val="false"/>
                <w:i w:val="false"/>
                <w:color w:val="000000"/>
                <w:sz w:val="20"/>
              </w:rPr>
              <w:t>
9. Үш қабатты резеңкелі медициналық маска - 1 дана;</w:t>
            </w:r>
          </w:p>
          <w:p>
            <w:pPr>
              <w:spacing w:after="20"/>
              <w:ind w:left="20"/>
              <w:jc w:val="both"/>
            </w:pPr>
            <w:r>
              <w:rPr>
                <w:rFonts w:ascii="Times New Roman"/>
                <w:b w:val="false"/>
                <w:i w:val="false"/>
                <w:color w:val="000000"/>
                <w:sz w:val="20"/>
              </w:rPr>
              <w:t>
10. Платикалық астауша - 1 дана;</w:t>
            </w:r>
          </w:p>
          <w:p>
            <w:pPr>
              <w:spacing w:after="20"/>
              <w:ind w:left="20"/>
              <w:jc w:val="both"/>
            </w:pPr>
            <w:r>
              <w:rPr>
                <w:rFonts w:ascii="Times New Roman"/>
                <w:b w:val="false"/>
                <w:i w:val="false"/>
                <w:color w:val="000000"/>
                <w:sz w:val="20"/>
              </w:rPr>
              <w:t>
11. Полиэтиленді жеңқаптар - 1 жұп;</w:t>
            </w:r>
          </w:p>
          <w:p>
            <w:pPr>
              <w:spacing w:after="20"/>
              <w:ind w:left="20"/>
              <w:jc w:val="both"/>
            </w:pPr>
            <w:r>
              <w:rPr>
                <w:rFonts w:ascii="Times New Roman"/>
                <w:b w:val="false"/>
                <w:i w:val="false"/>
                <w:color w:val="000000"/>
                <w:sz w:val="20"/>
              </w:rPr>
              <w:t>
12. Ламинатталған алжапқыш – 1 дана;</w:t>
            </w:r>
          </w:p>
          <w:p>
            <w:pPr>
              <w:spacing w:after="20"/>
              <w:ind w:left="20"/>
              <w:jc w:val="both"/>
            </w:pPr>
            <w:r>
              <w:rPr>
                <w:rFonts w:ascii="Times New Roman"/>
                <w:b w:val="false"/>
                <w:i w:val="false"/>
                <w:color w:val="000000"/>
                <w:sz w:val="20"/>
              </w:rPr>
              <w:t>
13. Биоматериалға арналған пакет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Эндоскопияға арналған операцияларға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жабын 150×190 см – 1 дана;</w:t>
            </w:r>
          </w:p>
          <w:p>
            <w:pPr>
              <w:spacing w:after="20"/>
              <w:ind w:left="20"/>
              <w:jc w:val="both"/>
            </w:pPr>
            <w:r>
              <w:rPr>
                <w:rFonts w:ascii="Times New Roman"/>
                <w:b w:val="false"/>
                <w:i w:val="false"/>
                <w:color w:val="000000"/>
                <w:sz w:val="20"/>
              </w:rPr>
              <w:t>
2. Майо үстеліне жабын 80×145 см – 1 дана;</w:t>
            </w:r>
          </w:p>
          <w:p>
            <w:pPr>
              <w:spacing w:after="20"/>
              <w:ind w:left="20"/>
              <w:jc w:val="both"/>
            </w:pPr>
            <w:r>
              <w:rPr>
                <w:rFonts w:ascii="Times New Roman"/>
                <w:b w:val="false"/>
                <w:i w:val="false"/>
                <w:color w:val="000000"/>
                <w:sz w:val="20"/>
              </w:rPr>
              <w:t>
3. Жабысқақ жиегі бар, инциздік пленкасы бар тесігі бар жайма 180×200 см – 1 дана;</w:t>
            </w:r>
          </w:p>
          <w:p>
            <w:pPr>
              <w:spacing w:after="20"/>
              <w:ind w:left="20"/>
              <w:jc w:val="both"/>
            </w:pPr>
            <w:r>
              <w:rPr>
                <w:rFonts w:ascii="Times New Roman"/>
                <w:b w:val="false"/>
                <w:i w:val="false"/>
                <w:color w:val="000000"/>
                <w:sz w:val="20"/>
              </w:rPr>
              <w:t>
4. Халат XL – 2 дана;</w:t>
            </w:r>
          </w:p>
          <w:p>
            <w:pPr>
              <w:spacing w:after="20"/>
              <w:ind w:left="20"/>
              <w:jc w:val="both"/>
            </w:pPr>
            <w:r>
              <w:rPr>
                <w:rFonts w:ascii="Times New Roman"/>
                <w:b w:val="false"/>
                <w:i w:val="false"/>
                <w:color w:val="000000"/>
                <w:sz w:val="20"/>
              </w:rPr>
              <w:t>
5. Жабысқақ лента 10×50 см – 3 дана;</w:t>
            </w:r>
          </w:p>
          <w:p>
            <w:pPr>
              <w:spacing w:after="20"/>
              <w:ind w:left="20"/>
              <w:jc w:val="both"/>
            </w:pPr>
            <w:r>
              <w:rPr>
                <w:rFonts w:ascii="Times New Roman"/>
                <w:b w:val="false"/>
                <w:i w:val="false"/>
                <w:color w:val="000000"/>
                <w:sz w:val="20"/>
              </w:rPr>
              <w:t>
6. Рентген жібі бар көп қабатты дәке салфетка 10×10 см – 10 дана;</w:t>
            </w:r>
          </w:p>
          <w:p>
            <w:pPr>
              <w:spacing w:after="20"/>
              <w:ind w:left="20"/>
              <w:jc w:val="both"/>
            </w:pPr>
            <w:r>
              <w:rPr>
                <w:rFonts w:ascii="Times New Roman"/>
                <w:b w:val="false"/>
                <w:i w:val="false"/>
                <w:color w:val="000000"/>
                <w:sz w:val="20"/>
              </w:rPr>
              <w:t>
7. Денеге арналған сызғышы бар маркер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Сүлгіге арналған қысқыш – 1 дана;</w:t>
            </w:r>
          </w:p>
          <w:p>
            <w:pPr>
              <w:spacing w:after="20"/>
              <w:ind w:left="20"/>
              <w:jc w:val="both"/>
            </w:pPr>
            <w:r>
              <w:rPr>
                <w:rFonts w:ascii="Times New Roman"/>
                <w:b w:val="false"/>
                <w:i w:val="false"/>
                <w:color w:val="000000"/>
                <w:sz w:val="20"/>
              </w:rPr>
              <w:t>
10. Қақпағы бар тостаған 30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балаға арналған тоқылмаған матадан дайындалған бір рет қолданылатын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дана;</w:t>
            </w:r>
          </w:p>
          <w:p>
            <w:pPr>
              <w:spacing w:after="20"/>
              <w:ind w:left="20"/>
              <w:jc w:val="both"/>
            </w:pPr>
            <w:r>
              <w:rPr>
                <w:rFonts w:ascii="Times New Roman"/>
                <w:b w:val="false"/>
                <w:i w:val="false"/>
                <w:color w:val="000000"/>
                <w:sz w:val="20"/>
              </w:rPr>
              <w:t xml:space="preserve">
 2 Сіңіргіш төсеуіш жаялық 60 х 60 см – 1 дана; </w:t>
            </w:r>
          </w:p>
          <w:p>
            <w:pPr>
              <w:spacing w:after="20"/>
              <w:ind w:left="20"/>
              <w:jc w:val="both"/>
            </w:pPr>
            <w:r>
              <w:rPr>
                <w:rFonts w:ascii="Times New Roman"/>
                <w:b w:val="false"/>
                <w:i w:val="false"/>
                <w:color w:val="000000"/>
                <w:sz w:val="20"/>
              </w:rPr>
              <w:t xml:space="preserve">
 3. Сәйкестендіруге арналған білезік – 1 дана; </w:t>
            </w:r>
          </w:p>
          <w:p>
            <w:pPr>
              <w:spacing w:after="20"/>
              <w:ind w:left="20"/>
              <w:jc w:val="both"/>
            </w:pPr>
            <w:r>
              <w:rPr>
                <w:rFonts w:ascii="Times New Roman"/>
                <w:b w:val="false"/>
                <w:i w:val="false"/>
                <w:color w:val="000000"/>
                <w:sz w:val="20"/>
              </w:rPr>
              <w:t>
4. Сәйкестендіруге арналған карточка – медальон – 1 дана;</w:t>
            </w:r>
          </w:p>
          <w:p>
            <w:pPr>
              <w:spacing w:after="20"/>
              <w:ind w:left="20"/>
              <w:jc w:val="both"/>
            </w:pPr>
            <w:r>
              <w:rPr>
                <w:rFonts w:ascii="Times New Roman"/>
                <w:b w:val="false"/>
                <w:i w:val="false"/>
                <w:color w:val="000000"/>
                <w:sz w:val="20"/>
              </w:rPr>
              <w:t xml:space="preserve">
 5. Кіндікке арналған қысқыш – 1 дана; </w:t>
            </w:r>
          </w:p>
          <w:p>
            <w:pPr>
              <w:spacing w:after="20"/>
              <w:ind w:left="20"/>
              <w:jc w:val="both"/>
            </w:pPr>
            <w:r>
              <w:rPr>
                <w:rFonts w:ascii="Times New Roman"/>
                <w:b w:val="false"/>
                <w:i w:val="false"/>
                <w:color w:val="000000"/>
                <w:sz w:val="20"/>
              </w:rPr>
              <w:t>
6. Телпек – 1 дана;</w:t>
            </w:r>
          </w:p>
          <w:p>
            <w:pPr>
              <w:spacing w:after="20"/>
              <w:ind w:left="20"/>
              <w:jc w:val="both"/>
            </w:pPr>
            <w:r>
              <w:rPr>
                <w:rFonts w:ascii="Times New Roman"/>
                <w:b w:val="false"/>
                <w:i w:val="false"/>
                <w:color w:val="000000"/>
                <w:sz w:val="20"/>
              </w:rPr>
              <w:t xml:space="preserve">
 7. Конверт – 1 шт. </w:t>
            </w:r>
          </w:p>
          <w:p>
            <w:pPr>
              <w:spacing w:after="20"/>
              <w:ind w:left="20"/>
              <w:jc w:val="both"/>
            </w:pPr>
            <w:r>
              <w:rPr>
                <w:rFonts w:ascii="Times New Roman"/>
                <w:b w:val="false"/>
                <w:i w:val="false"/>
                <w:color w:val="000000"/>
                <w:sz w:val="20"/>
              </w:rPr>
              <w:t xml:space="preserve">
 8. Үш қабатты маска – 1 дана; </w:t>
            </w:r>
          </w:p>
          <w:p>
            <w:pPr>
              <w:spacing w:after="20"/>
              <w:ind w:left="20"/>
              <w:jc w:val="both"/>
            </w:pPr>
            <w:r>
              <w:rPr>
                <w:rFonts w:ascii="Times New Roman"/>
                <w:b w:val="false"/>
                <w:i w:val="false"/>
                <w:color w:val="000000"/>
                <w:sz w:val="20"/>
              </w:rPr>
              <w:t>
9. Салфетка 30×40 см – 3 дана;</w:t>
            </w:r>
          </w:p>
          <w:p>
            <w:pPr>
              <w:spacing w:after="20"/>
              <w:ind w:left="20"/>
              <w:jc w:val="both"/>
            </w:pPr>
            <w:r>
              <w:rPr>
                <w:rFonts w:ascii="Times New Roman"/>
                <w:b w:val="false"/>
                <w:i w:val="false"/>
                <w:color w:val="000000"/>
                <w:sz w:val="20"/>
              </w:rPr>
              <w:t>
10. Мақта таяқша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стерильді операциялық жабын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қап 80×145 см, сіңіретін аймақ 60×90 см – 1 дана;</w:t>
            </w:r>
          </w:p>
          <w:p>
            <w:pPr>
              <w:spacing w:after="20"/>
              <w:ind w:left="20"/>
              <w:jc w:val="both"/>
            </w:pPr>
            <w:r>
              <w:rPr>
                <w:rFonts w:ascii="Times New Roman"/>
                <w:b w:val="false"/>
                <w:i w:val="false"/>
                <w:color w:val="000000"/>
                <w:sz w:val="20"/>
              </w:rPr>
              <w:t>
2. Адгезивті жиегі бар жаймалар 50×50 см – 4 дана;</w:t>
            </w:r>
          </w:p>
          <w:p>
            <w:pPr>
              <w:spacing w:after="20"/>
              <w:ind w:left="20"/>
              <w:jc w:val="both"/>
            </w:pPr>
            <w:r>
              <w:rPr>
                <w:rFonts w:ascii="Times New Roman"/>
                <w:b w:val="false"/>
                <w:i w:val="false"/>
                <w:color w:val="000000"/>
                <w:sz w:val="20"/>
              </w:rPr>
              <w:t>
3. Краниотомияға арналған жайма (ендірілген инцизді пленкасы бар, науалармен және келтеқұбырмен әкетілетін сұйықтықты жинауға арналған, ендірілген қапшығы бар, түтіктердің ендірілген бекіткіштері бар) – 1 дана;</w:t>
            </w:r>
          </w:p>
          <w:p>
            <w:pPr>
              <w:spacing w:after="20"/>
              <w:ind w:left="20"/>
              <w:jc w:val="both"/>
            </w:pPr>
            <w:r>
              <w:rPr>
                <w:rFonts w:ascii="Times New Roman"/>
                <w:b w:val="false"/>
                <w:i w:val="false"/>
                <w:color w:val="000000"/>
                <w:sz w:val="20"/>
              </w:rPr>
              <w:t>
4. Операциялық үстелге арналған жайма 160×190 см – 1 дана;</w:t>
            </w:r>
          </w:p>
          <w:p>
            <w:pPr>
              <w:spacing w:after="20"/>
              <w:ind w:left="20"/>
              <w:jc w:val="both"/>
            </w:pPr>
            <w:r>
              <w:rPr>
                <w:rFonts w:ascii="Times New Roman"/>
                <w:b w:val="false"/>
                <w:i w:val="false"/>
                <w:color w:val="000000"/>
                <w:sz w:val="20"/>
              </w:rPr>
              <w:t>
5. Сіңіргіш жайма 80×190 см – 1 дана;</w:t>
            </w:r>
          </w:p>
          <w:p>
            <w:pPr>
              <w:spacing w:after="20"/>
              <w:ind w:left="20"/>
              <w:jc w:val="both"/>
            </w:pPr>
            <w:r>
              <w:rPr>
                <w:rFonts w:ascii="Times New Roman"/>
                <w:b w:val="false"/>
                <w:i w:val="false"/>
                <w:color w:val="000000"/>
                <w:sz w:val="20"/>
              </w:rPr>
              <w:t>
6. Операциялық таспа 10×50 см – 1 дана;</w:t>
            </w:r>
          </w:p>
          <w:p>
            <w:pPr>
              <w:spacing w:after="20"/>
              <w:ind w:left="20"/>
              <w:jc w:val="both"/>
            </w:pPr>
            <w:r>
              <w:rPr>
                <w:rFonts w:ascii="Times New Roman"/>
                <w:b w:val="false"/>
                <w:i w:val="false"/>
                <w:color w:val="000000"/>
                <w:sz w:val="20"/>
              </w:rPr>
              <w:t>
7. Сүрткілер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 Спанлейс үлгісіндегі тығыздығы 68 г/м2 тоқылмаған материалдан жасалады.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сүрткілер 5х5 см; 6 қабатты, рентгеноконтрастты жіпсіз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 6)</w:t>
            </w:r>
          </w:p>
          <w:p>
            <w:pPr>
              <w:spacing w:after="20"/>
              <w:ind w:left="20"/>
              <w:jc w:val="both"/>
            </w:pPr>
            <w:r>
              <w:rPr>
                <w:rFonts w:ascii="Times New Roman"/>
                <w:b w:val="false"/>
                <w:i w:val="false"/>
                <w:color w:val="000000"/>
                <w:sz w:val="20"/>
              </w:rPr>
              <w:t>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xml:space="preserve">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xml:space="preserve">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p>
            <w:pPr>
              <w:spacing w:after="20"/>
              <w:ind w:left="20"/>
              <w:jc w:val="both"/>
            </w:pPr>
            <w:r>
              <w:rPr>
                <w:rFonts w:ascii="Times New Roman"/>
                <w:b w:val="false"/>
                <w:i w:val="false"/>
                <w:color w:val="000000"/>
                <w:sz w:val="20"/>
              </w:rPr>
              <w:t>
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p>
            <w:pPr>
              <w:spacing w:after="20"/>
              <w:ind w:left="20"/>
              <w:jc w:val="both"/>
            </w:pPr>
            <w:r>
              <w:rPr>
                <w:rFonts w:ascii="Times New Roman"/>
                <w:b w:val="false"/>
                <w:i w:val="false"/>
                <w:color w:val="000000"/>
                <w:sz w:val="20"/>
              </w:rPr>
              <w:t>
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p>
            <w:pPr>
              <w:spacing w:after="20"/>
              <w:ind w:left="20"/>
              <w:jc w:val="both"/>
            </w:pPr>
            <w:r>
              <w:rPr>
                <w:rFonts w:ascii="Times New Roman"/>
                <w:b w:val="false"/>
                <w:i w:val="false"/>
                <w:color w:val="000000"/>
                <w:sz w:val="20"/>
              </w:rPr>
              <w:t xml:space="preserve">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FFP2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Ингаляция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органдарына арналған FFP2 немесе KN 95, немесе N95 сүзгіштік тиімділік сыныбы бар тоқылмаған материалдан жасалған төрт қабатты бір реттік маска</w:t>
            </w:r>
          </w:p>
          <w:p>
            <w:pPr>
              <w:spacing w:after="20"/>
              <w:ind w:left="20"/>
              <w:jc w:val="both"/>
            </w:pPr>
            <w:r>
              <w:rPr>
                <w:rFonts w:ascii="Times New Roman"/>
                <w:b w:val="false"/>
                <w:i w:val="false"/>
                <w:color w:val="000000"/>
                <w:sz w:val="20"/>
              </w:rPr>
              <w:t>
Маска-респиратор құлақ сырты резеңкесінің көмегі кезінде мұрын мен ауыз қуысын жаба отырып, бетке бекітіледі.</w:t>
            </w:r>
          </w:p>
          <w:p>
            <w:pPr>
              <w:spacing w:after="20"/>
              <w:ind w:left="20"/>
              <w:jc w:val="both"/>
            </w:pPr>
            <w:r>
              <w:rPr>
                <w:rFonts w:ascii="Times New Roman"/>
                <w:b w:val="false"/>
                <w:i w:val="false"/>
                <w:color w:val="000000"/>
                <w:sz w:val="20"/>
              </w:rPr>
              <w:t>
Төрт немесе бес, немесе алты қабаттан тұрады, олардың екеуі "мельтблаун" сүзгіш қабаты, ішкі қабаты мақтаға ұқсас ұстауға жағымды материалдан жасалған.</w:t>
            </w:r>
          </w:p>
          <w:p>
            <w:pPr>
              <w:spacing w:after="20"/>
              <w:ind w:left="20"/>
              <w:jc w:val="both"/>
            </w:pPr>
            <w:r>
              <w:rPr>
                <w:rFonts w:ascii="Times New Roman"/>
                <w:b w:val="false"/>
                <w:i w:val="false"/>
                <w:color w:val="000000"/>
                <w:sz w:val="20"/>
              </w:rPr>
              <w:t>
Арнайы құрылымы масканың бетке тағыз жанасуын қамтамасыз етеді; қыртысуға төзімді және жоғары температуралы және ылғалды ортада жұмыс істеуге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w:t>
            </w:r>
          </w:p>
          <w:p>
            <w:pPr>
              <w:spacing w:after="20"/>
              <w:ind w:left="20"/>
              <w:jc w:val="both"/>
            </w:pPr>
            <w:r>
              <w:rPr>
                <w:rFonts w:ascii="Times New Roman"/>
                <w:b w:val="false"/>
                <w:i w:val="false"/>
                <w:color w:val="000000"/>
                <w:sz w:val="20"/>
              </w:rPr>
              <w:t>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жіліншік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p>
            <w:pPr>
              <w:spacing w:after="20"/>
              <w:ind w:left="20"/>
              <w:jc w:val="both"/>
            </w:pP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w:t>
            </w:r>
          </w:p>
          <w:p>
            <w:pPr>
              <w:spacing w:after="20"/>
              <w:ind w:left="20"/>
              <w:jc w:val="both"/>
            </w:pPr>
            <w:r>
              <w:rPr>
                <w:rFonts w:ascii="Times New Roman"/>
                <w:b w:val="false"/>
                <w:i w:val="false"/>
                <w:color w:val="000000"/>
                <w:sz w:val="20"/>
              </w:rPr>
              <w:t>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w:t>
            </w:r>
          </w:p>
          <w:p>
            <w:pPr>
              <w:spacing w:after="20"/>
              <w:ind w:left="20"/>
              <w:jc w:val="both"/>
            </w:pPr>
            <w:r>
              <w:rPr>
                <w:rFonts w:ascii="Times New Roman"/>
                <w:b w:val="false"/>
                <w:i w:val="false"/>
                <w:color w:val="000000"/>
                <w:sz w:val="20"/>
              </w:rPr>
              <w:t>
Орамал, ақ бөз;</w:t>
            </w:r>
          </w:p>
          <w:p>
            <w:pPr>
              <w:spacing w:after="20"/>
              <w:ind w:left="20"/>
              <w:jc w:val="both"/>
            </w:pPr>
            <w:r>
              <w:rPr>
                <w:rFonts w:ascii="Times New Roman"/>
                <w:b w:val="false"/>
                <w:i w:val="false"/>
                <w:color w:val="000000"/>
                <w:sz w:val="20"/>
              </w:rPr>
              <w:t>
Сөмке, ақ бөз.</w:t>
            </w:r>
          </w:p>
          <w:p>
            <w:pPr>
              <w:spacing w:after="20"/>
              <w:ind w:left="20"/>
              <w:jc w:val="both"/>
            </w:pPr>
            <w:r>
              <w:rPr>
                <w:rFonts w:ascii="Times New Roman"/>
                <w:b w:val="false"/>
                <w:i w:val="false"/>
                <w:color w:val="000000"/>
                <w:sz w:val="20"/>
              </w:rPr>
              <w:t>
1. Артынан байламалы, белбеуі бар, тік жағасы бар халат.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w:t>
            </w:r>
          </w:p>
          <w:p>
            <w:pPr>
              <w:spacing w:after="20"/>
              <w:ind w:left="20"/>
              <w:jc w:val="both"/>
            </w:pPr>
            <w:r>
              <w:rPr>
                <w:rFonts w:ascii="Times New Roman"/>
                <w:b w:val="false"/>
                <w:i w:val="false"/>
                <w:color w:val="000000"/>
                <w:sz w:val="20"/>
              </w:rPr>
              <w:t>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w:t>
            </w:r>
          </w:p>
          <w:p>
            <w:pPr>
              <w:spacing w:after="20"/>
              <w:ind w:left="20"/>
              <w:jc w:val="both"/>
            </w:pPr>
            <w:r>
              <w:rPr>
                <w:rFonts w:ascii="Times New Roman"/>
                <w:b w:val="false"/>
                <w:i w:val="false"/>
                <w:color w:val="000000"/>
                <w:sz w:val="20"/>
              </w:rPr>
              <w:t>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кешені, стерильді емес, көп реттік, өлшемі 50-52 (L-XL), бой ұзындығы 170 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w:t>
            </w:r>
          </w:p>
          <w:p>
            <w:pPr>
              <w:spacing w:after="20"/>
              <w:ind w:left="20"/>
              <w:jc w:val="both"/>
            </w:pPr>
            <w:r>
              <w:rPr>
                <w:rFonts w:ascii="Times New Roman"/>
                <w:b w:val="false"/>
                <w:i w:val="false"/>
                <w:color w:val="000000"/>
                <w:sz w:val="20"/>
              </w:rPr>
              <w:t>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w:t>
            </w:r>
          </w:p>
          <w:p>
            <w:pPr>
              <w:spacing w:after="20"/>
              <w:ind w:left="20"/>
              <w:jc w:val="both"/>
            </w:pPr>
            <w:r>
              <w:rPr>
                <w:rFonts w:ascii="Times New Roman"/>
                <w:b w:val="false"/>
                <w:i w:val="false"/>
                <w:color w:val="000000"/>
                <w:sz w:val="20"/>
              </w:rPr>
              <w:t>
Орамал, ақ бөз;</w:t>
            </w:r>
          </w:p>
          <w:p>
            <w:pPr>
              <w:spacing w:after="20"/>
              <w:ind w:left="20"/>
              <w:jc w:val="both"/>
            </w:pPr>
            <w:r>
              <w:rPr>
                <w:rFonts w:ascii="Times New Roman"/>
                <w:b w:val="false"/>
                <w:i w:val="false"/>
                <w:color w:val="000000"/>
                <w:sz w:val="20"/>
              </w:rPr>
              <w:t>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w:t>
            </w:r>
          </w:p>
          <w:p>
            <w:pPr>
              <w:spacing w:after="20"/>
              <w:ind w:left="20"/>
              <w:jc w:val="both"/>
            </w:pPr>
            <w:r>
              <w:rPr>
                <w:rFonts w:ascii="Times New Roman"/>
                <w:b w:val="false"/>
                <w:i w:val="false"/>
                <w:color w:val="000000"/>
                <w:sz w:val="20"/>
              </w:rPr>
              <w:t>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w:t>
            </w:r>
          </w:p>
          <w:p>
            <w:pPr>
              <w:spacing w:after="20"/>
              <w:ind w:left="20"/>
              <w:jc w:val="both"/>
            </w:pPr>
            <w:r>
              <w:rPr>
                <w:rFonts w:ascii="Times New Roman"/>
                <w:b w:val="false"/>
                <w:i w:val="false"/>
                <w:color w:val="000000"/>
                <w:sz w:val="20"/>
              </w:rPr>
              <w:t>
Орамал, ақ бөз;</w:t>
            </w:r>
          </w:p>
          <w:p>
            <w:pPr>
              <w:spacing w:after="20"/>
              <w:ind w:left="20"/>
              <w:jc w:val="both"/>
            </w:pPr>
            <w:r>
              <w:rPr>
                <w:rFonts w:ascii="Times New Roman"/>
                <w:b w:val="false"/>
                <w:i w:val="false"/>
                <w:color w:val="000000"/>
                <w:sz w:val="20"/>
              </w:rPr>
              <w:t>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w:t>
            </w:r>
          </w:p>
          <w:p>
            <w:pPr>
              <w:spacing w:after="20"/>
              <w:ind w:left="20"/>
              <w:jc w:val="both"/>
            </w:pPr>
            <w:r>
              <w:rPr>
                <w:rFonts w:ascii="Times New Roman"/>
                <w:b w:val="false"/>
                <w:i w:val="false"/>
                <w:color w:val="000000"/>
                <w:sz w:val="20"/>
              </w:rPr>
              <w:t>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w:t>
            </w:r>
          </w:p>
          <w:p>
            <w:pPr>
              <w:spacing w:after="20"/>
              <w:ind w:left="20"/>
              <w:jc w:val="both"/>
            </w:pPr>
            <w:r>
              <w:rPr>
                <w:rFonts w:ascii="Times New Roman"/>
                <w:b w:val="false"/>
                <w:i w:val="false"/>
                <w:color w:val="000000"/>
                <w:sz w:val="20"/>
              </w:rPr>
              <w:t>
Орамал, ақ бөз;</w:t>
            </w:r>
          </w:p>
          <w:p>
            <w:pPr>
              <w:spacing w:after="20"/>
              <w:ind w:left="20"/>
              <w:jc w:val="both"/>
            </w:pPr>
            <w:r>
              <w:rPr>
                <w:rFonts w:ascii="Times New Roman"/>
                <w:b w:val="false"/>
                <w:i w:val="false"/>
                <w:color w:val="000000"/>
                <w:sz w:val="20"/>
              </w:rPr>
              <w:t>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w:t>
            </w:r>
          </w:p>
          <w:p>
            <w:pPr>
              <w:spacing w:after="20"/>
              <w:ind w:left="20"/>
              <w:jc w:val="both"/>
            </w:pPr>
            <w:r>
              <w:rPr>
                <w:rFonts w:ascii="Times New Roman"/>
                <w:b w:val="false"/>
                <w:i w:val="false"/>
                <w:color w:val="000000"/>
                <w:sz w:val="20"/>
              </w:rPr>
              <w:t>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w:t>
            </w:r>
          </w:p>
          <w:p>
            <w:pPr>
              <w:spacing w:after="20"/>
              <w:ind w:left="20"/>
              <w:jc w:val="both"/>
            </w:pPr>
            <w:r>
              <w:rPr>
                <w:rFonts w:ascii="Times New Roman"/>
                <w:b w:val="false"/>
                <w:i w:val="false"/>
                <w:color w:val="000000"/>
                <w:sz w:val="20"/>
              </w:rPr>
              <w:t>
Орамал, ақ бөз;</w:t>
            </w:r>
          </w:p>
          <w:p>
            <w:pPr>
              <w:spacing w:after="20"/>
              <w:ind w:left="20"/>
              <w:jc w:val="both"/>
            </w:pPr>
            <w:r>
              <w:rPr>
                <w:rFonts w:ascii="Times New Roman"/>
                <w:b w:val="false"/>
                <w:i w:val="false"/>
                <w:color w:val="000000"/>
                <w:sz w:val="20"/>
              </w:rPr>
              <w:t>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"Ұшқыштар" көзілдірігі – 1 дана;</w:t>
            </w:r>
          </w:p>
          <w:p>
            <w:pPr>
              <w:spacing w:after="20"/>
              <w:ind w:left="20"/>
              <w:jc w:val="both"/>
            </w:pPr>
            <w:r>
              <w:rPr>
                <w:rFonts w:ascii="Times New Roman"/>
                <w:b w:val="false"/>
                <w:i w:val="false"/>
                <w:color w:val="000000"/>
                <w:sz w:val="20"/>
              </w:rPr>
              <w:t>
7. Үш бұрышты орамал – 1 дана;</w:t>
            </w:r>
          </w:p>
          <w:p>
            <w:pPr>
              <w:spacing w:after="20"/>
              <w:ind w:left="20"/>
              <w:jc w:val="both"/>
            </w:pPr>
            <w:r>
              <w:rPr>
                <w:rFonts w:ascii="Times New Roman"/>
                <w:b w:val="false"/>
                <w:i w:val="false"/>
                <w:color w:val="000000"/>
                <w:sz w:val="20"/>
              </w:rPr>
              <w:t>
8. Байламасыз медициналық телпек – 1дана;</w:t>
            </w:r>
          </w:p>
          <w:p>
            <w:pPr>
              <w:spacing w:after="20"/>
              <w:ind w:left="20"/>
              <w:jc w:val="both"/>
            </w:pPr>
            <w:r>
              <w:rPr>
                <w:rFonts w:ascii="Times New Roman"/>
                <w:b w:val="false"/>
                <w:i w:val="false"/>
                <w:color w:val="000000"/>
                <w:sz w:val="20"/>
              </w:rPr>
              <w:t>
9. Маска-респиратор – 1 дана;</w:t>
            </w:r>
          </w:p>
          <w:p>
            <w:pPr>
              <w:spacing w:after="20"/>
              <w:ind w:left="20"/>
              <w:jc w:val="both"/>
            </w:pPr>
            <w:r>
              <w:rPr>
                <w:rFonts w:ascii="Times New Roman"/>
                <w:b w:val="false"/>
                <w:i w:val="false"/>
                <w:color w:val="000000"/>
                <w:sz w:val="20"/>
              </w:rPr>
              <w:t>
10. Мақта-дәкелі тартқыш – 1 дана;</w:t>
            </w:r>
          </w:p>
          <w:p>
            <w:pPr>
              <w:spacing w:after="20"/>
              <w:ind w:left="20"/>
              <w:jc w:val="both"/>
            </w:pPr>
            <w:r>
              <w:rPr>
                <w:rFonts w:ascii="Times New Roman"/>
                <w:b w:val="false"/>
                <w:i w:val="false"/>
                <w:color w:val="000000"/>
                <w:sz w:val="20"/>
              </w:rPr>
              <w:t>
11. Жамылғысы бар бас киім –капюшон – 1 дана;</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13. Сүлгі – 1 дана;</w:t>
            </w:r>
          </w:p>
          <w:p>
            <w:pPr>
              <w:spacing w:after="20"/>
              <w:ind w:left="20"/>
              <w:jc w:val="both"/>
            </w:pPr>
            <w:r>
              <w:rPr>
                <w:rFonts w:ascii="Times New Roman"/>
                <w:b w:val="false"/>
                <w:i w:val="false"/>
                <w:color w:val="000000"/>
                <w:sz w:val="20"/>
              </w:rPr>
              <w:t>
14. Жадағай матадан жасалған тұтқасы бар сөмке – 1 дана;</w:t>
            </w:r>
          </w:p>
          <w:p>
            <w:pPr>
              <w:spacing w:after="20"/>
              <w:ind w:left="20"/>
              <w:jc w:val="both"/>
            </w:pPr>
            <w:r>
              <w:rPr>
                <w:rFonts w:ascii="Times New Roman"/>
                <w:b w:val="false"/>
                <w:i w:val="false"/>
                <w:color w:val="000000"/>
                <w:sz w:val="20"/>
              </w:rPr>
              <w:t>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13. Сүлгі, материалы: м/м ("вафельді"), өлшемі 70 см*70 см.</w:t>
            </w:r>
          </w:p>
          <w:p>
            <w:pPr>
              <w:spacing w:after="20"/>
              <w:ind w:left="20"/>
              <w:jc w:val="both"/>
            </w:pPr>
            <w:r>
              <w:rPr>
                <w:rFonts w:ascii="Times New Roman"/>
                <w:b w:val="false"/>
                <w:i w:val="false"/>
                <w:color w:val="000000"/>
                <w:sz w:val="20"/>
              </w:rPr>
              <w:t>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"Ұшқыштар" көзілдірігі – 1 дана;</w:t>
            </w:r>
          </w:p>
          <w:p>
            <w:pPr>
              <w:spacing w:after="20"/>
              <w:ind w:left="20"/>
              <w:jc w:val="both"/>
            </w:pPr>
            <w:r>
              <w:rPr>
                <w:rFonts w:ascii="Times New Roman"/>
                <w:b w:val="false"/>
                <w:i w:val="false"/>
                <w:color w:val="000000"/>
                <w:sz w:val="20"/>
              </w:rPr>
              <w:t>
7. Үш бұрышты орамал – 1 дана;</w:t>
            </w:r>
          </w:p>
          <w:p>
            <w:pPr>
              <w:spacing w:after="20"/>
              <w:ind w:left="20"/>
              <w:jc w:val="both"/>
            </w:pPr>
            <w:r>
              <w:rPr>
                <w:rFonts w:ascii="Times New Roman"/>
                <w:b w:val="false"/>
                <w:i w:val="false"/>
                <w:color w:val="000000"/>
                <w:sz w:val="20"/>
              </w:rPr>
              <w:t>
8. Байламасыз медициналық телпек – 1дана;</w:t>
            </w:r>
          </w:p>
          <w:p>
            <w:pPr>
              <w:spacing w:after="20"/>
              <w:ind w:left="20"/>
              <w:jc w:val="both"/>
            </w:pPr>
            <w:r>
              <w:rPr>
                <w:rFonts w:ascii="Times New Roman"/>
                <w:b w:val="false"/>
                <w:i w:val="false"/>
                <w:color w:val="000000"/>
                <w:sz w:val="20"/>
              </w:rPr>
              <w:t>
9. Маска-респиратор – 1 дана;</w:t>
            </w:r>
          </w:p>
          <w:p>
            <w:pPr>
              <w:spacing w:after="20"/>
              <w:ind w:left="20"/>
              <w:jc w:val="both"/>
            </w:pPr>
            <w:r>
              <w:rPr>
                <w:rFonts w:ascii="Times New Roman"/>
                <w:b w:val="false"/>
                <w:i w:val="false"/>
                <w:color w:val="000000"/>
                <w:sz w:val="20"/>
              </w:rPr>
              <w:t>
10. Мақта-дәкелі тартқыш – 1 дана;</w:t>
            </w:r>
          </w:p>
          <w:p>
            <w:pPr>
              <w:spacing w:after="20"/>
              <w:ind w:left="20"/>
              <w:jc w:val="both"/>
            </w:pPr>
            <w:r>
              <w:rPr>
                <w:rFonts w:ascii="Times New Roman"/>
                <w:b w:val="false"/>
                <w:i w:val="false"/>
                <w:color w:val="000000"/>
                <w:sz w:val="20"/>
              </w:rPr>
              <w:t>
11. Жамылғысы бар бас киім –капюшон – 1дана;</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13. Сүлгі – 1 дана;</w:t>
            </w:r>
          </w:p>
          <w:p>
            <w:pPr>
              <w:spacing w:after="20"/>
              <w:ind w:left="20"/>
              <w:jc w:val="both"/>
            </w:pPr>
            <w:r>
              <w:rPr>
                <w:rFonts w:ascii="Times New Roman"/>
                <w:b w:val="false"/>
                <w:i w:val="false"/>
                <w:color w:val="000000"/>
                <w:sz w:val="20"/>
              </w:rPr>
              <w:t>
14. Жадағай матадан жасалған тұтқасы бар сөмке – 1 дана;</w:t>
            </w:r>
          </w:p>
          <w:p>
            <w:pPr>
              <w:spacing w:after="20"/>
              <w:ind w:left="20"/>
              <w:jc w:val="both"/>
            </w:pPr>
            <w:r>
              <w:rPr>
                <w:rFonts w:ascii="Times New Roman"/>
                <w:b w:val="false"/>
                <w:i w:val="false"/>
                <w:color w:val="000000"/>
                <w:sz w:val="20"/>
              </w:rPr>
              <w:t>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 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13. Сүлгі, материалы: м/м ("вафельді"), өлшемі 70 см*70 см.</w:t>
            </w:r>
          </w:p>
          <w:p>
            <w:pPr>
              <w:spacing w:after="20"/>
              <w:ind w:left="20"/>
              <w:jc w:val="both"/>
            </w:pPr>
            <w:r>
              <w:rPr>
                <w:rFonts w:ascii="Times New Roman"/>
                <w:b w:val="false"/>
                <w:i w:val="false"/>
                <w:color w:val="000000"/>
                <w:sz w:val="20"/>
              </w:rPr>
              <w:t>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"Ұшқыштар" көзілдірігі – 1 дана;</w:t>
            </w:r>
          </w:p>
          <w:p>
            <w:pPr>
              <w:spacing w:after="20"/>
              <w:ind w:left="20"/>
              <w:jc w:val="both"/>
            </w:pPr>
            <w:r>
              <w:rPr>
                <w:rFonts w:ascii="Times New Roman"/>
                <w:b w:val="false"/>
                <w:i w:val="false"/>
                <w:color w:val="000000"/>
                <w:sz w:val="20"/>
              </w:rPr>
              <w:t>
7. Үш бұрышты орамал – 1 дана;</w:t>
            </w:r>
          </w:p>
          <w:p>
            <w:pPr>
              <w:spacing w:after="20"/>
              <w:ind w:left="20"/>
              <w:jc w:val="both"/>
            </w:pPr>
            <w:r>
              <w:rPr>
                <w:rFonts w:ascii="Times New Roman"/>
                <w:b w:val="false"/>
                <w:i w:val="false"/>
                <w:color w:val="000000"/>
                <w:sz w:val="20"/>
              </w:rPr>
              <w:t>
8. Байламасыз медициналық телпек – 1дана;</w:t>
            </w:r>
          </w:p>
          <w:p>
            <w:pPr>
              <w:spacing w:after="20"/>
              <w:ind w:left="20"/>
              <w:jc w:val="both"/>
            </w:pPr>
            <w:r>
              <w:rPr>
                <w:rFonts w:ascii="Times New Roman"/>
                <w:b w:val="false"/>
                <w:i w:val="false"/>
                <w:color w:val="000000"/>
                <w:sz w:val="20"/>
              </w:rPr>
              <w:t>
9. Маска-респиратор – 1 дана;</w:t>
            </w:r>
          </w:p>
          <w:p>
            <w:pPr>
              <w:spacing w:after="20"/>
              <w:ind w:left="20"/>
              <w:jc w:val="both"/>
            </w:pPr>
            <w:r>
              <w:rPr>
                <w:rFonts w:ascii="Times New Roman"/>
                <w:b w:val="false"/>
                <w:i w:val="false"/>
                <w:color w:val="000000"/>
                <w:sz w:val="20"/>
              </w:rPr>
              <w:t>
10. Мақта-дәкелі тартқыш – 1 дана;</w:t>
            </w:r>
          </w:p>
          <w:p>
            <w:pPr>
              <w:spacing w:after="20"/>
              <w:ind w:left="20"/>
              <w:jc w:val="both"/>
            </w:pPr>
            <w:r>
              <w:rPr>
                <w:rFonts w:ascii="Times New Roman"/>
                <w:b w:val="false"/>
                <w:i w:val="false"/>
                <w:color w:val="000000"/>
                <w:sz w:val="20"/>
              </w:rPr>
              <w:t>
11. Жамылғысы бар бас киім –капюшон – 1дана;</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13. Сүлгі – 1 дана;</w:t>
            </w:r>
          </w:p>
          <w:p>
            <w:pPr>
              <w:spacing w:after="20"/>
              <w:ind w:left="20"/>
              <w:jc w:val="both"/>
            </w:pPr>
            <w:r>
              <w:rPr>
                <w:rFonts w:ascii="Times New Roman"/>
                <w:b w:val="false"/>
                <w:i w:val="false"/>
                <w:color w:val="000000"/>
                <w:sz w:val="20"/>
              </w:rPr>
              <w:t>
14. Жадағай матадан жасалған тұтқасы бар сөмке – 1 дана;</w:t>
            </w:r>
          </w:p>
          <w:p>
            <w:pPr>
              <w:spacing w:after="20"/>
              <w:ind w:left="20"/>
              <w:jc w:val="both"/>
            </w:pPr>
            <w:r>
              <w:rPr>
                <w:rFonts w:ascii="Times New Roman"/>
                <w:b w:val="false"/>
                <w:i w:val="false"/>
                <w:color w:val="000000"/>
                <w:sz w:val="20"/>
              </w:rPr>
              <w:t>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13. Сүлгі, материалы: м/м ("вафельді"), өлшемі 70 см*70 см.</w:t>
            </w:r>
          </w:p>
          <w:p>
            <w:pPr>
              <w:spacing w:after="20"/>
              <w:ind w:left="20"/>
              <w:jc w:val="both"/>
            </w:pPr>
            <w:r>
              <w:rPr>
                <w:rFonts w:ascii="Times New Roman"/>
                <w:b w:val="false"/>
                <w:i w:val="false"/>
                <w:color w:val="000000"/>
                <w:sz w:val="20"/>
              </w:rPr>
              <w:t>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"Ұшқыштар" көзілдірігі – 1 дана;</w:t>
            </w:r>
          </w:p>
          <w:p>
            <w:pPr>
              <w:spacing w:after="20"/>
              <w:ind w:left="20"/>
              <w:jc w:val="both"/>
            </w:pPr>
            <w:r>
              <w:rPr>
                <w:rFonts w:ascii="Times New Roman"/>
                <w:b w:val="false"/>
                <w:i w:val="false"/>
                <w:color w:val="000000"/>
                <w:sz w:val="20"/>
              </w:rPr>
              <w:t>
7. Үш бұрышты орамал – 1 дана;</w:t>
            </w:r>
          </w:p>
          <w:p>
            <w:pPr>
              <w:spacing w:after="20"/>
              <w:ind w:left="20"/>
              <w:jc w:val="both"/>
            </w:pPr>
            <w:r>
              <w:rPr>
                <w:rFonts w:ascii="Times New Roman"/>
                <w:b w:val="false"/>
                <w:i w:val="false"/>
                <w:color w:val="000000"/>
                <w:sz w:val="20"/>
              </w:rPr>
              <w:t>
8. Байламасыз медициналық телпек – 1дана;</w:t>
            </w:r>
          </w:p>
          <w:p>
            <w:pPr>
              <w:spacing w:after="20"/>
              <w:ind w:left="20"/>
              <w:jc w:val="both"/>
            </w:pPr>
            <w:r>
              <w:rPr>
                <w:rFonts w:ascii="Times New Roman"/>
                <w:b w:val="false"/>
                <w:i w:val="false"/>
                <w:color w:val="000000"/>
                <w:sz w:val="20"/>
              </w:rPr>
              <w:t>
9. Маска-респиратор – 1 дана;</w:t>
            </w:r>
          </w:p>
          <w:p>
            <w:pPr>
              <w:spacing w:after="20"/>
              <w:ind w:left="20"/>
              <w:jc w:val="both"/>
            </w:pPr>
            <w:r>
              <w:rPr>
                <w:rFonts w:ascii="Times New Roman"/>
                <w:b w:val="false"/>
                <w:i w:val="false"/>
                <w:color w:val="000000"/>
                <w:sz w:val="20"/>
              </w:rPr>
              <w:t>
10. Мақта-дәкелі тартқыш – 1 дана;</w:t>
            </w:r>
          </w:p>
          <w:p>
            <w:pPr>
              <w:spacing w:after="20"/>
              <w:ind w:left="20"/>
              <w:jc w:val="both"/>
            </w:pPr>
            <w:r>
              <w:rPr>
                <w:rFonts w:ascii="Times New Roman"/>
                <w:b w:val="false"/>
                <w:i w:val="false"/>
                <w:color w:val="000000"/>
                <w:sz w:val="20"/>
              </w:rPr>
              <w:t>
11. Жамылғысы бар бас киім–капюшон – 1дана;</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13. Сүлгі – 1 дана;</w:t>
            </w:r>
          </w:p>
          <w:p>
            <w:pPr>
              <w:spacing w:after="20"/>
              <w:ind w:left="20"/>
              <w:jc w:val="both"/>
            </w:pPr>
            <w:r>
              <w:rPr>
                <w:rFonts w:ascii="Times New Roman"/>
                <w:b w:val="false"/>
                <w:i w:val="false"/>
                <w:color w:val="000000"/>
                <w:sz w:val="20"/>
              </w:rPr>
              <w:t>
14. Жадағай матадан жасалған тұтқасы бар сөмке – 1 дана;</w:t>
            </w:r>
          </w:p>
          <w:p>
            <w:pPr>
              <w:spacing w:after="20"/>
              <w:ind w:left="20"/>
              <w:jc w:val="both"/>
            </w:pPr>
            <w:r>
              <w:rPr>
                <w:rFonts w:ascii="Times New Roman"/>
                <w:b w:val="false"/>
                <w:i w:val="false"/>
                <w:color w:val="000000"/>
                <w:sz w:val="20"/>
              </w:rPr>
              <w:t>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13. Сүлгі, материалы: м/м ("вафельді"), өлшемі 70 см*70 см.</w:t>
            </w:r>
          </w:p>
          <w:p>
            <w:pPr>
              <w:spacing w:after="20"/>
              <w:ind w:left="20"/>
              <w:jc w:val="both"/>
            </w:pPr>
            <w:r>
              <w:rPr>
                <w:rFonts w:ascii="Times New Roman"/>
                <w:b w:val="false"/>
                <w:i w:val="false"/>
                <w:color w:val="000000"/>
                <w:sz w:val="20"/>
              </w:rPr>
              <w:t>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"Ұшқыштар" көзілдірігі – 1 дана;</w:t>
            </w:r>
          </w:p>
          <w:p>
            <w:pPr>
              <w:spacing w:after="20"/>
              <w:ind w:left="20"/>
              <w:jc w:val="both"/>
            </w:pPr>
            <w:r>
              <w:rPr>
                <w:rFonts w:ascii="Times New Roman"/>
                <w:b w:val="false"/>
                <w:i w:val="false"/>
                <w:color w:val="000000"/>
                <w:sz w:val="20"/>
              </w:rPr>
              <w:t>
7. Үш бұрышты орамал – 1 дана;</w:t>
            </w:r>
          </w:p>
          <w:p>
            <w:pPr>
              <w:spacing w:after="20"/>
              <w:ind w:left="20"/>
              <w:jc w:val="both"/>
            </w:pPr>
            <w:r>
              <w:rPr>
                <w:rFonts w:ascii="Times New Roman"/>
                <w:b w:val="false"/>
                <w:i w:val="false"/>
                <w:color w:val="000000"/>
                <w:sz w:val="20"/>
              </w:rPr>
              <w:t>
8. Байламасыз медициналық телпек – 1дана;</w:t>
            </w:r>
          </w:p>
          <w:p>
            <w:pPr>
              <w:spacing w:after="20"/>
              <w:ind w:left="20"/>
              <w:jc w:val="both"/>
            </w:pPr>
            <w:r>
              <w:rPr>
                <w:rFonts w:ascii="Times New Roman"/>
                <w:b w:val="false"/>
                <w:i w:val="false"/>
                <w:color w:val="000000"/>
                <w:sz w:val="20"/>
              </w:rPr>
              <w:t>
9. Маска-респиратор – 1 дана;</w:t>
            </w:r>
          </w:p>
          <w:p>
            <w:pPr>
              <w:spacing w:after="20"/>
              <w:ind w:left="20"/>
              <w:jc w:val="both"/>
            </w:pPr>
            <w:r>
              <w:rPr>
                <w:rFonts w:ascii="Times New Roman"/>
                <w:b w:val="false"/>
                <w:i w:val="false"/>
                <w:color w:val="000000"/>
                <w:sz w:val="20"/>
              </w:rPr>
              <w:t>
10. Мақта-дәкелі тартқыш – 1 дана;</w:t>
            </w:r>
          </w:p>
          <w:p>
            <w:pPr>
              <w:spacing w:after="20"/>
              <w:ind w:left="20"/>
              <w:jc w:val="both"/>
            </w:pPr>
            <w:r>
              <w:rPr>
                <w:rFonts w:ascii="Times New Roman"/>
                <w:b w:val="false"/>
                <w:i w:val="false"/>
                <w:color w:val="000000"/>
                <w:sz w:val="20"/>
              </w:rPr>
              <w:t>
11. Жамылғысы бар бас киім –капюшон – 1дана;</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13. Сүлгі – 1 дана;</w:t>
            </w:r>
          </w:p>
          <w:p>
            <w:pPr>
              <w:spacing w:after="20"/>
              <w:ind w:left="20"/>
              <w:jc w:val="both"/>
            </w:pPr>
            <w:r>
              <w:rPr>
                <w:rFonts w:ascii="Times New Roman"/>
                <w:b w:val="false"/>
                <w:i w:val="false"/>
                <w:color w:val="000000"/>
                <w:sz w:val="20"/>
              </w:rPr>
              <w:t>
14. Жадағай матадан жасалған тұтқасы бар сөмке – 1 дана;</w:t>
            </w:r>
          </w:p>
          <w:p>
            <w:pPr>
              <w:spacing w:after="20"/>
              <w:ind w:left="20"/>
              <w:jc w:val="both"/>
            </w:pPr>
            <w:r>
              <w:rPr>
                <w:rFonts w:ascii="Times New Roman"/>
                <w:b w:val="false"/>
                <w:i w:val="false"/>
                <w:color w:val="000000"/>
                <w:sz w:val="20"/>
              </w:rPr>
              <w:t>
15.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1-үлгі"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Масканың қабаттары күшті ультрадыбыстық төсеммен жалғанған.</w:t>
            </w:r>
          </w:p>
          <w:p>
            <w:pPr>
              <w:spacing w:after="20"/>
              <w:ind w:left="20"/>
              <w:jc w:val="both"/>
            </w:pP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13. Сүлгі, материалы: м/м ("вафельді"), өлшемі 70 см*70 см.</w:t>
            </w:r>
          </w:p>
          <w:p>
            <w:pPr>
              <w:spacing w:after="20"/>
              <w:ind w:left="20"/>
              <w:jc w:val="both"/>
            </w:pPr>
            <w:r>
              <w:rPr>
                <w:rFonts w:ascii="Times New Roman"/>
                <w:b w:val="false"/>
                <w:i w:val="false"/>
                <w:color w:val="000000"/>
                <w:sz w:val="20"/>
              </w:rPr>
              <w:t>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8. Мақта-дәкелі тартқыш – 1 дана;</w:t>
            </w:r>
          </w:p>
          <w:p>
            <w:pPr>
              <w:spacing w:after="20"/>
              <w:ind w:left="20"/>
              <w:jc w:val="both"/>
            </w:pPr>
            <w:r>
              <w:rPr>
                <w:rFonts w:ascii="Times New Roman"/>
                <w:b w:val="false"/>
                <w:i w:val="false"/>
                <w:color w:val="000000"/>
                <w:sz w:val="20"/>
              </w:rPr>
              <w:t>
9. Жамылғысы бар бас киім –капюшон – 1 дана;</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11. Сүлгі – 1 дана;</w:t>
            </w:r>
          </w:p>
          <w:p>
            <w:pPr>
              <w:spacing w:after="20"/>
              <w:ind w:left="20"/>
              <w:jc w:val="both"/>
            </w:pPr>
            <w:r>
              <w:rPr>
                <w:rFonts w:ascii="Times New Roman"/>
                <w:b w:val="false"/>
                <w:i w:val="false"/>
                <w:color w:val="000000"/>
                <w:sz w:val="20"/>
              </w:rPr>
              <w:t>
12. Жадағай матадан жасалған тұтқасы бар сөмке – 1 дана;</w:t>
            </w:r>
          </w:p>
          <w:p>
            <w:pPr>
              <w:spacing w:after="20"/>
              <w:ind w:left="20"/>
              <w:jc w:val="both"/>
            </w:pPr>
            <w:r>
              <w:rPr>
                <w:rFonts w:ascii="Times New Roman"/>
                <w:b w:val="false"/>
                <w:i w:val="false"/>
                <w:color w:val="000000"/>
                <w:sz w:val="20"/>
              </w:rPr>
              <w:t>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11. Сүлгі, материалы: м/м ("вафельді"), өлшемі 70 см*70 см.</w:t>
            </w:r>
          </w:p>
          <w:p>
            <w:pPr>
              <w:spacing w:after="20"/>
              <w:ind w:left="20"/>
              <w:jc w:val="both"/>
            </w:pPr>
            <w:r>
              <w:rPr>
                <w:rFonts w:ascii="Times New Roman"/>
                <w:b w:val="false"/>
                <w:i w:val="false"/>
                <w:color w:val="000000"/>
                <w:sz w:val="20"/>
              </w:rPr>
              <w:t>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8. Мақта-дәкелі тартқыш – 1 дана;</w:t>
            </w:r>
          </w:p>
          <w:p>
            <w:pPr>
              <w:spacing w:after="20"/>
              <w:ind w:left="20"/>
              <w:jc w:val="both"/>
            </w:pPr>
            <w:r>
              <w:rPr>
                <w:rFonts w:ascii="Times New Roman"/>
                <w:b w:val="false"/>
                <w:i w:val="false"/>
                <w:color w:val="000000"/>
                <w:sz w:val="20"/>
              </w:rPr>
              <w:t>
9. Жамылғысы бар бас киім –капюшон – 1 дана;</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11. Сүлгі – 1 дана;</w:t>
            </w:r>
          </w:p>
          <w:p>
            <w:pPr>
              <w:spacing w:after="20"/>
              <w:ind w:left="20"/>
              <w:jc w:val="both"/>
            </w:pPr>
            <w:r>
              <w:rPr>
                <w:rFonts w:ascii="Times New Roman"/>
                <w:b w:val="false"/>
                <w:i w:val="false"/>
                <w:color w:val="000000"/>
                <w:sz w:val="20"/>
              </w:rPr>
              <w:t>
12. Жадағай матадан жасалған тұтқасы бар сөмке – 1 дана;</w:t>
            </w:r>
          </w:p>
          <w:p>
            <w:pPr>
              <w:spacing w:after="20"/>
              <w:ind w:left="20"/>
              <w:jc w:val="both"/>
            </w:pPr>
            <w:r>
              <w:rPr>
                <w:rFonts w:ascii="Times New Roman"/>
                <w:b w:val="false"/>
                <w:i w:val="false"/>
                <w:color w:val="000000"/>
                <w:sz w:val="20"/>
              </w:rPr>
              <w:t>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11. Сүлгі, материалы: м/м ("вафельді"), өлшемі 70 см*70 см.</w:t>
            </w:r>
          </w:p>
          <w:p>
            <w:pPr>
              <w:spacing w:after="20"/>
              <w:ind w:left="20"/>
              <w:jc w:val="both"/>
            </w:pPr>
            <w:r>
              <w:rPr>
                <w:rFonts w:ascii="Times New Roman"/>
                <w:b w:val="false"/>
                <w:i w:val="false"/>
                <w:color w:val="000000"/>
                <w:sz w:val="20"/>
              </w:rPr>
              <w:t>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8. Мақта-дәкелі тартқыш – 1 дана;</w:t>
            </w:r>
          </w:p>
          <w:p>
            <w:pPr>
              <w:spacing w:after="20"/>
              <w:ind w:left="20"/>
              <w:jc w:val="both"/>
            </w:pPr>
            <w:r>
              <w:rPr>
                <w:rFonts w:ascii="Times New Roman"/>
                <w:b w:val="false"/>
                <w:i w:val="false"/>
                <w:color w:val="000000"/>
                <w:sz w:val="20"/>
              </w:rPr>
              <w:t>
9. Жамылғысы бар бас киім –капюшон – 1 дана;</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11. Сүлгі – 1 дана;</w:t>
            </w:r>
          </w:p>
          <w:p>
            <w:pPr>
              <w:spacing w:after="20"/>
              <w:ind w:left="20"/>
              <w:jc w:val="both"/>
            </w:pPr>
            <w:r>
              <w:rPr>
                <w:rFonts w:ascii="Times New Roman"/>
                <w:b w:val="false"/>
                <w:i w:val="false"/>
                <w:color w:val="000000"/>
                <w:sz w:val="20"/>
              </w:rPr>
              <w:t>
12. Жадағай матадан жасалған тұтқасы бар сөмке – 1 дана;</w:t>
            </w:r>
          </w:p>
          <w:p>
            <w:pPr>
              <w:spacing w:after="20"/>
              <w:ind w:left="20"/>
              <w:jc w:val="both"/>
            </w:pPr>
            <w:r>
              <w:rPr>
                <w:rFonts w:ascii="Times New Roman"/>
                <w:b w:val="false"/>
                <w:i w:val="false"/>
                <w:color w:val="000000"/>
                <w:sz w:val="20"/>
              </w:rPr>
              <w:t>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11. Сүлгі, материалы: м/м ("вафельді"), өлшемі 70 см*70 см.</w:t>
            </w:r>
          </w:p>
          <w:p>
            <w:pPr>
              <w:spacing w:after="20"/>
              <w:ind w:left="20"/>
              <w:jc w:val="both"/>
            </w:pPr>
            <w:r>
              <w:rPr>
                <w:rFonts w:ascii="Times New Roman"/>
                <w:b w:val="false"/>
                <w:i w:val="false"/>
                <w:color w:val="000000"/>
                <w:sz w:val="20"/>
              </w:rPr>
              <w:t>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8. Мақта-дәкелі тартқыш – 1 дана;</w:t>
            </w:r>
          </w:p>
          <w:p>
            <w:pPr>
              <w:spacing w:after="20"/>
              <w:ind w:left="20"/>
              <w:jc w:val="both"/>
            </w:pPr>
            <w:r>
              <w:rPr>
                <w:rFonts w:ascii="Times New Roman"/>
                <w:b w:val="false"/>
                <w:i w:val="false"/>
                <w:color w:val="000000"/>
                <w:sz w:val="20"/>
              </w:rPr>
              <w:t>
9. Жамылғысы бар бас киім –капюшон – 1 дана;</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11. Сүлгі – 1 дана;</w:t>
            </w:r>
          </w:p>
          <w:p>
            <w:pPr>
              <w:spacing w:after="20"/>
              <w:ind w:left="20"/>
              <w:jc w:val="both"/>
            </w:pPr>
            <w:r>
              <w:rPr>
                <w:rFonts w:ascii="Times New Roman"/>
                <w:b w:val="false"/>
                <w:i w:val="false"/>
                <w:color w:val="000000"/>
                <w:sz w:val="20"/>
              </w:rPr>
              <w:t>
12. Жадағай матадан жасалған тұтқасы бар сөмке – 1 дана;</w:t>
            </w:r>
          </w:p>
          <w:p>
            <w:pPr>
              <w:spacing w:after="20"/>
              <w:ind w:left="20"/>
              <w:jc w:val="both"/>
            </w:pPr>
            <w:r>
              <w:rPr>
                <w:rFonts w:ascii="Times New Roman"/>
                <w:b w:val="false"/>
                <w:i w:val="false"/>
                <w:color w:val="000000"/>
                <w:sz w:val="20"/>
              </w:rPr>
              <w:t>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11. Сүлгі, материалы: м/м ("вафельді"), өлшемі 70 см*70 см.</w:t>
            </w:r>
          </w:p>
          <w:p>
            <w:pPr>
              <w:spacing w:after="20"/>
              <w:ind w:left="20"/>
              <w:jc w:val="both"/>
            </w:pPr>
            <w:r>
              <w:rPr>
                <w:rFonts w:ascii="Times New Roman"/>
                <w:b w:val="false"/>
                <w:i w:val="false"/>
                <w:color w:val="000000"/>
                <w:sz w:val="20"/>
              </w:rPr>
              <w:t>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жиынтығының құрамы:</w:t>
            </w:r>
          </w:p>
          <w:p>
            <w:pPr>
              <w:spacing w:after="20"/>
              <w:ind w:left="20"/>
              <w:jc w:val="both"/>
            </w:pPr>
            <w:r>
              <w:rPr>
                <w:rFonts w:ascii="Times New Roman"/>
                <w:b w:val="false"/>
                <w:i w:val="false"/>
                <w:color w:val="000000"/>
                <w:sz w:val="20"/>
              </w:rPr>
              <w:t>
1. Обаға қарсы халат – 1 дана;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етік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8. Мақта-дәкелі тартқыш – 1 дана;</w:t>
            </w:r>
          </w:p>
          <w:p>
            <w:pPr>
              <w:spacing w:after="20"/>
              <w:ind w:left="20"/>
              <w:jc w:val="both"/>
            </w:pPr>
            <w:r>
              <w:rPr>
                <w:rFonts w:ascii="Times New Roman"/>
                <w:b w:val="false"/>
                <w:i w:val="false"/>
                <w:color w:val="000000"/>
                <w:sz w:val="20"/>
              </w:rPr>
              <w:t>
9. Жамылғысы бар бас киім –капюшон – 1 дана;</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11. Сүлгі – 1 дана;</w:t>
            </w:r>
          </w:p>
          <w:p>
            <w:pPr>
              <w:spacing w:after="20"/>
              <w:ind w:left="20"/>
              <w:jc w:val="both"/>
            </w:pPr>
            <w:r>
              <w:rPr>
                <w:rFonts w:ascii="Times New Roman"/>
                <w:b w:val="false"/>
                <w:i w:val="false"/>
                <w:color w:val="000000"/>
                <w:sz w:val="20"/>
              </w:rPr>
              <w:t>
12. Жадағай матадан жасалған тұтқасы бар сөмке – 1 дана;</w:t>
            </w:r>
          </w:p>
          <w:p>
            <w:pPr>
              <w:spacing w:after="20"/>
              <w:ind w:left="20"/>
              <w:jc w:val="both"/>
            </w:pPr>
            <w:r>
              <w:rPr>
                <w:rFonts w:ascii="Times New Roman"/>
                <w:b w:val="false"/>
                <w:i w:val="false"/>
                <w:color w:val="000000"/>
                <w:sz w:val="20"/>
              </w:rPr>
              <w:t>
13.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2-үлгі"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немесе ПВХ-дан жасалған етік.</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11. Сүлгі, материалы: м/м ("вафельді"), өлшемі 70 см*70 см.</w:t>
            </w:r>
          </w:p>
          <w:p>
            <w:pPr>
              <w:spacing w:after="20"/>
              <w:ind w:left="20"/>
              <w:jc w:val="both"/>
            </w:pPr>
            <w:r>
              <w:rPr>
                <w:rFonts w:ascii="Times New Roman"/>
                <w:b w:val="false"/>
                <w:i w:val="false"/>
                <w:color w:val="000000"/>
                <w:sz w:val="20"/>
              </w:rPr>
              <w:t>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галош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9. Сүлгі – 1 дана;</w:t>
            </w:r>
          </w:p>
          <w:p>
            <w:pPr>
              <w:spacing w:after="20"/>
              <w:ind w:left="20"/>
              <w:jc w:val="both"/>
            </w:pPr>
            <w:r>
              <w:rPr>
                <w:rFonts w:ascii="Times New Roman"/>
                <w:b w:val="false"/>
                <w:i w:val="false"/>
                <w:color w:val="000000"/>
                <w:sz w:val="20"/>
              </w:rPr>
              <w:t>
10. Жадағай матадан жасалған тұтқасы бар сөмке – 1 дана;</w:t>
            </w:r>
          </w:p>
          <w:p>
            <w:pPr>
              <w:spacing w:after="20"/>
              <w:ind w:left="20"/>
              <w:jc w:val="both"/>
            </w:pPr>
            <w:r>
              <w:rPr>
                <w:rFonts w:ascii="Times New Roman"/>
                <w:b w:val="false"/>
                <w:i w:val="false"/>
                <w:color w:val="000000"/>
                <w:sz w:val="20"/>
              </w:rPr>
              <w:t>
11.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галош.</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9. Сүлгі, материалы: м/м ("вафельді"), өлшемі 70 см*70 см.</w:t>
            </w:r>
          </w:p>
          <w:p>
            <w:pPr>
              <w:spacing w:after="20"/>
              <w:ind w:left="20"/>
              <w:jc w:val="both"/>
            </w:pPr>
            <w:r>
              <w:rPr>
                <w:rFonts w:ascii="Times New Roman"/>
                <w:b w:val="false"/>
                <w:i w:val="false"/>
                <w:color w:val="000000"/>
                <w:sz w:val="20"/>
              </w:rPr>
              <w:t>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галош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9. Сүлгі – 1 дана;</w:t>
            </w:r>
          </w:p>
          <w:p>
            <w:pPr>
              <w:spacing w:after="20"/>
              <w:ind w:left="20"/>
              <w:jc w:val="both"/>
            </w:pPr>
            <w:r>
              <w:rPr>
                <w:rFonts w:ascii="Times New Roman"/>
                <w:b w:val="false"/>
                <w:i w:val="false"/>
                <w:color w:val="000000"/>
                <w:sz w:val="20"/>
              </w:rPr>
              <w:t>
10. Жадағай матадан жасалған тұтқасы бар сөмке – 1 дана;</w:t>
            </w:r>
          </w:p>
          <w:p>
            <w:pPr>
              <w:spacing w:after="20"/>
              <w:ind w:left="20"/>
              <w:jc w:val="both"/>
            </w:pPr>
            <w:r>
              <w:rPr>
                <w:rFonts w:ascii="Times New Roman"/>
                <w:b w:val="false"/>
                <w:i w:val="false"/>
                <w:color w:val="000000"/>
                <w:sz w:val="20"/>
              </w:rPr>
              <w:t>
11.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галош.</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9. Сүлгі, материалы: м/м ("вафельді"), өлшемі 70 см*70 см.</w:t>
            </w:r>
          </w:p>
          <w:p>
            <w:pPr>
              <w:spacing w:after="20"/>
              <w:ind w:left="20"/>
              <w:jc w:val="both"/>
            </w:pPr>
            <w:r>
              <w:rPr>
                <w:rFonts w:ascii="Times New Roman"/>
                <w:b w:val="false"/>
                <w:i w:val="false"/>
                <w:color w:val="000000"/>
                <w:sz w:val="20"/>
              </w:rPr>
              <w:t>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галош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9. Сүлгі – 1 дана;</w:t>
            </w:r>
          </w:p>
          <w:p>
            <w:pPr>
              <w:spacing w:after="20"/>
              <w:ind w:left="20"/>
              <w:jc w:val="both"/>
            </w:pPr>
            <w:r>
              <w:rPr>
                <w:rFonts w:ascii="Times New Roman"/>
                <w:b w:val="false"/>
                <w:i w:val="false"/>
                <w:color w:val="000000"/>
                <w:sz w:val="20"/>
              </w:rPr>
              <w:t>
10. Жадағай матадан жасалған тұтқасы бар сөмке – 1 дана;</w:t>
            </w:r>
          </w:p>
          <w:p>
            <w:pPr>
              <w:spacing w:after="20"/>
              <w:ind w:left="20"/>
              <w:jc w:val="both"/>
            </w:pPr>
            <w:r>
              <w:rPr>
                <w:rFonts w:ascii="Times New Roman"/>
                <w:b w:val="false"/>
                <w:i w:val="false"/>
                <w:color w:val="000000"/>
                <w:sz w:val="20"/>
              </w:rPr>
              <w:t>
11.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галош.</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9. Сүлгі, материалы: м/м ("вафельді"), өлшемі 70 см*70 см.</w:t>
            </w:r>
          </w:p>
          <w:p>
            <w:pPr>
              <w:spacing w:after="20"/>
              <w:ind w:left="20"/>
              <w:jc w:val="both"/>
            </w:pPr>
            <w:r>
              <w:rPr>
                <w:rFonts w:ascii="Times New Roman"/>
                <w:b w:val="false"/>
                <w:i w:val="false"/>
                <w:color w:val="000000"/>
                <w:sz w:val="20"/>
              </w:rPr>
              <w:t>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галош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9. Сүлгі – 1 дана;</w:t>
            </w:r>
          </w:p>
          <w:p>
            <w:pPr>
              <w:spacing w:after="20"/>
              <w:ind w:left="20"/>
              <w:jc w:val="both"/>
            </w:pPr>
            <w:r>
              <w:rPr>
                <w:rFonts w:ascii="Times New Roman"/>
                <w:b w:val="false"/>
                <w:i w:val="false"/>
                <w:color w:val="000000"/>
                <w:sz w:val="20"/>
              </w:rPr>
              <w:t>
10. Жадағай матадан жасалған тұтқасы бар сөмке – 1 дана;</w:t>
            </w:r>
          </w:p>
          <w:p>
            <w:pPr>
              <w:spacing w:after="20"/>
              <w:ind w:left="20"/>
              <w:jc w:val="both"/>
            </w:pPr>
            <w:r>
              <w:rPr>
                <w:rFonts w:ascii="Times New Roman"/>
                <w:b w:val="false"/>
                <w:i w:val="false"/>
                <w:color w:val="000000"/>
                <w:sz w:val="20"/>
              </w:rPr>
              <w:t>
11.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галош.</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9. Сүлгі, материалы: м/м ("вафельді"), өлшемі 70 см*70 см.</w:t>
            </w:r>
          </w:p>
          <w:p>
            <w:pPr>
              <w:spacing w:after="20"/>
              <w:ind w:left="20"/>
              <w:jc w:val="both"/>
            </w:pPr>
            <w:r>
              <w:rPr>
                <w:rFonts w:ascii="Times New Roman"/>
                <w:b w:val="false"/>
                <w:i w:val="false"/>
                <w:color w:val="000000"/>
                <w:sz w:val="20"/>
              </w:rPr>
              <w:t>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галош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9. Сүлгі – 1 дана;</w:t>
            </w:r>
          </w:p>
          <w:p>
            <w:pPr>
              <w:spacing w:after="20"/>
              <w:ind w:left="20"/>
              <w:jc w:val="both"/>
            </w:pPr>
            <w:r>
              <w:rPr>
                <w:rFonts w:ascii="Times New Roman"/>
                <w:b w:val="false"/>
                <w:i w:val="false"/>
                <w:color w:val="000000"/>
                <w:sz w:val="20"/>
              </w:rPr>
              <w:t>
10. Жадағай матадан жасалған тұтқасы бар сөмке – 1 дана;</w:t>
            </w:r>
          </w:p>
          <w:p>
            <w:pPr>
              <w:spacing w:after="20"/>
              <w:ind w:left="20"/>
              <w:jc w:val="both"/>
            </w:pPr>
            <w:r>
              <w:rPr>
                <w:rFonts w:ascii="Times New Roman"/>
                <w:b w:val="false"/>
                <w:i w:val="false"/>
                <w:color w:val="000000"/>
                <w:sz w:val="20"/>
              </w:rPr>
              <w:t>
11.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галош.</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9. Сүлгі, материалы: м/м ("вафельді"), өлшемі 70 см*70 см.</w:t>
            </w:r>
          </w:p>
          <w:p>
            <w:pPr>
              <w:spacing w:after="20"/>
              <w:ind w:left="20"/>
              <w:jc w:val="both"/>
            </w:pPr>
            <w:r>
              <w:rPr>
                <w:rFonts w:ascii="Times New Roman"/>
                <w:b w:val="false"/>
                <w:i w:val="false"/>
                <w:color w:val="000000"/>
                <w:sz w:val="20"/>
              </w:rPr>
              <w:t>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Резеңке галош – 1 жұп;</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6. Үш бұрышты орамал – 1 дана;</w:t>
            </w:r>
          </w:p>
          <w:p>
            <w:pPr>
              <w:spacing w:after="20"/>
              <w:ind w:left="20"/>
              <w:jc w:val="both"/>
            </w:pPr>
            <w:r>
              <w:rPr>
                <w:rFonts w:ascii="Times New Roman"/>
                <w:b w:val="false"/>
                <w:i w:val="false"/>
                <w:color w:val="000000"/>
                <w:sz w:val="20"/>
              </w:rPr>
              <w:t>
7. Байламасыз медициналық телпек – 1 дана;</w:t>
            </w:r>
          </w:p>
          <w:p>
            <w:pPr>
              <w:spacing w:after="20"/>
              <w:ind w:left="20"/>
              <w:jc w:val="both"/>
            </w:pP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9. Сүлгі – 1 дана;</w:t>
            </w:r>
          </w:p>
          <w:p>
            <w:pPr>
              <w:spacing w:after="20"/>
              <w:ind w:left="20"/>
              <w:jc w:val="both"/>
            </w:pPr>
            <w:r>
              <w:rPr>
                <w:rFonts w:ascii="Times New Roman"/>
                <w:b w:val="false"/>
                <w:i w:val="false"/>
                <w:color w:val="000000"/>
                <w:sz w:val="20"/>
              </w:rPr>
              <w:t>
10. Жадағай матадан жасалған тұтқасы бар сөмке – 1 дана;</w:t>
            </w:r>
          </w:p>
          <w:p>
            <w:pPr>
              <w:spacing w:after="20"/>
              <w:ind w:left="20"/>
              <w:jc w:val="both"/>
            </w:pPr>
            <w:r>
              <w:rPr>
                <w:rFonts w:ascii="Times New Roman"/>
                <w:b w:val="false"/>
                <w:i w:val="false"/>
                <w:color w:val="000000"/>
                <w:sz w:val="20"/>
              </w:rPr>
              <w:t>
11.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3-үлгі"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Резеңке галош.</w:t>
            </w:r>
          </w:p>
          <w:p>
            <w:pPr>
              <w:spacing w:after="20"/>
              <w:ind w:left="20"/>
              <w:jc w:val="both"/>
            </w:pPr>
            <w:r>
              <w:rPr>
                <w:rFonts w:ascii="Times New Roman"/>
                <w:b w:val="false"/>
                <w:i w:val="false"/>
                <w:color w:val="000000"/>
                <w:sz w:val="20"/>
              </w:rPr>
              <w:t>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9. Сүлгі, материалы: м/м ("вафельді"), өлшемі 70 см*70 см.</w:t>
            </w:r>
          </w:p>
          <w:p>
            <w:pPr>
              <w:spacing w:after="20"/>
              <w:ind w:left="20"/>
              <w:jc w:val="both"/>
            </w:pPr>
            <w:r>
              <w:rPr>
                <w:rFonts w:ascii="Times New Roman"/>
                <w:b w:val="false"/>
                <w:i w:val="false"/>
                <w:color w:val="000000"/>
                <w:sz w:val="20"/>
              </w:rPr>
              <w:t>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көзілдірік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пайдаланылатын медициналық қорғаныш көзілдірігі.Түссіз, көзді бүйірден, жоғарыдан және төменнен герметикалық түрде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ешқандай елеулі ақаулары атап айтқанда:көпіршіктер, сызаттар, бөгде қосындылар, күңгірттеу, нүктелер, тазарту іздері, ойықтар болмауы тиіс. Бас таспасының ені бүкіл ұзындығы бойынша кемінде 10 мм болуы тиіс, құлаққаптарының ұзындығы 12,0 см ±1. Орташа салмағы 130 г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w:t>
            </w:r>
          </w:p>
          <w:p>
            <w:pPr>
              <w:spacing w:after="20"/>
              <w:ind w:left="20"/>
              <w:jc w:val="both"/>
            </w:pPr>
            <w:r>
              <w:rPr>
                <w:rFonts w:ascii="Times New Roman"/>
                <w:b w:val="false"/>
                <w:i w:val="false"/>
                <w:color w:val="000000"/>
                <w:sz w:val="20"/>
              </w:rPr>
              <w:t>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 шегі &lt; 6 % Тыныс алу кедергісі: 0,885 миллибар - шегі &lt; 2,4 миллибар Дем шығару кедергісі: 1,145 миллибар - шегі &lt; 3 миллибар Жұмыс орнындағы әсердің ең жоғарғы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5. Үш бұрышты орамал – 1 дана;</w:t>
            </w:r>
          </w:p>
          <w:p>
            <w:pPr>
              <w:spacing w:after="20"/>
              <w:ind w:left="20"/>
              <w:jc w:val="both"/>
            </w:pPr>
            <w:r>
              <w:rPr>
                <w:rFonts w:ascii="Times New Roman"/>
                <w:b w:val="false"/>
                <w:i w:val="false"/>
                <w:color w:val="000000"/>
                <w:sz w:val="20"/>
              </w:rPr>
              <w:t>
6. Жадағай матадан жасалған тұтқасы бар сөмке – 1 дана;</w:t>
            </w:r>
          </w:p>
          <w:p>
            <w:pPr>
              <w:spacing w:after="20"/>
              <w:ind w:left="20"/>
              <w:jc w:val="both"/>
            </w:pPr>
            <w:r>
              <w:rPr>
                <w:rFonts w:ascii="Times New Roman"/>
                <w:b w:val="false"/>
                <w:i w:val="false"/>
                <w:color w:val="000000"/>
                <w:sz w:val="20"/>
              </w:rPr>
              <w:t>
7.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5. Үш бұрышты орамал – 1 дана;</w:t>
            </w:r>
          </w:p>
          <w:p>
            <w:pPr>
              <w:spacing w:after="20"/>
              <w:ind w:left="20"/>
              <w:jc w:val="both"/>
            </w:pPr>
            <w:r>
              <w:rPr>
                <w:rFonts w:ascii="Times New Roman"/>
                <w:b w:val="false"/>
                <w:i w:val="false"/>
                <w:color w:val="000000"/>
                <w:sz w:val="20"/>
              </w:rPr>
              <w:t>
6. Жадағай матадан жасалған тұтқасы бар сөмке – 1 дана;</w:t>
            </w:r>
          </w:p>
          <w:p>
            <w:pPr>
              <w:spacing w:after="20"/>
              <w:ind w:left="20"/>
              <w:jc w:val="both"/>
            </w:pPr>
            <w:r>
              <w:rPr>
                <w:rFonts w:ascii="Times New Roman"/>
                <w:b w:val="false"/>
                <w:i w:val="false"/>
                <w:color w:val="000000"/>
                <w:sz w:val="20"/>
              </w:rPr>
              <w:t>
7.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5. Үш бұрышты орамал – 1 дана;</w:t>
            </w:r>
          </w:p>
          <w:p>
            <w:pPr>
              <w:spacing w:after="20"/>
              <w:ind w:left="20"/>
              <w:jc w:val="both"/>
            </w:pPr>
            <w:r>
              <w:rPr>
                <w:rFonts w:ascii="Times New Roman"/>
                <w:b w:val="false"/>
                <w:i w:val="false"/>
                <w:color w:val="000000"/>
                <w:sz w:val="20"/>
              </w:rPr>
              <w:t>
6. Жадағай матадан жасалған тұтқасы бар сөмке – 1 дана;</w:t>
            </w:r>
          </w:p>
          <w:p>
            <w:pPr>
              <w:spacing w:after="20"/>
              <w:ind w:left="20"/>
              <w:jc w:val="both"/>
            </w:pPr>
            <w:r>
              <w:rPr>
                <w:rFonts w:ascii="Times New Roman"/>
                <w:b w:val="false"/>
                <w:i w:val="false"/>
                <w:color w:val="000000"/>
                <w:sz w:val="20"/>
              </w:rPr>
              <w:t>
7.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5. Үш бұрышты орамал – 1 дана;</w:t>
            </w:r>
          </w:p>
          <w:p>
            <w:pPr>
              <w:spacing w:after="20"/>
              <w:ind w:left="20"/>
              <w:jc w:val="both"/>
            </w:pPr>
            <w:r>
              <w:rPr>
                <w:rFonts w:ascii="Times New Roman"/>
                <w:b w:val="false"/>
                <w:i w:val="false"/>
                <w:color w:val="000000"/>
                <w:sz w:val="20"/>
              </w:rPr>
              <w:t>
6. Жадағай матадан жасалған тұтқасы бар сөмке – 1 дана;</w:t>
            </w:r>
          </w:p>
          <w:p>
            <w:pPr>
              <w:spacing w:after="20"/>
              <w:ind w:left="20"/>
              <w:jc w:val="both"/>
            </w:pPr>
            <w:r>
              <w:rPr>
                <w:rFonts w:ascii="Times New Roman"/>
                <w:b w:val="false"/>
                <w:i w:val="false"/>
                <w:color w:val="000000"/>
                <w:sz w:val="20"/>
              </w:rPr>
              <w:t>
7.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жиынтығының құрамы:</w:t>
            </w:r>
          </w:p>
          <w:p>
            <w:pPr>
              <w:spacing w:after="20"/>
              <w:ind w:left="20"/>
              <w:jc w:val="both"/>
            </w:pPr>
            <w:r>
              <w:rPr>
                <w:rFonts w:ascii="Times New Roman"/>
                <w:b w:val="false"/>
                <w:i w:val="false"/>
                <w:color w:val="000000"/>
                <w:sz w:val="20"/>
              </w:rPr>
              <w:t>
1. Обаға қарсы халат – 1 дана;</w:t>
            </w:r>
          </w:p>
          <w:p>
            <w:pPr>
              <w:spacing w:after="20"/>
              <w:ind w:left="20"/>
              <w:jc w:val="both"/>
            </w:pPr>
            <w:r>
              <w:rPr>
                <w:rFonts w:ascii="Times New Roman"/>
                <w:b w:val="false"/>
                <w:i w:val="false"/>
                <w:color w:val="000000"/>
                <w:sz w:val="20"/>
              </w:rPr>
              <w:t>
2. Пижама – 1 дана;</w:t>
            </w:r>
          </w:p>
          <w:p>
            <w:pPr>
              <w:spacing w:after="20"/>
              <w:ind w:left="20"/>
              <w:jc w:val="both"/>
            </w:pPr>
            <w:r>
              <w:rPr>
                <w:rFonts w:ascii="Times New Roman"/>
                <w:b w:val="false"/>
                <w:i w:val="false"/>
                <w:color w:val="000000"/>
                <w:sz w:val="20"/>
              </w:rPr>
              <w:t>
3. Шұлық – 1 жұп;</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5. Үш бұрышты орамал – 1 дана;</w:t>
            </w:r>
          </w:p>
          <w:p>
            <w:pPr>
              <w:spacing w:after="20"/>
              <w:ind w:left="20"/>
              <w:jc w:val="both"/>
            </w:pPr>
            <w:r>
              <w:rPr>
                <w:rFonts w:ascii="Times New Roman"/>
                <w:b w:val="false"/>
                <w:i w:val="false"/>
                <w:color w:val="000000"/>
                <w:sz w:val="20"/>
              </w:rPr>
              <w:t>
6. Жадағай матадан жасалған тұтқасы бар сөмке – 1 дана;</w:t>
            </w:r>
          </w:p>
          <w:p>
            <w:pPr>
              <w:spacing w:after="20"/>
              <w:ind w:left="20"/>
              <w:jc w:val="both"/>
            </w:pPr>
            <w:r>
              <w:rPr>
                <w:rFonts w:ascii="Times New Roman"/>
                <w:b w:val="false"/>
                <w:i w:val="false"/>
                <w:color w:val="000000"/>
                <w:sz w:val="20"/>
              </w:rPr>
              <w:t>
7. Жиынтықты пайдалану жөніндегі нұсқаулық – 1 дана.</w:t>
            </w:r>
          </w:p>
          <w:p>
            <w:pPr>
              <w:spacing w:after="20"/>
              <w:ind w:left="20"/>
              <w:jc w:val="both"/>
            </w:pPr>
            <w:r>
              <w:rPr>
                <w:rFonts w:ascii="Times New Roman"/>
                <w:b w:val="false"/>
                <w:i w:val="false"/>
                <w:color w:val="000000"/>
                <w:sz w:val="20"/>
              </w:rPr>
              <w:t>
"Обаға қарсы жиынтық 4-үлгі" жиынтығының құрамы мен сипаты:</w:t>
            </w:r>
          </w:p>
          <w:p>
            <w:pPr>
              <w:spacing w:after="20"/>
              <w:ind w:left="20"/>
              <w:jc w:val="both"/>
            </w:pPr>
            <w:r>
              <w:rPr>
                <w:rFonts w:ascii="Times New Roman"/>
                <w:b w:val="false"/>
                <w:i w:val="false"/>
                <w:color w:val="000000"/>
                <w:sz w:val="20"/>
              </w:rPr>
              <w:t>
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Материалы: мақта-мата матасы, бөз.</w:t>
            </w:r>
          </w:p>
          <w:p>
            <w:pPr>
              <w:spacing w:after="20"/>
              <w:ind w:left="20"/>
              <w:jc w:val="both"/>
            </w:pPr>
            <w:r>
              <w:rPr>
                <w:rFonts w:ascii="Times New Roman"/>
                <w:b w:val="false"/>
                <w:i w:val="false"/>
                <w:color w:val="000000"/>
                <w:sz w:val="20"/>
              </w:rPr>
              <w:t>
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тоқылмаған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1600х1900 мм операциялық жайма – 1 дана;</w:t>
            </w:r>
          </w:p>
          <w:p>
            <w:pPr>
              <w:spacing w:after="20"/>
              <w:ind w:left="20"/>
              <w:jc w:val="both"/>
            </w:pPr>
            <w:r>
              <w:rPr>
                <w:rFonts w:ascii="Times New Roman"/>
                <w:b w:val="false"/>
                <w:i w:val="false"/>
                <w:color w:val="000000"/>
                <w:sz w:val="20"/>
              </w:rPr>
              <w:t>
2. Диагностикалық латексті қолғаптар – 1 жұп;</w:t>
            </w:r>
          </w:p>
          <w:p>
            <w:pPr>
              <w:spacing w:after="20"/>
              <w:ind w:left="20"/>
              <w:jc w:val="both"/>
            </w:pPr>
            <w:r>
              <w:rPr>
                <w:rFonts w:ascii="Times New Roman"/>
                <w:b w:val="false"/>
                <w:i w:val="false"/>
                <w:color w:val="000000"/>
                <w:sz w:val="20"/>
              </w:rPr>
              <w:t>
3. Үш қабатты маска – 1 дана</w:t>
            </w:r>
          </w:p>
          <w:p>
            <w:pPr>
              <w:spacing w:after="20"/>
              <w:ind w:left="20"/>
              <w:jc w:val="both"/>
            </w:pPr>
            <w:r>
              <w:rPr>
                <w:rFonts w:ascii="Times New Roman"/>
                <w:b w:val="false"/>
                <w:i w:val="false"/>
                <w:color w:val="000000"/>
                <w:sz w:val="20"/>
              </w:rPr>
              <w:t>
4. Бахилалар – 1 жұп;</w:t>
            </w:r>
          </w:p>
          <w:p>
            <w:pPr>
              <w:spacing w:after="20"/>
              <w:ind w:left="20"/>
              <w:jc w:val="both"/>
            </w:pPr>
            <w:r>
              <w:rPr>
                <w:rFonts w:ascii="Times New Roman"/>
                <w:b w:val="false"/>
                <w:i w:val="false"/>
                <w:color w:val="000000"/>
                <w:sz w:val="20"/>
              </w:rPr>
              <w:t>
5. Трансвагинальді, ректальді латексті қап, – 1 дана.</w:t>
            </w:r>
          </w:p>
          <w:p>
            <w:pPr>
              <w:spacing w:after="20"/>
              <w:ind w:left="20"/>
              <w:jc w:val="both"/>
            </w:pPr>
            <w:r>
              <w:rPr>
                <w:rFonts w:ascii="Times New Roman"/>
                <w:b w:val="false"/>
                <w:i w:val="false"/>
                <w:color w:val="000000"/>
                <w:sz w:val="20"/>
              </w:rPr>
              <w:t>
Өлшемі 1600х1900 мм операциялық жайма тоқылмаған материалдан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Биік бахилалар, жоғарғы жағы түспеу үшін резинкамен немесе байламалармен бекітіледі. Диагностикалық латексті қолғаптар. Ультра дыбыстық зерттеу аппаратының ректальді-вагинальді датчигіне арналған трансвагинальді, ректальді латексті қап –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 х 80 см, тоқылмаған материалдан жасалған – 1 дана;</w:t>
            </w:r>
          </w:p>
          <w:p>
            <w:pPr>
              <w:spacing w:after="20"/>
              <w:ind w:left="20"/>
              <w:jc w:val="both"/>
            </w:pPr>
            <w:r>
              <w:rPr>
                <w:rFonts w:ascii="Times New Roman"/>
                <w:b w:val="false"/>
                <w:i w:val="false"/>
                <w:color w:val="000000"/>
                <w:sz w:val="20"/>
              </w:rPr>
              <w:t>
2. Диагностикалық қолғаптар, латекстен жасалған – 1 жұп;</w:t>
            </w:r>
          </w:p>
          <w:p>
            <w:pPr>
              <w:spacing w:after="20"/>
              <w:ind w:left="20"/>
              <w:jc w:val="both"/>
            </w:pPr>
            <w:r>
              <w:rPr>
                <w:rFonts w:ascii="Times New Roman"/>
                <w:b w:val="false"/>
                <w:i w:val="false"/>
                <w:color w:val="000000"/>
                <w:sz w:val="20"/>
              </w:rPr>
              <w:t>
3. Трансвагинальді, ректальді, латексті қап – 1 дана;</w:t>
            </w:r>
          </w:p>
          <w:p>
            <w:pPr>
              <w:spacing w:after="20"/>
              <w:ind w:left="20"/>
              <w:jc w:val="both"/>
            </w:pPr>
            <w:r>
              <w:rPr>
                <w:rFonts w:ascii="Times New Roman"/>
                <w:b w:val="false"/>
                <w:i w:val="false"/>
                <w:color w:val="000000"/>
                <w:sz w:val="20"/>
              </w:rPr>
              <w:t>
Сүрткі 70 х 80 см, тоқылмаған материалдан жасалған. Диагностикалық латексті қолғаптар. Ультра дыбыстық зерттеу аппаратының ректальді-вагинальді датчигіне арналған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xml:space="preserve">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120-10 кіреді:</w:t>
            </w:r>
          </w:p>
          <w:p>
            <w:pPr>
              <w:spacing w:after="20"/>
              <w:ind w:left="20"/>
              <w:jc w:val="both"/>
            </w:pPr>
            <w:r>
              <w:rPr>
                <w:rFonts w:ascii="Times New Roman"/>
                <w:b w:val="false"/>
                <w:i w:val="false"/>
                <w:color w:val="000000"/>
                <w:sz w:val="20"/>
              </w:rPr>
              <w:t>
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2) несептің жалпы талдауына арналған вакуумды стерильді пробиркалар, 10,0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бір рет пайдалануға арналған.</w:t>
            </w:r>
          </w:p>
          <w:p>
            <w:pPr>
              <w:spacing w:after="20"/>
              <w:ind w:left="20"/>
              <w:jc w:val="both"/>
            </w:pPr>
            <w:r>
              <w:rPr>
                <w:rFonts w:ascii="Times New Roman"/>
                <w:b w:val="false"/>
                <w:i w:val="false"/>
                <w:color w:val="000000"/>
                <w:sz w:val="20"/>
              </w:rPr>
              <w:t xml:space="preserve">
 Консервантсыз вакуумды стерильді пробиркалар несепті жинауға, тасымалдауға және жалпы талдауға арналған, үш негізгі бөліктен тұрады: пробиркалар, қақпақтар және резеңке тығын. </w:t>
            </w:r>
          </w:p>
          <w:p>
            <w:pPr>
              <w:spacing w:after="20"/>
              <w:ind w:left="20"/>
              <w:jc w:val="both"/>
            </w:pPr>
            <w:r>
              <w:rPr>
                <w:rFonts w:ascii="Times New Roman"/>
                <w:b w:val="false"/>
                <w:i w:val="false"/>
                <w:color w:val="000000"/>
                <w:sz w:val="20"/>
              </w:rPr>
              <w:t>
Пробиркалар жеңіл, мөлдір, уытсыз медициналық полиэтилентерефталаттан жасалған 16х100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120-12 кіреді:</w:t>
            </w:r>
          </w:p>
          <w:p>
            <w:pPr>
              <w:spacing w:after="20"/>
              <w:ind w:left="20"/>
              <w:jc w:val="both"/>
            </w:pPr>
            <w:r>
              <w:rPr>
                <w:rFonts w:ascii="Times New Roman"/>
                <w:b w:val="false"/>
                <w:i w:val="false"/>
                <w:color w:val="000000"/>
                <w:sz w:val="20"/>
              </w:rPr>
              <w:t>
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2) несептің жалпы талдауына арналған вакуумды стерильді сынауықтар, 12,0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w:t>
            </w:r>
          </w:p>
          <w:p>
            <w:pPr>
              <w:spacing w:after="20"/>
              <w:ind w:left="20"/>
              <w:jc w:val="both"/>
            </w:pPr>
            <w:r>
              <w:rPr>
                <w:rFonts w:ascii="Times New Roman"/>
                <w:b w:val="false"/>
                <w:i w:val="false"/>
                <w:color w:val="000000"/>
                <w:sz w:val="20"/>
              </w:rPr>
              <w:t xml:space="preserve">
 Консервантсыз вакуумды стерильді сынауықтар несепті жинауға, тасымалдауға және жалпы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Сынауықтар жеңіл, мөлдір, уытсыз медициналық полиэтилентерефталаттан жасалған 16х120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жалпы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p>
            <w:pPr>
              <w:spacing w:after="20"/>
              <w:ind w:left="20"/>
              <w:jc w:val="both"/>
            </w:pPr>
            <w:r>
              <w:rPr>
                <w:rFonts w:ascii="Times New Roman"/>
                <w:b w:val="false"/>
                <w:i w:val="false"/>
                <w:color w:val="000000"/>
                <w:sz w:val="20"/>
              </w:rPr>
              <w:t>
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w:t>
            </w:r>
          </w:p>
          <w:p>
            <w:pPr>
              <w:spacing w:after="20"/>
              <w:ind w:left="20"/>
              <w:jc w:val="both"/>
            </w:pPr>
            <w:r>
              <w:rPr>
                <w:rFonts w:ascii="Times New Roman"/>
                <w:b w:val="false"/>
                <w:i w:val="false"/>
                <w:color w:val="000000"/>
                <w:sz w:val="20"/>
              </w:rPr>
              <w:t>
2) Тік жырашықтары бар қақпақтар полипропиленнен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- 16х100 мм. Сынауық көлемі - 10,0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талдауына арналған вакуумды стерильді сынауық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p>
            <w:pPr>
              <w:spacing w:after="20"/>
              <w:ind w:left="20"/>
              <w:jc w:val="both"/>
            </w:pPr>
            <w:r>
              <w:rPr>
                <w:rFonts w:ascii="Times New Roman"/>
                <w:b w:val="false"/>
                <w:i w:val="false"/>
                <w:color w:val="000000"/>
                <w:sz w:val="20"/>
              </w:rPr>
              <w:t xml:space="preserve">
 1) Вакуумды пластикалық сынауықтар жеңіл, мөлдір, уытсыз медициналық </w:t>
            </w:r>
          </w:p>
          <w:p>
            <w:pPr>
              <w:spacing w:after="20"/>
              <w:ind w:left="20"/>
              <w:jc w:val="both"/>
            </w:pPr>
            <w:r>
              <w:rPr>
                <w:rFonts w:ascii="Times New Roman"/>
                <w:b w:val="false"/>
                <w:i w:val="false"/>
                <w:color w:val="000000"/>
                <w:sz w:val="20"/>
              </w:rPr>
              <w:t>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w:t>
            </w:r>
          </w:p>
          <w:p>
            <w:pPr>
              <w:spacing w:after="20"/>
              <w:ind w:left="20"/>
              <w:jc w:val="both"/>
            </w:pPr>
            <w:r>
              <w:rPr>
                <w:rFonts w:ascii="Times New Roman"/>
                <w:b w:val="false"/>
                <w:i w:val="false"/>
                <w:color w:val="000000"/>
                <w:sz w:val="20"/>
              </w:rPr>
              <w:t>
2) Тік жырашықтары бар қақпақтар полипропиленнен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- 16х120 мм. Сынауық көлемі - 12,0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микробиологиялық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p>
            <w:pPr>
              <w:spacing w:after="20"/>
              <w:ind w:left="20"/>
              <w:jc w:val="both"/>
            </w:pPr>
            <w:r>
              <w:rPr>
                <w:rFonts w:ascii="Times New Roman"/>
                <w:b w:val="false"/>
                <w:i w:val="false"/>
                <w:color w:val="000000"/>
                <w:sz w:val="20"/>
              </w:rPr>
              <w:t>
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w:t>
            </w:r>
          </w:p>
          <w:p>
            <w:pPr>
              <w:spacing w:after="20"/>
              <w:ind w:left="20"/>
              <w:jc w:val="both"/>
            </w:pPr>
            <w:r>
              <w:rPr>
                <w:rFonts w:ascii="Times New Roman"/>
                <w:b w:val="false"/>
                <w:i w:val="false"/>
                <w:color w:val="000000"/>
                <w:sz w:val="20"/>
              </w:rPr>
              <w:t>
2) Тік жырашықтары бар қақпақтар полипропиленнен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сынауықтар хлорбутилкаучуктан жасалған, қан жұғылмайтын репеллентпен жабылған. Вакуум жүйесінің бітеулігін қамтамасыз етеді.</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 № 3 консервант. Қақпақ түсі – зәйтүн түстес.</w:t>
            </w:r>
          </w:p>
          <w:p>
            <w:pPr>
              <w:spacing w:after="20"/>
              <w:ind w:left="20"/>
              <w:jc w:val="both"/>
            </w:pPr>
            <w:r>
              <w:rPr>
                <w:rFonts w:ascii="Times New Roman"/>
                <w:b w:val="false"/>
                <w:i w:val="false"/>
                <w:color w:val="000000"/>
                <w:sz w:val="20"/>
              </w:rPr>
              <w:t xml:space="preserve">
 Сынауық мөлшері - 16х100 мм. Сынауық көлемі - 9,5 мл. Бұйым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зертхалық зерттеуге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зертхалық зерттеуге арналған жинақ:</w:t>
            </w:r>
          </w:p>
          <w:p>
            <w:pPr>
              <w:spacing w:after="20"/>
              <w:ind w:left="20"/>
              <w:jc w:val="both"/>
            </w:pPr>
            <w:r>
              <w:rPr>
                <w:rFonts w:ascii="Times New Roman"/>
                <w:b w:val="false"/>
                <w:i w:val="false"/>
                <w:color w:val="000000"/>
                <w:sz w:val="20"/>
              </w:rPr>
              <w:t>
1) визуалды бақылау үшін мөлдір жолағы, өлшеу шкаласы бар тәуліктік несепті жинауға арналған контейнер, көлемі 3000 мл - 1 дана;</w:t>
            </w:r>
          </w:p>
          <w:p>
            <w:pPr>
              <w:spacing w:after="20"/>
              <w:ind w:left="20"/>
              <w:jc w:val="both"/>
            </w:pPr>
            <w:r>
              <w:rPr>
                <w:rFonts w:ascii="Times New Roman"/>
                <w:b w:val="false"/>
                <w:i w:val="false"/>
                <w:color w:val="000000"/>
                <w:sz w:val="20"/>
              </w:rPr>
              <w:t>
2) №1 тұрақтандырғыш - 1 флакон;</w:t>
            </w:r>
          </w:p>
          <w:p>
            <w:pPr>
              <w:spacing w:after="20"/>
              <w:ind w:left="20"/>
              <w:jc w:val="both"/>
            </w:pPr>
            <w:r>
              <w:rPr>
                <w:rFonts w:ascii="Times New Roman"/>
                <w:b w:val="false"/>
                <w:i w:val="false"/>
                <w:color w:val="000000"/>
                <w:sz w:val="20"/>
              </w:rPr>
              <w:t>
3) несепті жинауға және контейнерге тасымалдауға арналған бір реттік ыдыс - 10 дана;</w:t>
            </w:r>
          </w:p>
          <w:p>
            <w:pPr>
              <w:spacing w:after="20"/>
              <w:ind w:left="20"/>
              <w:jc w:val="both"/>
            </w:pPr>
            <w:r>
              <w:rPr>
                <w:rFonts w:ascii="Times New Roman"/>
                <w:b w:val="false"/>
                <w:i w:val="false"/>
                <w:color w:val="000000"/>
                <w:sz w:val="20"/>
              </w:rPr>
              <w:t>
4) несепті жанаспай тасымалдауға арналған орнатылған құрылғысы бар контейнер, көлемі 120 мл - 1 дана;</w:t>
            </w:r>
          </w:p>
          <w:p>
            <w:pPr>
              <w:spacing w:after="20"/>
              <w:ind w:left="20"/>
              <w:jc w:val="both"/>
            </w:pPr>
            <w:r>
              <w:rPr>
                <w:rFonts w:ascii="Times New Roman"/>
                <w:b w:val="false"/>
                <w:i w:val="false"/>
                <w:color w:val="000000"/>
                <w:sz w:val="20"/>
              </w:rPr>
              <w:t>
5) несептің жалпы талдауына арналған вакуумды стерильді сынауықтар, 10,0 мл - 1 дана;</w:t>
            </w:r>
          </w:p>
          <w:p>
            <w:pPr>
              <w:spacing w:after="20"/>
              <w:ind w:left="20"/>
              <w:jc w:val="both"/>
            </w:pPr>
            <w:r>
              <w:rPr>
                <w:rFonts w:ascii="Times New Roman"/>
                <w:b w:val="false"/>
                <w:i w:val="false"/>
                <w:color w:val="000000"/>
                <w:sz w:val="20"/>
              </w:rPr>
              <w:t>
6)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Визуалды бақылау үшін мөлдір жолағы, өлшеу шкаласы бар тәуліктік несепті жинауға арналған контейнер екі бөліктен тұрады: 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xml:space="preserve">
 Контейнер мен қақпақ полипропиленнен жасалған, 3000 мл дейін мөлшерлеуі бар. </w:t>
            </w:r>
          </w:p>
          <w:p>
            <w:pPr>
              <w:spacing w:after="20"/>
              <w:ind w:left="20"/>
              <w:jc w:val="both"/>
            </w:pPr>
            <w:r>
              <w:rPr>
                <w:rFonts w:ascii="Times New Roman"/>
                <w:b w:val="false"/>
                <w:i w:val="false"/>
                <w:color w:val="000000"/>
                <w:sz w:val="20"/>
              </w:rPr>
              <w:t xml:space="preserve">
 Бұралатын қақпағы контейнердің бүтеулігін қамтамасыз етеді, бұл тәуліктік несепті қауіпсіз алуды қамтамасыз етеді. Несепті жанаспай тасымалдаудың орнатылған құрылғысы бар контейнер екі бөліктен тұрады: </w:t>
            </w:r>
          </w:p>
          <w:p>
            <w:pPr>
              <w:spacing w:after="20"/>
              <w:ind w:left="20"/>
              <w:jc w:val="both"/>
            </w:pPr>
            <w:r>
              <w:rPr>
                <w:rFonts w:ascii="Times New Roman"/>
                <w:b w:val="false"/>
                <w:i w:val="false"/>
                <w:color w:val="000000"/>
                <w:sz w:val="20"/>
              </w:rPr>
              <w:t>
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Контейнер мен қақпақ полипропиленнен жасалған, 100 мл дейін мөлшерлеуі бар.</w:t>
            </w:r>
          </w:p>
          <w:p>
            <w:pPr>
              <w:spacing w:after="20"/>
              <w:ind w:left="20"/>
              <w:jc w:val="both"/>
            </w:pPr>
            <w:r>
              <w:rPr>
                <w:rFonts w:ascii="Times New Roman"/>
                <w:b w:val="false"/>
                <w:i w:val="false"/>
                <w:color w:val="000000"/>
                <w:sz w:val="20"/>
              </w:rPr>
              <w:t>
Бұралатын қақпағы сары түске боялған және контейнердің бүтеулігін қамтамасыз етеді, бұл жалпы талдау үшін несепті қауіпсіз алуды және тасымалдауды қамтамасыз етеді.</w:t>
            </w:r>
          </w:p>
          <w:p>
            <w:pPr>
              <w:spacing w:after="20"/>
              <w:ind w:left="20"/>
              <w:jc w:val="both"/>
            </w:pPr>
            <w:r>
              <w:rPr>
                <w:rFonts w:ascii="Times New Roman"/>
                <w:b w:val="false"/>
                <w:i w:val="false"/>
                <w:color w:val="000000"/>
                <w:sz w:val="20"/>
              </w:rPr>
              <w:t xml:space="preserve">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xml:space="preserve">
 Несептің жалпы талдауына арналған вакуумды стерильді сынауықтар несепті жинауға, тасымалдауға, жалпы және микробиологиялық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Сынауықтар жеңіл, мөлдір, уытсыз медициналық полиэтилентерефталаттан жасалған.</w:t>
            </w:r>
          </w:p>
          <w:p>
            <w:pPr>
              <w:spacing w:after="20"/>
              <w:ind w:left="20"/>
              <w:jc w:val="both"/>
            </w:pPr>
            <w:r>
              <w:rPr>
                <w:rFonts w:ascii="Times New Roman"/>
                <w:b w:val="false"/>
                <w:i w:val="false"/>
                <w:color w:val="000000"/>
                <w:sz w:val="20"/>
              </w:rPr>
              <w:t xml:space="preserve">
 Тік жырашықтары бар қақпақтар полипропиленнен жасалған. Қақпақтардың түсі несептің жалпы талдауы үшін – сары, несептің микробиологиялық талдауы үшін – зәйтүн түстес. Резеңке тығындар хлорбутилкаучуктан жасалған. </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Бұйым стерильді. Несептің микробиологиялық талдауына арналған вакуумдық стерильді сынауықтар: № 3 консервантты - консервант пен реагент байланысында: несеп көлемінің 1 мл-ге 20 мг бор қышқылын қамтиды.</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Сынауық мөлшері - 16х100 мм. Кесімді көлем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 -100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xml:space="preserve">
 Бір рет қолданылатын стерильді бұйым.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және сарысуды бөлуге арналған гельі бар,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w:t>
            </w:r>
          </w:p>
          <w:p>
            <w:pPr>
              <w:spacing w:after="20"/>
              <w:ind w:left="20"/>
              <w:jc w:val="both"/>
            </w:pPr>
            <w:r>
              <w:rPr>
                <w:rFonts w:ascii="Times New Roman"/>
                <w:b w:val="false"/>
                <w:i w:val="false"/>
                <w:color w:val="000000"/>
                <w:sz w:val="20"/>
              </w:rPr>
              <w:t xml:space="preserve">
 Сынауықтың түбінде жоғары сападағы бөлетін олефинолигомерлік гель болады. </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бар,</w:t>
            </w:r>
          </w:p>
          <w:p>
            <w:pPr>
              <w:spacing w:after="20"/>
              <w:ind w:left="20"/>
              <w:jc w:val="both"/>
            </w:pPr>
            <w:r>
              <w:rPr>
                <w:rFonts w:ascii="Times New Roman"/>
                <w:b w:val="false"/>
                <w:i w:val="false"/>
                <w:color w:val="000000"/>
                <w:sz w:val="20"/>
              </w:rPr>
              <w:t>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xml:space="preserve">
 Бұйым стерильді, бір рет пайдалануға арналған. </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T&amp;B орындау нұсқасымен лейкофильтрленген эритроциттерді алу үшін</w:t>
            </w:r>
          </w:p>
          <w:p>
            <w:pPr>
              <w:spacing w:after="20"/>
              <w:ind w:left="20"/>
              <w:jc w:val="both"/>
            </w:pPr>
            <w:r>
              <w:rPr>
                <w:rFonts w:ascii="Times New Roman"/>
                <w:b w:val="false"/>
                <w:i w:val="false"/>
                <w:color w:val="000000"/>
                <w:sz w:val="20"/>
              </w:rPr>
              <w:t xml:space="preserve">
 "CPD" гемоконсервант ерітіндісі, "SAGM" ресуспензиялайтын ерітіндісі және лейкоцитарлық сүзгісі бар қан мен оның компоненттеріне арналған төрт камералы полимерлік контейнер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лейкофильтрленген эритроциттерді алуға, "SAGM" ресуспензиялайтын ерітіндіде эритроцитарлық массаны консервациялауға және ресуспензиялауға, сондай-ақ қан компоненттерін сақтауға және қайта құюға арналған. </w:t>
            </w:r>
          </w:p>
          <w:p>
            <w:pPr>
              <w:spacing w:after="20"/>
              <w:ind w:left="20"/>
              <w:jc w:val="both"/>
            </w:pPr>
            <w:r>
              <w:rPr>
                <w:rFonts w:ascii="Times New Roman"/>
                <w:b w:val="false"/>
                <w:i w:val="false"/>
                <w:color w:val="000000"/>
                <w:sz w:val="20"/>
              </w:rPr>
              <w:t xml:space="preserve">
 Контейнер өзара магистральдармен біріктірілген DEHP немесе ТОТМ пластификаторларымен ПВХ үлбірінен жасалған, сондай-ақ ПВХ түтіктерінен жасалған төрт сыйымдылықтан тұратын стерильді бекітулі жүйені білдіреді. CPD гемоконсервант ерітіндісінің 100 мл-ге құрамы: </w:t>
            </w:r>
          </w:p>
          <w:p>
            <w:pPr>
              <w:spacing w:after="20"/>
              <w:ind w:left="20"/>
              <w:jc w:val="both"/>
            </w:pPr>
            <w:r>
              <w:rPr>
                <w:rFonts w:ascii="Times New Roman"/>
                <w:b w:val="false"/>
                <w:i w:val="false"/>
                <w:color w:val="000000"/>
                <w:sz w:val="20"/>
              </w:rPr>
              <w:t>
Декстроз моногидрат 2,55 г; Лимон қышқылы моногидрат 0,327 г; Бір ауыстырылған натрий фосфор қышқылы 2-сулы 0,251 г; Натрий цитрат дигидрат 2,63 г; 100 мл. дейін инъекцияларға арналған су. 100 мл-ге SAGM ерітіндісінің құрамы: Аденин 0,017 г; Декстроз моногидрат 0,9 г; Маннитол 0,525 г; Натрий хлорид 0,877 г; Инъекцияларға арналған су 100 мл. дейін. Стерильді бұйым (бумен стерильдеу әдісі),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Коронарографияға арналған стерильді емшаралық кардиологиялық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Төрт тесігі бар, мөлдір жиектері (тғ.104) бар 280×350 см жайма – 1 дана;</w:t>
            </w:r>
          </w:p>
          <w:p>
            <w:pPr>
              <w:spacing w:after="20"/>
              <w:ind w:left="20"/>
              <w:jc w:val="both"/>
            </w:pPr>
            <w:r>
              <w:rPr>
                <w:rFonts w:ascii="Times New Roman"/>
                <w:b w:val="false"/>
                <w:i w:val="false"/>
                <w:color w:val="000000"/>
                <w:sz w:val="20"/>
              </w:rPr>
              <w:t>
2. Халат XL (тғ.68) – 2 дана;</w:t>
            </w:r>
          </w:p>
          <w:p>
            <w:pPr>
              <w:spacing w:after="20"/>
              <w:ind w:left="20"/>
              <w:jc w:val="both"/>
            </w:pPr>
            <w:r>
              <w:rPr>
                <w:rFonts w:ascii="Times New Roman"/>
                <w:b w:val="false"/>
                <w:i w:val="false"/>
                <w:color w:val="000000"/>
                <w:sz w:val="20"/>
              </w:rPr>
              <w:t>
3. Тостаған 60 мл, өлшемесі бар мөлдір – 1 дана;</w:t>
            </w:r>
          </w:p>
          <w:p>
            <w:pPr>
              <w:spacing w:after="20"/>
              <w:ind w:left="20"/>
              <w:jc w:val="both"/>
            </w:pPr>
            <w:r>
              <w:rPr>
                <w:rFonts w:ascii="Times New Roman"/>
                <w:b w:val="false"/>
                <w:i w:val="false"/>
                <w:color w:val="000000"/>
                <w:sz w:val="20"/>
              </w:rPr>
              <w:t>
4. Тостаған 250 мл, өлшемесі бар көк – 1 дана;</w:t>
            </w:r>
          </w:p>
          <w:p>
            <w:pPr>
              <w:spacing w:after="20"/>
              <w:ind w:left="20"/>
              <w:jc w:val="both"/>
            </w:pPr>
            <w:r>
              <w:rPr>
                <w:rFonts w:ascii="Times New Roman"/>
                <w:b w:val="false"/>
                <w:i w:val="false"/>
                <w:color w:val="000000"/>
                <w:sz w:val="20"/>
              </w:rPr>
              <w:t>
5. Өткізгішке арналған тостаған 2500 мл, көгілдір – 1 дана;</w:t>
            </w:r>
          </w:p>
          <w:p>
            <w:pPr>
              <w:spacing w:after="20"/>
              <w:ind w:left="20"/>
              <w:jc w:val="both"/>
            </w:pPr>
            <w:r>
              <w:rPr>
                <w:rFonts w:ascii="Times New Roman"/>
                <w:b w:val="false"/>
                <w:i w:val="false"/>
                <w:color w:val="000000"/>
                <w:sz w:val="20"/>
              </w:rPr>
              <w:t>
6. Қысқыш – 1 дана;</w:t>
            </w:r>
          </w:p>
          <w:p>
            <w:pPr>
              <w:spacing w:after="20"/>
              <w:ind w:left="20"/>
              <w:jc w:val="both"/>
            </w:pPr>
            <w:r>
              <w:rPr>
                <w:rFonts w:ascii="Times New Roman"/>
                <w:b w:val="false"/>
                <w:i w:val="false"/>
                <w:color w:val="000000"/>
                <w:sz w:val="20"/>
              </w:rPr>
              <w:t>
7. Сүрткі 10×10 см, 8 қабатты – 30 дана;</w:t>
            </w:r>
          </w:p>
          <w:p>
            <w:pPr>
              <w:spacing w:after="20"/>
              <w:ind w:left="20"/>
              <w:jc w:val="both"/>
            </w:pPr>
            <w:r>
              <w:rPr>
                <w:rFonts w:ascii="Times New Roman"/>
                <w:b w:val="false"/>
                <w:i w:val="false"/>
                <w:color w:val="000000"/>
                <w:sz w:val="20"/>
              </w:rPr>
              <w:t>
8. Диагностикалық өткізгіш J иілген, бір жақты, иілмелі, диаметрі 0,035", ұзындығы 150 см – 1 дана;</w:t>
            </w:r>
          </w:p>
          <w:p>
            <w:pPr>
              <w:spacing w:after="20"/>
              <w:ind w:left="20"/>
              <w:jc w:val="both"/>
            </w:pPr>
            <w:r>
              <w:rPr>
                <w:rFonts w:ascii="Times New Roman"/>
                <w:b w:val="false"/>
                <w:i w:val="false"/>
                <w:color w:val="000000"/>
                <w:sz w:val="20"/>
              </w:rPr>
              <w:t>
9. Үстелге жабын 137×180 см, (тғ.54) – 1 дана;</w:t>
            </w:r>
          </w:p>
          <w:p>
            <w:pPr>
              <w:spacing w:after="20"/>
              <w:ind w:left="20"/>
              <w:jc w:val="both"/>
            </w:pPr>
            <w:r>
              <w:rPr>
                <w:rFonts w:ascii="Times New Roman"/>
                <w:b w:val="false"/>
                <w:i w:val="false"/>
                <w:color w:val="000000"/>
                <w:sz w:val="20"/>
              </w:rPr>
              <w:t>
10. Қысым желісі 1200 psi, 120 см – 1 дана;</w:t>
            </w:r>
          </w:p>
          <w:p>
            <w:pPr>
              <w:spacing w:after="20"/>
              <w:ind w:left="20"/>
              <w:jc w:val="both"/>
            </w:pPr>
            <w:r>
              <w:rPr>
                <w:rFonts w:ascii="Times New Roman"/>
                <w:b w:val="false"/>
                <w:i w:val="false"/>
                <w:color w:val="000000"/>
                <w:sz w:val="20"/>
              </w:rPr>
              <w:t>
11. Қолғап 7.5 - 1 жұп;</w:t>
            </w:r>
          </w:p>
          <w:p>
            <w:pPr>
              <w:spacing w:after="20"/>
              <w:ind w:left="20"/>
              <w:jc w:val="both"/>
            </w:pPr>
            <w:r>
              <w:rPr>
                <w:rFonts w:ascii="Times New Roman"/>
                <w:b w:val="false"/>
                <w:i w:val="false"/>
                <w:color w:val="000000"/>
                <w:sz w:val="20"/>
              </w:rPr>
              <w:t>
12. Қолғап 8 - 1 жұп;</w:t>
            </w:r>
          </w:p>
          <w:p>
            <w:pPr>
              <w:spacing w:after="20"/>
              <w:ind w:left="20"/>
              <w:jc w:val="both"/>
            </w:pPr>
            <w:r>
              <w:rPr>
                <w:rFonts w:ascii="Times New Roman"/>
                <w:b w:val="false"/>
                <w:i w:val="false"/>
                <w:color w:val="000000"/>
                <w:sz w:val="20"/>
              </w:rPr>
              <w:t>
13. Скальпель №11 – 1 дана;</w:t>
            </w:r>
          </w:p>
          <w:p>
            <w:pPr>
              <w:spacing w:after="20"/>
              <w:ind w:left="20"/>
              <w:jc w:val="both"/>
            </w:pPr>
            <w:r>
              <w:rPr>
                <w:rFonts w:ascii="Times New Roman"/>
                <w:b w:val="false"/>
                <w:i w:val="false"/>
                <w:color w:val="000000"/>
                <w:sz w:val="20"/>
              </w:rPr>
              <w:t xml:space="preserve">
 14. Шприц 2 мл, Luer – 1 шт </w:t>
            </w:r>
          </w:p>
          <w:p>
            <w:pPr>
              <w:spacing w:after="20"/>
              <w:ind w:left="20"/>
              <w:jc w:val="both"/>
            </w:pPr>
            <w:r>
              <w:rPr>
                <w:rFonts w:ascii="Times New Roman"/>
                <w:b w:val="false"/>
                <w:i w:val="false"/>
                <w:color w:val="000000"/>
                <w:sz w:val="20"/>
              </w:rPr>
              <w:t>
15. Шприц 5 мл, Luer – 1 дана;</w:t>
            </w:r>
          </w:p>
          <w:p>
            <w:pPr>
              <w:spacing w:after="20"/>
              <w:ind w:left="20"/>
              <w:jc w:val="both"/>
            </w:pPr>
            <w:r>
              <w:rPr>
                <w:rFonts w:ascii="Times New Roman"/>
                <w:b w:val="false"/>
                <w:i w:val="false"/>
                <w:color w:val="000000"/>
                <w:sz w:val="20"/>
              </w:rPr>
              <w:t>
16. Шприц 10 мл, Luer – 1 дана;</w:t>
            </w:r>
          </w:p>
          <w:p>
            <w:pPr>
              <w:spacing w:after="20"/>
              <w:ind w:left="20"/>
              <w:jc w:val="both"/>
            </w:pPr>
            <w:r>
              <w:rPr>
                <w:rFonts w:ascii="Times New Roman"/>
                <w:b w:val="false"/>
                <w:i w:val="false"/>
                <w:color w:val="000000"/>
                <w:sz w:val="20"/>
              </w:rPr>
              <w:t>
17. Шприц 20 мл, Luer – 1 дана;</w:t>
            </w:r>
          </w:p>
          <w:p>
            <w:pPr>
              <w:spacing w:after="20"/>
              <w:ind w:left="20"/>
              <w:jc w:val="both"/>
            </w:pPr>
            <w:r>
              <w:rPr>
                <w:rFonts w:ascii="Times New Roman"/>
                <w:b w:val="false"/>
                <w:i w:val="false"/>
                <w:color w:val="000000"/>
                <w:sz w:val="20"/>
              </w:rPr>
              <w:t>
18. Аппаратқа арналған жабын диаметрі 70 см – 1 дана;</w:t>
            </w:r>
          </w:p>
          <w:p>
            <w:pPr>
              <w:spacing w:after="20"/>
              <w:ind w:left="20"/>
              <w:jc w:val="both"/>
            </w:pPr>
            <w:r>
              <w:rPr>
                <w:rFonts w:ascii="Times New Roman"/>
                <w:b w:val="false"/>
                <w:i w:val="false"/>
                <w:color w:val="000000"/>
                <w:sz w:val="20"/>
              </w:rPr>
              <w:t>
19. Аппаратқа арналған жабын диаметрі 120×120 см - 1 дана;</w:t>
            </w:r>
          </w:p>
          <w:p>
            <w:pPr>
              <w:spacing w:after="20"/>
              <w:ind w:left="20"/>
              <w:jc w:val="both"/>
            </w:pPr>
            <w:r>
              <w:rPr>
                <w:rFonts w:ascii="Times New Roman"/>
                <w:b w:val="false"/>
                <w:i w:val="false"/>
                <w:color w:val="000000"/>
                <w:sz w:val="20"/>
              </w:rPr>
              <w:t>
20. Қолға арналған сүлгі 40×40 см- 2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зерттеулерге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 хирургиялық полиизопрендік латексті опаланбаған қолғап – 1 жұп;</w:t>
            </w:r>
          </w:p>
          <w:p>
            <w:pPr>
              <w:spacing w:after="20"/>
              <w:ind w:left="20"/>
              <w:jc w:val="both"/>
            </w:pPr>
            <w:r>
              <w:rPr>
                <w:rFonts w:ascii="Times New Roman"/>
                <w:b w:val="false"/>
                <w:i w:val="false"/>
                <w:color w:val="000000"/>
                <w:sz w:val="20"/>
              </w:rPr>
              <w:t>
2. № 7-5 хирургиялық полиизопрендік латексті опаланбаған қолғап – 1 жұп;</w:t>
            </w:r>
          </w:p>
          <w:p>
            <w:pPr>
              <w:spacing w:after="20"/>
              <w:ind w:left="20"/>
              <w:jc w:val="both"/>
            </w:pPr>
            <w:r>
              <w:rPr>
                <w:rFonts w:ascii="Times New Roman"/>
                <w:b w:val="false"/>
                <w:i w:val="false"/>
                <w:color w:val="000000"/>
                <w:sz w:val="20"/>
              </w:rPr>
              <w:t>
3. Бекітпесі бар қысқыш – 1 дана;</w:t>
            </w:r>
          </w:p>
          <w:p>
            <w:pPr>
              <w:spacing w:after="20"/>
              <w:ind w:left="20"/>
              <w:jc w:val="both"/>
            </w:pPr>
            <w:r>
              <w:rPr>
                <w:rFonts w:ascii="Times New Roman"/>
                <w:b w:val="false"/>
                <w:i w:val="false"/>
                <w:color w:val="000000"/>
                <w:sz w:val="20"/>
              </w:rPr>
              <w:t xml:space="preserve">
 4. №11 скальпель – 1 дана; </w:t>
            </w:r>
          </w:p>
          <w:p>
            <w:pPr>
              <w:spacing w:after="20"/>
              <w:ind w:left="20"/>
              <w:jc w:val="both"/>
            </w:pPr>
            <w:r>
              <w:rPr>
                <w:rFonts w:ascii="Times New Roman"/>
                <w:b w:val="false"/>
                <w:i w:val="false"/>
                <w:color w:val="000000"/>
                <w:sz w:val="20"/>
              </w:rPr>
              <w:t>
5. Көк полипропиленнен жасалған межеленген тостаған 250 мл – 2 дана;</w:t>
            </w:r>
          </w:p>
          <w:p>
            <w:pPr>
              <w:spacing w:after="20"/>
              <w:ind w:left="20"/>
              <w:jc w:val="both"/>
            </w:pPr>
            <w:r>
              <w:rPr>
                <w:rFonts w:ascii="Times New Roman"/>
                <w:b w:val="false"/>
                <w:i w:val="false"/>
                <w:color w:val="000000"/>
                <w:sz w:val="20"/>
              </w:rPr>
              <w:t>
6. Көк полипропиленнен жасалған межеленген тостаған 500 мл – 1 дана;</w:t>
            </w:r>
          </w:p>
          <w:p>
            <w:pPr>
              <w:spacing w:after="20"/>
              <w:ind w:left="20"/>
              <w:jc w:val="both"/>
            </w:pPr>
            <w:r>
              <w:rPr>
                <w:rFonts w:ascii="Times New Roman"/>
                <w:b w:val="false"/>
                <w:i w:val="false"/>
                <w:color w:val="000000"/>
                <w:sz w:val="20"/>
              </w:rPr>
              <w:t>
7. Мөлдір полипропиленнен жасалған межеленген тостаған 60 мл – 1 дана;</w:t>
            </w:r>
          </w:p>
          <w:p>
            <w:pPr>
              <w:spacing w:after="20"/>
              <w:ind w:left="20"/>
              <w:jc w:val="both"/>
            </w:pPr>
            <w:r>
              <w:rPr>
                <w:rFonts w:ascii="Times New Roman"/>
                <w:b w:val="false"/>
                <w:i w:val="false"/>
                <w:color w:val="000000"/>
                <w:sz w:val="20"/>
              </w:rPr>
              <w:t>
8. Ине 22G – 1 дана;</w:t>
            </w:r>
          </w:p>
          <w:p>
            <w:pPr>
              <w:spacing w:after="20"/>
              <w:ind w:left="20"/>
              <w:jc w:val="both"/>
            </w:pPr>
            <w:r>
              <w:rPr>
                <w:rFonts w:ascii="Times New Roman"/>
                <w:b w:val="false"/>
                <w:i w:val="false"/>
                <w:color w:val="000000"/>
                <w:sz w:val="20"/>
              </w:rPr>
              <w:t>
9. Игла 21G – 1 дана;</w:t>
            </w:r>
          </w:p>
          <w:p>
            <w:pPr>
              <w:spacing w:after="20"/>
              <w:ind w:left="20"/>
              <w:jc w:val="both"/>
            </w:pPr>
            <w:r>
              <w:rPr>
                <w:rFonts w:ascii="Times New Roman"/>
                <w:b w:val="false"/>
                <w:i w:val="false"/>
                <w:color w:val="000000"/>
                <w:sz w:val="20"/>
              </w:rPr>
              <w:t>
10. Шприц 20 мл, Luer Lock – 2 дана;</w:t>
            </w:r>
          </w:p>
          <w:p>
            <w:pPr>
              <w:spacing w:after="20"/>
              <w:ind w:left="20"/>
              <w:jc w:val="both"/>
            </w:pPr>
            <w:r>
              <w:rPr>
                <w:rFonts w:ascii="Times New Roman"/>
                <w:b w:val="false"/>
                <w:i w:val="false"/>
                <w:color w:val="000000"/>
                <w:sz w:val="20"/>
              </w:rPr>
              <w:t xml:space="preserve">
 11. Үстел жабыны 3 қабатты 150×190 см – 1 дана; </w:t>
            </w:r>
          </w:p>
          <w:p>
            <w:pPr>
              <w:spacing w:after="20"/>
              <w:ind w:left="20"/>
              <w:jc w:val="both"/>
            </w:pPr>
            <w:r>
              <w:rPr>
                <w:rFonts w:ascii="Times New Roman"/>
                <w:b w:val="false"/>
                <w:i w:val="false"/>
                <w:color w:val="000000"/>
                <w:sz w:val="20"/>
              </w:rPr>
              <w:t xml:space="preserve">
 12. Хирургичиялық халат L – 2 дана; </w:t>
            </w:r>
          </w:p>
          <w:p>
            <w:pPr>
              <w:spacing w:after="20"/>
              <w:ind w:left="20"/>
              <w:jc w:val="both"/>
            </w:pPr>
            <w:r>
              <w:rPr>
                <w:rFonts w:ascii="Times New Roman"/>
                <w:b w:val="false"/>
                <w:i w:val="false"/>
                <w:color w:val="000000"/>
                <w:sz w:val="20"/>
              </w:rPr>
              <w:t>
13. Қолға арналған сүлгі 60×40 см – 2 дана;</w:t>
            </w:r>
          </w:p>
          <w:p>
            <w:pPr>
              <w:spacing w:after="20"/>
              <w:ind w:left="20"/>
              <w:jc w:val="both"/>
            </w:pPr>
            <w:r>
              <w:rPr>
                <w:rFonts w:ascii="Times New Roman"/>
                <w:b w:val="false"/>
                <w:i w:val="false"/>
                <w:color w:val="000000"/>
                <w:sz w:val="20"/>
              </w:rPr>
              <w:t>
14. Жабысқақ шеті бар жайма 100×100 см – 1 дана;</w:t>
            </w:r>
          </w:p>
          <w:p>
            <w:pPr>
              <w:spacing w:after="20"/>
              <w:ind w:left="20"/>
              <w:jc w:val="both"/>
            </w:pPr>
            <w:r>
              <w:rPr>
                <w:rFonts w:ascii="Times New Roman"/>
                <w:b w:val="false"/>
                <w:i w:val="false"/>
                <w:color w:val="000000"/>
                <w:sz w:val="20"/>
              </w:rPr>
              <w:t>
15. ЭФЗ арналған, бес тесігі бар, 3 қабатты 230×320 см жайма – 1 дана;</w:t>
            </w:r>
          </w:p>
          <w:p>
            <w:pPr>
              <w:spacing w:after="20"/>
              <w:ind w:left="20"/>
              <w:jc w:val="both"/>
            </w:pPr>
            <w:r>
              <w:rPr>
                <w:rFonts w:ascii="Times New Roman"/>
                <w:b w:val="false"/>
                <w:i w:val="false"/>
                <w:color w:val="000000"/>
                <w:sz w:val="20"/>
              </w:rPr>
              <w:t>
16. Аппаратқа арналған жабын, диаметрі 120 см, R-65, мөлдір, циркулярлық, созылмалы резеңкесі бар, дөңгелек, полиэтиленнен жасалған – 1 дана;</w:t>
            </w:r>
          </w:p>
          <w:p>
            <w:pPr>
              <w:spacing w:after="20"/>
              <w:ind w:left="20"/>
              <w:jc w:val="both"/>
            </w:pPr>
            <w:r>
              <w:rPr>
                <w:rFonts w:ascii="Times New Roman"/>
                <w:b w:val="false"/>
                <w:i w:val="false"/>
                <w:color w:val="000000"/>
                <w:sz w:val="20"/>
              </w:rPr>
              <w:t>
17. Жабдыққа арналған қап 100×120 см, мөлдір, төрт бұрышты, полиэтиленнен жасалған – 1 дана;</w:t>
            </w:r>
          </w:p>
          <w:p>
            <w:pPr>
              <w:spacing w:after="20"/>
              <w:ind w:left="20"/>
              <w:jc w:val="both"/>
            </w:pPr>
            <w:r>
              <w:rPr>
                <w:rFonts w:ascii="Times New Roman"/>
                <w:b w:val="false"/>
                <w:i w:val="false"/>
                <w:color w:val="000000"/>
                <w:sz w:val="20"/>
              </w:rPr>
              <w:t>
18. Дәкелі сүрткі 10×10 см, 12 қабатты, рентген контрастсыз – 20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тоқылмаған материалдан жасалған төрт бұрышты пішіндегі үш қабатты масканы білдіреді. Бұйым масканың негізінен (материал арасына салынған, байланысты немесе тығыздалған сүзгіш қабат) және пайдаланушының басына масканы бекіту құралынан (резеңке) тұрады. Тоқылмаған материал қабаттарының арасында, масканың жоғарғы жағында орналасқан мұрын бекіткіші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буына жасалатын операцияларға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p>
            <w:pPr>
              <w:spacing w:after="20"/>
              <w:ind w:left="20"/>
              <w:jc w:val="both"/>
            </w:pP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xml:space="preserve">
 3. Тілігі U тәрізді жайма 150×240 см – 1 дана; </w:t>
            </w:r>
          </w:p>
          <w:p>
            <w:pPr>
              <w:spacing w:after="20"/>
              <w:ind w:left="20"/>
              <w:jc w:val="both"/>
            </w:pPr>
            <w:r>
              <w:rPr>
                <w:rFonts w:ascii="Times New Roman"/>
                <w:b w:val="false"/>
                <w:i w:val="false"/>
                <w:color w:val="000000"/>
                <w:sz w:val="20"/>
              </w:rPr>
              <w:t xml:space="preserve">
 4. Жайма 100×150 см – 1 дана; </w:t>
            </w:r>
          </w:p>
          <w:p>
            <w:pPr>
              <w:spacing w:after="20"/>
              <w:ind w:left="20"/>
              <w:jc w:val="both"/>
            </w:pPr>
            <w:r>
              <w:rPr>
                <w:rFonts w:ascii="Times New Roman"/>
                <w:b w:val="false"/>
                <w:i w:val="false"/>
                <w:color w:val="000000"/>
                <w:sz w:val="20"/>
              </w:rPr>
              <w:t xml:space="preserve">
 5. Хирургиялық халат ХL – 2 дана; </w:t>
            </w:r>
          </w:p>
          <w:p>
            <w:pPr>
              <w:spacing w:after="20"/>
              <w:ind w:left="20"/>
              <w:jc w:val="both"/>
            </w:pPr>
            <w:r>
              <w:rPr>
                <w:rFonts w:ascii="Times New Roman"/>
                <w:b w:val="false"/>
                <w:i w:val="false"/>
                <w:color w:val="000000"/>
                <w:sz w:val="20"/>
              </w:rPr>
              <w:t xml:space="preserve">
 6. Қолға арналған сүлгі 33×30 см – 5 дана; </w:t>
            </w:r>
          </w:p>
          <w:p>
            <w:pPr>
              <w:spacing w:after="20"/>
              <w:ind w:left="20"/>
              <w:jc w:val="both"/>
            </w:pPr>
            <w:r>
              <w:rPr>
                <w:rFonts w:ascii="Times New Roman"/>
                <w:b w:val="false"/>
                <w:i w:val="false"/>
                <w:color w:val="000000"/>
                <w:sz w:val="20"/>
              </w:rPr>
              <w:t xml:space="preserve">
 7. Тоқылмаған тампондар L – 5 дана; </w:t>
            </w:r>
          </w:p>
          <w:p>
            <w:pPr>
              <w:spacing w:after="20"/>
              <w:ind w:left="20"/>
              <w:jc w:val="both"/>
            </w:pPr>
            <w:r>
              <w:rPr>
                <w:rFonts w:ascii="Times New Roman"/>
                <w:b w:val="false"/>
                <w:i w:val="false"/>
                <w:color w:val="000000"/>
                <w:sz w:val="20"/>
              </w:rPr>
              <w:t xml:space="preserve">
 8. Тоқылмаған тампондар М – 5 дана; </w:t>
            </w:r>
          </w:p>
          <w:p>
            <w:pPr>
              <w:spacing w:after="20"/>
              <w:ind w:left="20"/>
              <w:jc w:val="both"/>
            </w:pPr>
            <w:r>
              <w:rPr>
                <w:rFonts w:ascii="Times New Roman"/>
                <w:b w:val="false"/>
                <w:i w:val="false"/>
                <w:color w:val="000000"/>
                <w:sz w:val="20"/>
              </w:rPr>
              <w:t>
9. Сүрткі 10*10 см дәкелі, рентген жібі бар көп қабатты – 10 дана;</w:t>
            </w:r>
          </w:p>
          <w:p>
            <w:pPr>
              <w:spacing w:after="20"/>
              <w:ind w:left="20"/>
              <w:jc w:val="both"/>
            </w:pPr>
            <w:r>
              <w:rPr>
                <w:rFonts w:ascii="Times New Roman"/>
                <w:b w:val="false"/>
                <w:i w:val="false"/>
                <w:color w:val="000000"/>
                <w:sz w:val="20"/>
              </w:rPr>
              <w:t>
10.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xml:space="preserve">
 11. Шприц 10 мл LL – 1 дана; </w:t>
            </w:r>
          </w:p>
          <w:p>
            <w:pPr>
              <w:spacing w:after="20"/>
              <w:ind w:left="20"/>
              <w:jc w:val="both"/>
            </w:pPr>
            <w:r>
              <w:rPr>
                <w:rFonts w:ascii="Times New Roman"/>
                <w:b w:val="false"/>
                <w:i w:val="false"/>
                <w:color w:val="000000"/>
                <w:sz w:val="20"/>
              </w:rPr>
              <w:t xml:space="preserve">
 12. Қақпағы бар тостаған 30 мл – 1 дана; </w:t>
            </w:r>
          </w:p>
          <w:p>
            <w:pPr>
              <w:spacing w:after="20"/>
              <w:ind w:left="20"/>
              <w:jc w:val="both"/>
            </w:pPr>
            <w:r>
              <w:rPr>
                <w:rFonts w:ascii="Times New Roman"/>
                <w:b w:val="false"/>
                <w:i w:val="false"/>
                <w:color w:val="000000"/>
                <w:sz w:val="20"/>
              </w:rPr>
              <w:t xml:space="preserve">
 13. Тостаған 500 мл – 1 дана; </w:t>
            </w:r>
          </w:p>
          <w:p>
            <w:pPr>
              <w:spacing w:after="20"/>
              <w:ind w:left="20"/>
              <w:jc w:val="both"/>
            </w:pPr>
            <w:r>
              <w:rPr>
                <w:rFonts w:ascii="Times New Roman"/>
                <w:b w:val="false"/>
                <w:i w:val="false"/>
                <w:color w:val="000000"/>
                <w:sz w:val="20"/>
              </w:rPr>
              <w:t xml:space="preserve">
 14. Тостаған 1000 мл – 1 дана; </w:t>
            </w:r>
          </w:p>
          <w:p>
            <w:pPr>
              <w:spacing w:after="20"/>
              <w:ind w:left="20"/>
              <w:jc w:val="both"/>
            </w:pPr>
            <w:r>
              <w:rPr>
                <w:rFonts w:ascii="Times New Roman"/>
                <w:b w:val="false"/>
                <w:i w:val="false"/>
                <w:color w:val="000000"/>
                <w:sz w:val="20"/>
              </w:rPr>
              <w:t>
15.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p>
            <w:pPr>
              <w:spacing w:after="20"/>
              <w:ind w:left="20"/>
              <w:jc w:val="both"/>
            </w:pP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xml:space="preserve">
 3. Инцизиялық үлбірі бар, жабысқақ шеті бар, тесігі бар 200×315 см жайма – 1 дана; </w:t>
            </w:r>
          </w:p>
          <w:p>
            <w:pPr>
              <w:spacing w:after="20"/>
              <w:ind w:left="20"/>
              <w:jc w:val="both"/>
            </w:pPr>
            <w:r>
              <w:rPr>
                <w:rFonts w:ascii="Times New Roman"/>
                <w:b w:val="false"/>
                <w:i w:val="false"/>
                <w:color w:val="000000"/>
                <w:sz w:val="20"/>
              </w:rPr>
              <w:t>
4. Күшейтілген халат ХL – 2 дана;</w:t>
            </w:r>
          </w:p>
          <w:p>
            <w:pPr>
              <w:spacing w:after="20"/>
              <w:ind w:left="20"/>
              <w:jc w:val="both"/>
            </w:pPr>
            <w:r>
              <w:rPr>
                <w:rFonts w:ascii="Times New Roman"/>
                <w:b w:val="false"/>
                <w:i w:val="false"/>
                <w:color w:val="000000"/>
                <w:sz w:val="20"/>
              </w:rPr>
              <w:t xml:space="preserve">
 5. Сүрткі 10*10 см дәкелі, рентген жібі бар көп қабатты – 10 дана; </w:t>
            </w:r>
          </w:p>
          <w:p>
            <w:pPr>
              <w:spacing w:after="20"/>
              <w:ind w:left="20"/>
              <w:jc w:val="both"/>
            </w:pPr>
            <w:r>
              <w:rPr>
                <w:rFonts w:ascii="Times New Roman"/>
                <w:b w:val="false"/>
                <w:i w:val="false"/>
                <w:color w:val="000000"/>
                <w:sz w:val="20"/>
              </w:rPr>
              <w:t xml:space="preserve">
 6. Рентген жібі бар абдоминальді спонж – 10 дана; </w:t>
            </w:r>
          </w:p>
          <w:p>
            <w:pPr>
              <w:spacing w:after="20"/>
              <w:ind w:left="20"/>
              <w:jc w:val="both"/>
            </w:pPr>
            <w:r>
              <w:rPr>
                <w:rFonts w:ascii="Times New Roman"/>
                <w:b w:val="false"/>
                <w:i w:val="false"/>
                <w:color w:val="000000"/>
                <w:sz w:val="20"/>
              </w:rPr>
              <w:t xml:space="preserve">
 7. Yankauer үлгісіндегі байланыстыратын түтігі бар аспирациялық катетер 0,5×300 см, түтікті екі ұстағышы бар – 1дана; </w:t>
            </w:r>
          </w:p>
          <w:p>
            <w:pPr>
              <w:spacing w:after="20"/>
              <w:ind w:left="20"/>
              <w:jc w:val="both"/>
            </w:pPr>
            <w:r>
              <w:rPr>
                <w:rFonts w:ascii="Times New Roman"/>
                <w:b w:val="false"/>
                <w:i w:val="false"/>
                <w:color w:val="000000"/>
                <w:sz w:val="20"/>
              </w:rPr>
              <w:t>
8.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жолмен босандыруға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үстелшесіне арналған жабын 150×190 см – 1 дана; </w:t>
            </w:r>
          </w:p>
          <w:p>
            <w:pPr>
              <w:spacing w:after="20"/>
              <w:ind w:left="20"/>
              <w:jc w:val="both"/>
            </w:pP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3. Кесар тілігіне арналған жайма 200×300 см – 1 дана;</w:t>
            </w:r>
          </w:p>
          <w:p>
            <w:pPr>
              <w:spacing w:after="20"/>
              <w:ind w:left="20"/>
              <w:jc w:val="both"/>
            </w:pPr>
            <w:r>
              <w:rPr>
                <w:rFonts w:ascii="Times New Roman"/>
                <w:b w:val="false"/>
                <w:i w:val="false"/>
                <w:color w:val="000000"/>
                <w:sz w:val="20"/>
              </w:rPr>
              <w:t xml:space="preserve">
 4. Күшейтілген халат L – 1 дана; </w:t>
            </w:r>
          </w:p>
          <w:p>
            <w:pPr>
              <w:spacing w:after="20"/>
              <w:ind w:left="20"/>
              <w:jc w:val="both"/>
            </w:pPr>
            <w:r>
              <w:rPr>
                <w:rFonts w:ascii="Times New Roman"/>
                <w:b w:val="false"/>
                <w:i w:val="false"/>
                <w:color w:val="000000"/>
                <w:sz w:val="20"/>
              </w:rPr>
              <w:t>
5. Күшейтілген халат ХL – 1 дана;</w:t>
            </w:r>
          </w:p>
          <w:p>
            <w:pPr>
              <w:spacing w:after="20"/>
              <w:ind w:left="20"/>
              <w:jc w:val="both"/>
            </w:pPr>
            <w:r>
              <w:rPr>
                <w:rFonts w:ascii="Times New Roman"/>
                <w:b w:val="false"/>
                <w:i w:val="false"/>
                <w:color w:val="000000"/>
                <w:sz w:val="20"/>
              </w:rPr>
              <w:t xml:space="preserve">
 6. Сүрткі 10*10 см дәкелі, рентген жібі бар көп қабатты – 30 дана; </w:t>
            </w:r>
          </w:p>
          <w:p>
            <w:pPr>
              <w:spacing w:after="20"/>
              <w:ind w:left="20"/>
              <w:jc w:val="both"/>
            </w:pPr>
            <w:r>
              <w:rPr>
                <w:rFonts w:ascii="Times New Roman"/>
                <w:b w:val="false"/>
                <w:i w:val="false"/>
                <w:color w:val="000000"/>
                <w:sz w:val="20"/>
              </w:rPr>
              <w:t>
7. Балаға арналған көрпе 80×90 см – 1 дана;</w:t>
            </w:r>
          </w:p>
          <w:p>
            <w:pPr>
              <w:spacing w:after="20"/>
              <w:ind w:left="20"/>
              <w:jc w:val="both"/>
            </w:pPr>
            <w:r>
              <w:rPr>
                <w:rFonts w:ascii="Times New Roman"/>
                <w:b w:val="false"/>
                <w:i w:val="false"/>
                <w:color w:val="000000"/>
                <w:sz w:val="20"/>
              </w:rPr>
              <w:t xml:space="preserve">
 8. Жаңа туған нәрестеге арналған телпек – 1 дана; </w:t>
            </w:r>
          </w:p>
          <w:p>
            <w:pPr>
              <w:spacing w:after="20"/>
              <w:ind w:left="20"/>
              <w:jc w:val="both"/>
            </w:pPr>
            <w:r>
              <w:rPr>
                <w:rFonts w:ascii="Times New Roman"/>
                <w:b w:val="false"/>
                <w:i w:val="false"/>
                <w:color w:val="000000"/>
                <w:sz w:val="20"/>
              </w:rPr>
              <w:t>
9. Кіндік қысқыш; -1 дана;</w:t>
            </w:r>
          </w:p>
          <w:p>
            <w:pPr>
              <w:spacing w:after="20"/>
              <w:ind w:left="20"/>
              <w:jc w:val="both"/>
            </w:pPr>
            <w:r>
              <w:rPr>
                <w:rFonts w:ascii="Times New Roman"/>
                <w:b w:val="false"/>
                <w:i w:val="false"/>
                <w:color w:val="000000"/>
                <w:sz w:val="20"/>
              </w:rPr>
              <w:t>
10. Сүлгіге арналған қысқыш – 1 дана;</w:t>
            </w:r>
          </w:p>
          <w:p>
            <w:pPr>
              <w:spacing w:after="20"/>
              <w:ind w:left="20"/>
              <w:jc w:val="both"/>
            </w:pPr>
            <w:r>
              <w:rPr>
                <w:rFonts w:ascii="Times New Roman"/>
                <w:b w:val="false"/>
                <w:i w:val="false"/>
                <w:color w:val="000000"/>
                <w:sz w:val="20"/>
              </w:rPr>
              <w:t>
11.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12. Сепкіш – 1 дана;</w:t>
            </w:r>
          </w:p>
          <w:p>
            <w:pPr>
              <w:spacing w:after="20"/>
              <w:ind w:left="20"/>
              <w:jc w:val="both"/>
            </w:pPr>
            <w:r>
              <w:rPr>
                <w:rFonts w:ascii="Times New Roman"/>
                <w:b w:val="false"/>
                <w:i w:val="false"/>
                <w:color w:val="000000"/>
                <w:sz w:val="20"/>
              </w:rPr>
              <w:t>
13. Жабысқақ таспа 10×30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p>
            <w:pPr>
              <w:spacing w:after="20"/>
              <w:ind w:left="20"/>
              <w:jc w:val="both"/>
            </w:pPr>
            <w:r>
              <w:rPr>
                <w:rFonts w:ascii="Times New Roman"/>
                <w:b w:val="false"/>
                <w:i w:val="false"/>
                <w:color w:val="000000"/>
                <w:sz w:val="20"/>
              </w:rPr>
              <w:t xml:space="preserve">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p>
            <w:pPr>
              <w:spacing w:after="20"/>
              <w:ind w:left="20"/>
              <w:jc w:val="both"/>
            </w:pPr>
            <w:r>
              <w:rPr>
                <w:rFonts w:ascii="Times New Roman"/>
                <w:b w:val="false"/>
                <w:i w:val="false"/>
                <w:color w:val="000000"/>
                <w:sz w:val="20"/>
              </w:rPr>
              <w:t>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Опаланбаған қолғап, № 7 - 1 жұп;</w:t>
            </w:r>
          </w:p>
          <w:p>
            <w:pPr>
              <w:spacing w:after="20"/>
              <w:ind w:left="20"/>
              <w:jc w:val="both"/>
            </w:pPr>
            <w:r>
              <w:rPr>
                <w:rFonts w:ascii="Times New Roman"/>
                <w:b w:val="false"/>
                <w:i w:val="false"/>
                <w:color w:val="000000"/>
                <w:sz w:val="20"/>
              </w:rPr>
              <w:t>
2. Опаланбаған қолғап, № 8 - 1 жұп;</w:t>
            </w:r>
          </w:p>
          <w:p>
            <w:pPr>
              <w:spacing w:after="20"/>
              <w:ind w:left="20"/>
              <w:jc w:val="both"/>
            </w:pPr>
            <w:r>
              <w:rPr>
                <w:rFonts w:ascii="Times New Roman"/>
                <w:b w:val="false"/>
                <w:i w:val="false"/>
                <w:color w:val="000000"/>
                <w:sz w:val="20"/>
              </w:rPr>
              <w:t>
3. Қысқыш - 1 дана;</w:t>
            </w:r>
          </w:p>
          <w:p>
            <w:pPr>
              <w:spacing w:after="20"/>
              <w:ind w:left="20"/>
              <w:jc w:val="both"/>
            </w:pPr>
            <w:r>
              <w:rPr>
                <w:rFonts w:ascii="Times New Roman"/>
                <w:b w:val="false"/>
                <w:i w:val="false"/>
                <w:color w:val="000000"/>
                <w:sz w:val="20"/>
              </w:rPr>
              <w:t>
4. Скальпель №11 - 1 дана;</w:t>
            </w:r>
          </w:p>
          <w:p>
            <w:pPr>
              <w:spacing w:after="20"/>
              <w:ind w:left="20"/>
              <w:jc w:val="both"/>
            </w:pPr>
            <w:r>
              <w:rPr>
                <w:rFonts w:ascii="Times New Roman"/>
                <w:b w:val="false"/>
                <w:i w:val="false"/>
                <w:color w:val="000000"/>
                <w:sz w:val="20"/>
              </w:rPr>
              <w:t>
5. Тостаған 250 мл, межеленген - 1 дана;</w:t>
            </w:r>
          </w:p>
          <w:p>
            <w:pPr>
              <w:spacing w:after="20"/>
              <w:ind w:left="20"/>
              <w:jc w:val="both"/>
            </w:pPr>
            <w:r>
              <w:rPr>
                <w:rFonts w:ascii="Times New Roman"/>
                <w:b w:val="false"/>
                <w:i w:val="false"/>
                <w:color w:val="000000"/>
                <w:sz w:val="20"/>
              </w:rPr>
              <w:t>
6. Тостаған 60 мл, межеленген – 1 дана;</w:t>
            </w:r>
          </w:p>
          <w:p>
            <w:pPr>
              <w:spacing w:after="20"/>
              <w:ind w:left="20"/>
              <w:jc w:val="both"/>
            </w:pPr>
            <w:r>
              <w:rPr>
                <w:rFonts w:ascii="Times New Roman"/>
                <w:b w:val="false"/>
                <w:i w:val="false"/>
                <w:color w:val="000000"/>
                <w:sz w:val="20"/>
              </w:rPr>
              <w:t>
7. Өткізгішті сақтауға арналған тостаған - 1 дана;</w:t>
            </w:r>
          </w:p>
          <w:p>
            <w:pPr>
              <w:spacing w:after="20"/>
              <w:ind w:left="20"/>
              <w:jc w:val="both"/>
            </w:pPr>
            <w:r>
              <w:rPr>
                <w:rFonts w:ascii="Times New Roman"/>
                <w:b w:val="false"/>
                <w:i w:val="false"/>
                <w:color w:val="000000"/>
                <w:sz w:val="20"/>
              </w:rPr>
              <w:t>
8. Диагностикалық өткізгіш J иілген, бір жақты, иігіш, диаметрі 0,035", ұзындығы 180 см - 1 дана;</w:t>
            </w:r>
          </w:p>
          <w:p>
            <w:pPr>
              <w:spacing w:after="20"/>
              <w:ind w:left="20"/>
              <w:jc w:val="both"/>
            </w:pPr>
            <w:r>
              <w:rPr>
                <w:rFonts w:ascii="Times New Roman"/>
                <w:b w:val="false"/>
                <w:i w:val="false"/>
                <w:color w:val="000000"/>
                <w:sz w:val="20"/>
              </w:rPr>
              <w:t>
9. Ине 21G - 1 дана;</w:t>
            </w:r>
          </w:p>
          <w:p>
            <w:pPr>
              <w:spacing w:after="20"/>
              <w:ind w:left="20"/>
              <w:jc w:val="both"/>
            </w:pPr>
            <w:r>
              <w:rPr>
                <w:rFonts w:ascii="Times New Roman"/>
                <w:b w:val="false"/>
                <w:i w:val="false"/>
                <w:color w:val="000000"/>
                <w:sz w:val="20"/>
              </w:rPr>
              <w:t>
10. Ине Сельдингера 18G - 1 дана; 11. Шприц 5 мл, Luer - 3 дана;</w:t>
            </w:r>
          </w:p>
          <w:p>
            <w:pPr>
              <w:spacing w:after="20"/>
              <w:ind w:left="20"/>
              <w:jc w:val="both"/>
            </w:pPr>
            <w:r>
              <w:rPr>
                <w:rFonts w:ascii="Times New Roman"/>
                <w:b w:val="false"/>
                <w:i w:val="false"/>
                <w:color w:val="000000"/>
                <w:sz w:val="20"/>
              </w:rPr>
              <w:t>
12. Шприц 10 мл, Luer - 1 шт</w:t>
            </w:r>
          </w:p>
          <w:p>
            <w:pPr>
              <w:spacing w:after="20"/>
              <w:ind w:left="20"/>
              <w:jc w:val="both"/>
            </w:pPr>
            <w:r>
              <w:rPr>
                <w:rFonts w:ascii="Times New Roman"/>
                <w:b w:val="false"/>
                <w:i w:val="false"/>
                <w:color w:val="000000"/>
                <w:sz w:val="20"/>
              </w:rPr>
              <w:t>
13. Шприц 20 мл, Luer Lock - 1 дана;</w:t>
            </w:r>
          </w:p>
          <w:p>
            <w:pPr>
              <w:spacing w:after="20"/>
              <w:ind w:left="20"/>
              <w:jc w:val="both"/>
            </w:pPr>
            <w:r>
              <w:rPr>
                <w:rFonts w:ascii="Times New Roman"/>
                <w:b w:val="false"/>
                <w:i w:val="false"/>
                <w:color w:val="000000"/>
                <w:sz w:val="20"/>
              </w:rPr>
              <w:t>
14. Қысым мониторингі желісі 500 psi, 120 см - 1 дана;</w:t>
            </w:r>
          </w:p>
          <w:p>
            <w:pPr>
              <w:spacing w:after="20"/>
              <w:ind w:left="20"/>
              <w:jc w:val="both"/>
            </w:pPr>
            <w:r>
              <w:rPr>
                <w:rFonts w:ascii="Times New Roman"/>
                <w:b w:val="false"/>
                <w:i w:val="false"/>
                <w:color w:val="000000"/>
                <w:sz w:val="20"/>
              </w:rPr>
              <w:t>
15. Үстелге арналған жабын 137×180 см - 1 дана;</w:t>
            </w:r>
          </w:p>
          <w:p>
            <w:pPr>
              <w:spacing w:after="20"/>
              <w:ind w:left="20"/>
              <w:jc w:val="both"/>
            </w:pPr>
            <w:r>
              <w:rPr>
                <w:rFonts w:ascii="Times New Roman"/>
                <w:b w:val="false"/>
                <w:i w:val="false"/>
                <w:color w:val="000000"/>
                <w:sz w:val="20"/>
              </w:rPr>
              <w:t>
16. Бір реттік халат XL - 1 дана;</w:t>
            </w:r>
          </w:p>
          <w:p>
            <w:pPr>
              <w:spacing w:after="20"/>
              <w:ind w:left="20"/>
              <w:jc w:val="both"/>
            </w:pPr>
            <w:r>
              <w:rPr>
                <w:rFonts w:ascii="Times New Roman"/>
                <w:b w:val="false"/>
                <w:i w:val="false"/>
                <w:color w:val="000000"/>
                <w:sz w:val="20"/>
              </w:rPr>
              <w:t xml:space="preserve">
 17. Бір реттік халат, күшейтілген L - 1 дана; </w:t>
            </w:r>
          </w:p>
          <w:p>
            <w:pPr>
              <w:spacing w:after="20"/>
              <w:ind w:left="20"/>
              <w:jc w:val="both"/>
            </w:pPr>
            <w:r>
              <w:rPr>
                <w:rFonts w:ascii="Times New Roman"/>
                <w:b w:val="false"/>
                <w:i w:val="false"/>
                <w:color w:val="000000"/>
                <w:sz w:val="20"/>
              </w:rPr>
              <w:t>
18. Ангиографиялық бір реттік төрт тесігі бар жайма 280×330 см - 1 дана;</w:t>
            </w:r>
          </w:p>
          <w:p>
            <w:pPr>
              <w:spacing w:after="20"/>
              <w:ind w:left="20"/>
              <w:jc w:val="both"/>
            </w:pPr>
            <w:r>
              <w:rPr>
                <w:rFonts w:ascii="Times New Roman"/>
                <w:b w:val="false"/>
                <w:i w:val="false"/>
                <w:color w:val="000000"/>
                <w:sz w:val="20"/>
              </w:rPr>
              <w:t>
19. Үстелге арналған қорғаныш жабыны 150×250 см - 1 дана;</w:t>
            </w:r>
          </w:p>
          <w:p>
            <w:pPr>
              <w:spacing w:after="20"/>
              <w:ind w:left="20"/>
              <w:jc w:val="both"/>
            </w:pPr>
            <w:r>
              <w:rPr>
                <w:rFonts w:ascii="Times New Roman"/>
                <w:b w:val="false"/>
                <w:i w:val="false"/>
                <w:color w:val="000000"/>
                <w:sz w:val="20"/>
              </w:rPr>
              <w:t>
20. Түсірімдерге арналған жабын R 35, диаметрі 100 см, полиэтиленнен жасалған - 1 дана;</w:t>
            </w:r>
          </w:p>
          <w:p>
            <w:pPr>
              <w:spacing w:after="20"/>
              <w:ind w:left="20"/>
              <w:jc w:val="both"/>
            </w:pPr>
            <w:r>
              <w:rPr>
                <w:rFonts w:ascii="Times New Roman"/>
                <w:b w:val="false"/>
                <w:i w:val="false"/>
                <w:color w:val="000000"/>
                <w:sz w:val="20"/>
              </w:rPr>
              <w:t>
21. Қорғаныш жабыны 100×102 см, полиэтиленнен жасалған, қалыңдығы 50 мкм - 1 дана;</w:t>
            </w:r>
          </w:p>
          <w:p>
            <w:pPr>
              <w:spacing w:after="20"/>
              <w:ind w:left="20"/>
              <w:jc w:val="both"/>
            </w:pPr>
            <w:r>
              <w:rPr>
                <w:rFonts w:ascii="Times New Roman"/>
                <w:b w:val="false"/>
                <w:i w:val="false"/>
                <w:color w:val="000000"/>
                <w:sz w:val="20"/>
              </w:rPr>
              <w:t>
22. Сүрткі 10×10 см, 12 қабатты - 30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xml:space="preserve">
 1-бөлім. Рәсімді бастауға арналған жинақ: </w:t>
            </w:r>
          </w:p>
          <w:p>
            <w:pPr>
              <w:spacing w:after="20"/>
              <w:ind w:left="20"/>
              <w:jc w:val="both"/>
            </w:pPr>
            <w:r>
              <w:rPr>
                <w:rFonts w:ascii="Times New Roman"/>
                <w:b w:val="false"/>
                <w:i w:val="false"/>
                <w:color w:val="000000"/>
                <w:sz w:val="20"/>
              </w:rPr>
              <w:t>
1. Дәкелі тампон, рентенконтраст жібі жоқ, мөлшері 5 см - 5 дана;</w:t>
            </w:r>
          </w:p>
          <w:p>
            <w:pPr>
              <w:spacing w:after="20"/>
              <w:ind w:left="20"/>
              <w:jc w:val="both"/>
            </w:pPr>
            <w:r>
              <w:rPr>
                <w:rFonts w:ascii="Times New Roman"/>
                <w:b w:val="false"/>
                <w:i w:val="false"/>
                <w:color w:val="000000"/>
                <w:sz w:val="20"/>
              </w:rPr>
              <w:t>
2. Жабысқақ шеті жоқ жабын 38×45 см - 1 дана;</w:t>
            </w:r>
          </w:p>
          <w:p>
            <w:pPr>
              <w:spacing w:after="20"/>
              <w:ind w:left="20"/>
              <w:jc w:val="both"/>
            </w:pPr>
            <w:r>
              <w:rPr>
                <w:rFonts w:ascii="Times New Roman"/>
                <w:b w:val="false"/>
                <w:i w:val="false"/>
                <w:color w:val="000000"/>
                <w:sz w:val="20"/>
              </w:rPr>
              <w:t>
3. Дәкелі сүрткі 5×5 см, 12 қабатты - 5 дана;</w:t>
            </w:r>
          </w:p>
          <w:p>
            <w:pPr>
              <w:spacing w:after="20"/>
              <w:ind w:left="20"/>
              <w:jc w:val="both"/>
            </w:pPr>
            <w:r>
              <w:rPr>
                <w:rFonts w:ascii="Times New Roman"/>
                <w:b w:val="false"/>
                <w:i w:val="false"/>
                <w:color w:val="000000"/>
                <w:sz w:val="20"/>
              </w:rPr>
              <w:t>
4. Пластырь жолағы 2×7 см - 6 дана;</w:t>
            </w:r>
          </w:p>
          <w:p>
            <w:pPr>
              <w:spacing w:after="20"/>
              <w:ind w:left="20"/>
              <w:jc w:val="both"/>
            </w:pPr>
            <w:r>
              <w:rPr>
                <w:rFonts w:ascii="Times New Roman"/>
                <w:b w:val="false"/>
                <w:i w:val="false"/>
                <w:color w:val="000000"/>
                <w:sz w:val="20"/>
              </w:rPr>
              <w:t>
2-бөлім. Рәсімді аяқтауға арналған жинақ:</w:t>
            </w:r>
          </w:p>
          <w:p>
            <w:pPr>
              <w:spacing w:after="20"/>
              <w:ind w:left="20"/>
              <w:jc w:val="both"/>
            </w:pPr>
            <w:r>
              <w:rPr>
                <w:rFonts w:ascii="Times New Roman"/>
                <w:b w:val="false"/>
                <w:i w:val="false"/>
                <w:color w:val="000000"/>
                <w:sz w:val="20"/>
              </w:rPr>
              <w:t>
1. Дәкелі тампон, рентенконтраст жібі жоқ, мөлшері 5 см – 4 дана;</w:t>
            </w:r>
          </w:p>
          <w:p>
            <w:pPr>
              <w:spacing w:after="20"/>
              <w:ind w:left="20"/>
              <w:jc w:val="both"/>
            </w:pPr>
            <w:r>
              <w:rPr>
                <w:rFonts w:ascii="Times New Roman"/>
                <w:b w:val="false"/>
                <w:i w:val="false"/>
                <w:color w:val="000000"/>
                <w:sz w:val="20"/>
              </w:rPr>
              <w:t>
2. Дәкелі сүрткі 5×5 см, 12 қабатты - 5 дана;</w:t>
            </w:r>
          </w:p>
          <w:p>
            <w:pPr>
              <w:spacing w:after="20"/>
              <w:ind w:left="20"/>
              <w:jc w:val="both"/>
            </w:pPr>
            <w:r>
              <w:rPr>
                <w:rFonts w:ascii="Times New Roman"/>
                <w:b w:val="false"/>
                <w:i w:val="false"/>
                <w:color w:val="000000"/>
                <w:sz w:val="20"/>
              </w:rPr>
              <w:t>
3. Бекіткіш созылмалы бинт 10 см×4 м - 1 дана;</w:t>
            </w:r>
          </w:p>
          <w:p>
            <w:pPr>
              <w:spacing w:after="20"/>
              <w:ind w:left="20"/>
              <w:jc w:val="both"/>
            </w:pPr>
            <w:r>
              <w:rPr>
                <w:rFonts w:ascii="Times New Roman"/>
                <w:b w:val="false"/>
                <w:i w:val="false"/>
                <w:color w:val="000000"/>
                <w:sz w:val="20"/>
              </w:rPr>
              <w:t>
4. Пластырь жолағы 2×7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xml:space="preserve">
 1-бөлім. Рәсімді бастауға арналған жинақ: </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- 5 дана;</w:t>
            </w:r>
          </w:p>
          <w:p>
            <w:pPr>
              <w:spacing w:after="20"/>
              <w:ind w:left="20"/>
              <w:jc w:val="both"/>
            </w:pPr>
            <w:r>
              <w:rPr>
                <w:rFonts w:ascii="Times New Roman"/>
                <w:b w:val="false"/>
                <w:i w:val="false"/>
                <w:color w:val="000000"/>
                <w:sz w:val="20"/>
              </w:rPr>
              <w:t>
4. Жабысқақ шеті жоқ жабын 50×75 см - 1 дана;</w:t>
            </w:r>
          </w:p>
          <w:p>
            <w:pPr>
              <w:spacing w:after="20"/>
              <w:ind w:left="20"/>
              <w:jc w:val="both"/>
            </w:pPr>
            <w:r>
              <w:rPr>
                <w:rFonts w:ascii="Times New Roman"/>
                <w:b w:val="false"/>
                <w:i w:val="false"/>
                <w:color w:val="000000"/>
                <w:sz w:val="20"/>
              </w:rPr>
              <w:t>
5. Шприц 5 мл, Luer - 2 дана;</w:t>
            </w:r>
          </w:p>
          <w:p>
            <w:pPr>
              <w:spacing w:after="20"/>
              <w:ind w:left="20"/>
              <w:jc w:val="both"/>
            </w:pPr>
            <w:r>
              <w:rPr>
                <w:rFonts w:ascii="Times New Roman"/>
                <w:b w:val="false"/>
                <w:i w:val="false"/>
                <w:color w:val="000000"/>
                <w:sz w:val="20"/>
              </w:rPr>
              <w:t>
6. Тоқылмаған сүрткі 7,5×7,5 см, 12 қабатты - 5 дана;</w:t>
            </w:r>
          </w:p>
          <w:p>
            <w:pPr>
              <w:spacing w:after="20"/>
              <w:ind w:left="20"/>
              <w:jc w:val="both"/>
            </w:pPr>
            <w:r>
              <w:rPr>
                <w:rFonts w:ascii="Times New Roman"/>
                <w:b w:val="false"/>
                <w:i w:val="false"/>
                <w:color w:val="000000"/>
                <w:sz w:val="20"/>
              </w:rPr>
              <w:t>
7. Пластырь жолағы 2×7 см – 6 дана;</w:t>
            </w:r>
          </w:p>
          <w:p>
            <w:pPr>
              <w:spacing w:after="20"/>
              <w:ind w:left="20"/>
              <w:jc w:val="both"/>
            </w:pPr>
            <w:r>
              <w:rPr>
                <w:rFonts w:ascii="Times New Roman"/>
                <w:b w:val="false"/>
                <w:i w:val="false"/>
                <w:color w:val="000000"/>
                <w:sz w:val="20"/>
              </w:rPr>
              <w:t>
2-бөлім. Рәсімді аяқтауға арналған жинақ:</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- 4 дана;</w:t>
            </w:r>
          </w:p>
          <w:p>
            <w:pPr>
              <w:spacing w:after="20"/>
              <w:ind w:left="20"/>
              <w:jc w:val="both"/>
            </w:pPr>
            <w:r>
              <w:rPr>
                <w:rFonts w:ascii="Times New Roman"/>
                <w:b w:val="false"/>
                <w:i w:val="false"/>
                <w:color w:val="000000"/>
                <w:sz w:val="20"/>
              </w:rPr>
              <w:t>
4. Тоқылмаған сүрткі 7,5×7,5 см, 12 қабатты - 4 дана;</w:t>
            </w:r>
          </w:p>
          <w:p>
            <w:pPr>
              <w:spacing w:after="20"/>
              <w:ind w:left="20"/>
              <w:jc w:val="both"/>
            </w:pPr>
            <w:r>
              <w:rPr>
                <w:rFonts w:ascii="Times New Roman"/>
                <w:b w:val="false"/>
                <w:i w:val="false"/>
                <w:color w:val="000000"/>
                <w:sz w:val="20"/>
              </w:rPr>
              <w:t>
5. Пластырь жолағы 2×7 см - 6 дана;</w:t>
            </w:r>
          </w:p>
          <w:p>
            <w:pPr>
              <w:spacing w:after="20"/>
              <w:ind w:left="20"/>
              <w:jc w:val="both"/>
            </w:pPr>
            <w:r>
              <w:rPr>
                <w:rFonts w:ascii="Times New Roman"/>
                <w:b w:val="false"/>
                <w:i w:val="false"/>
                <w:color w:val="000000"/>
                <w:sz w:val="20"/>
              </w:rPr>
              <w:t>
6. Бекіткіш созылмалы бинт 10 см×4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бір рет қолданылатын, көлемі </w:t>
            </w:r>
          </w:p>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p>
            <w:pPr>
              <w:spacing w:after="20"/>
              <w:ind w:left="20"/>
              <w:jc w:val="both"/>
            </w:pPr>
            <w:r>
              <w:rPr>
                <w:rFonts w:ascii="Times New Roman"/>
                <w:b w:val="false"/>
                <w:i w:val="false"/>
                <w:color w:val="000000"/>
                <w:sz w:val="20"/>
              </w:rPr>
              <w:t>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Эндокриндік аурулар кезінде клиникалық-зертханалық зерттеулерге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жинаққа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4,0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сұр қақпағы бар, көлемі 2,0 мл, мөлшері 13х75 мм - 1 дана;</w:t>
            </w:r>
          </w:p>
          <w:p>
            <w:pPr>
              <w:spacing w:after="20"/>
              <w:ind w:left="20"/>
              <w:jc w:val="both"/>
            </w:pPr>
            <w:r>
              <w:rPr>
                <w:rFonts w:ascii="Times New Roman"/>
                <w:b w:val="false"/>
                <w:i w:val="false"/>
                <w:color w:val="000000"/>
                <w:sz w:val="20"/>
              </w:rPr>
              <w:t>
5) Ине ұстағыш - 1 дана;</w:t>
            </w:r>
          </w:p>
          <w:p>
            <w:pPr>
              <w:spacing w:after="20"/>
              <w:ind w:left="20"/>
              <w:jc w:val="both"/>
            </w:pPr>
            <w:r>
              <w:rPr>
                <w:rFonts w:ascii="Times New Roman"/>
                <w:b w:val="false"/>
                <w:i w:val="false"/>
                <w:color w:val="000000"/>
                <w:sz w:val="20"/>
              </w:rPr>
              <w:t>
6)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7) Гемостатикалық пластырь, стерильді - 1 дана;</w:t>
            </w:r>
          </w:p>
          <w:p>
            <w:pPr>
              <w:spacing w:after="20"/>
              <w:ind w:left="20"/>
              <w:jc w:val="both"/>
            </w:pPr>
            <w:r>
              <w:rPr>
                <w:rFonts w:ascii="Times New Roman"/>
                <w:b w:val="false"/>
                <w:i w:val="false"/>
                <w:color w:val="000000"/>
                <w:sz w:val="20"/>
              </w:rPr>
              <w:t>
8) Бір рет қолданылатын спиртті сүрткілер - 2 дана;</w:t>
            </w:r>
          </w:p>
          <w:p>
            <w:pPr>
              <w:spacing w:after="20"/>
              <w:ind w:left="20"/>
              <w:jc w:val="both"/>
            </w:pPr>
            <w:r>
              <w:rPr>
                <w:rFonts w:ascii="Times New Roman"/>
                <w:b w:val="false"/>
                <w:i w:val="false"/>
                <w:color w:val="000000"/>
                <w:sz w:val="20"/>
              </w:rPr>
              <w:t>
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Қақпақ түсі – зәйтүн түстес.</w:t>
            </w:r>
          </w:p>
          <w:p>
            <w:pPr>
              <w:spacing w:after="20"/>
              <w:ind w:left="20"/>
              <w:jc w:val="both"/>
            </w:pPr>
            <w:r>
              <w:rPr>
                <w:rFonts w:ascii="Times New Roman"/>
                <w:b w:val="false"/>
                <w:i w:val="false"/>
                <w:color w:val="000000"/>
                <w:sz w:val="20"/>
              </w:rPr>
              <w:t>
Сынауық мөлшері - 16х100 мм. Нақты көлемі - 9,5 мл.</w:t>
            </w:r>
          </w:p>
          <w:p>
            <w:pPr>
              <w:spacing w:after="20"/>
              <w:ind w:left="20"/>
              <w:jc w:val="both"/>
            </w:pPr>
            <w:r>
              <w:rPr>
                <w:rFonts w:ascii="Times New Roman"/>
                <w:b w:val="false"/>
                <w:i w:val="false"/>
                <w:color w:val="000000"/>
                <w:sz w:val="20"/>
              </w:rPr>
              <w:t>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p>
            <w:pPr>
              <w:spacing w:after="20"/>
              <w:ind w:left="20"/>
              <w:jc w:val="both"/>
            </w:pPr>
            <w:r>
              <w:rPr>
                <w:rFonts w:ascii="Times New Roman"/>
                <w:b w:val="false"/>
                <w:i w:val="false"/>
                <w:color w:val="000000"/>
                <w:sz w:val="20"/>
              </w:rPr>
              <w:t>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жинаққа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көлемі 3,5 мл, мөлшері 13х75 мм - 1 дана;</w:t>
            </w:r>
          </w:p>
          <w:p>
            <w:pPr>
              <w:spacing w:after="20"/>
              <w:ind w:left="20"/>
              <w:jc w:val="both"/>
            </w:pPr>
            <w:r>
              <w:rPr>
                <w:rFonts w:ascii="Times New Roman"/>
                <w:b w:val="false"/>
                <w:i w:val="false"/>
                <w:color w:val="000000"/>
                <w:sz w:val="20"/>
              </w:rPr>
              <w:t>
4)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xml:space="preserve">
 мөлшері 13х75 мм – 1 дана; </w:t>
            </w:r>
          </w:p>
          <w:p>
            <w:pPr>
              <w:spacing w:after="20"/>
              <w:ind w:left="20"/>
              <w:jc w:val="both"/>
            </w:pPr>
            <w:r>
              <w:rPr>
                <w:rFonts w:ascii="Times New Roman"/>
                <w:b w:val="false"/>
                <w:i w:val="false"/>
                <w:color w:val="000000"/>
                <w:sz w:val="20"/>
              </w:rPr>
              <w:t>
5) Ине ұстағыш - 1 дана;</w:t>
            </w:r>
          </w:p>
          <w:p>
            <w:pPr>
              <w:spacing w:after="20"/>
              <w:ind w:left="20"/>
              <w:jc w:val="both"/>
            </w:pPr>
            <w:r>
              <w:rPr>
                <w:rFonts w:ascii="Times New Roman"/>
                <w:b w:val="false"/>
                <w:i w:val="false"/>
                <w:color w:val="000000"/>
                <w:sz w:val="20"/>
              </w:rPr>
              <w:t>
6) Бір рет қолданылатын стерильді медициналық екі жақты инелер 21Gх1 1/2" (0,8x38 мм) - 1 дана;</w:t>
            </w:r>
          </w:p>
          <w:p>
            <w:pPr>
              <w:spacing w:after="20"/>
              <w:ind w:left="20"/>
              <w:jc w:val="both"/>
            </w:pPr>
            <w:r>
              <w:rPr>
                <w:rFonts w:ascii="Times New Roman"/>
                <w:b w:val="false"/>
                <w:i w:val="false"/>
                <w:color w:val="000000"/>
                <w:sz w:val="20"/>
              </w:rPr>
              <w:t>
7) Гемостатикалық пластырь, стерильді - 1 дана;</w:t>
            </w:r>
          </w:p>
          <w:p>
            <w:pPr>
              <w:spacing w:after="20"/>
              <w:ind w:left="20"/>
              <w:jc w:val="both"/>
            </w:pPr>
            <w:r>
              <w:rPr>
                <w:rFonts w:ascii="Times New Roman"/>
                <w:b w:val="false"/>
                <w:i w:val="false"/>
                <w:color w:val="000000"/>
                <w:sz w:val="20"/>
              </w:rPr>
              <w:t>
8) Бір рет қолданылатын спиртті сүрткілер - 1 дана;</w:t>
            </w:r>
          </w:p>
          <w:p>
            <w:pPr>
              <w:spacing w:after="20"/>
              <w:ind w:left="20"/>
              <w:jc w:val="both"/>
            </w:pPr>
            <w:r>
              <w:rPr>
                <w:rFonts w:ascii="Times New Roman"/>
                <w:b w:val="false"/>
                <w:i w:val="false"/>
                <w:color w:val="000000"/>
                <w:sz w:val="20"/>
              </w:rPr>
              <w:t>
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10) Орнатылған несепті жанаспай тасымалдау құрылғысы бар контейнер 120 мл - 1 дана.</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Қақпақ түсі – зәйтүн түстес.</w:t>
            </w:r>
          </w:p>
          <w:p>
            <w:pPr>
              <w:spacing w:after="20"/>
              <w:ind w:left="20"/>
              <w:jc w:val="both"/>
            </w:pPr>
            <w:r>
              <w:rPr>
                <w:rFonts w:ascii="Times New Roman"/>
                <w:b w:val="false"/>
                <w:i w:val="false"/>
                <w:color w:val="000000"/>
                <w:sz w:val="20"/>
              </w:rPr>
              <w:t>
Сынауық мөлшері - 16х100 мм. Нақты көлемі - 9,5 мл.</w:t>
            </w:r>
          </w:p>
          <w:p>
            <w:pPr>
              <w:spacing w:after="20"/>
              <w:ind w:left="20"/>
              <w:jc w:val="both"/>
            </w:pPr>
            <w:r>
              <w:rPr>
                <w:rFonts w:ascii="Times New Roman"/>
                <w:b w:val="false"/>
                <w:i w:val="false"/>
                <w:color w:val="000000"/>
                <w:sz w:val="20"/>
              </w:rPr>
              <w:t>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p>
            <w:pPr>
              <w:spacing w:after="20"/>
              <w:ind w:left="20"/>
              <w:jc w:val="both"/>
            </w:pPr>
            <w:r>
              <w:rPr>
                <w:rFonts w:ascii="Times New Roman"/>
                <w:b w:val="false"/>
                <w:i w:val="false"/>
                <w:color w:val="000000"/>
                <w:sz w:val="20"/>
              </w:rPr>
              <w:t>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"Кардиохирургиялық 1-үлгі" клиникалық-зертханалық зерттеуге арналған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зерттеулерге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сұр қақпағы бар, көлемі 2,0 мл, мөлшері 13х75 мм - 1 дана;</w:t>
            </w:r>
          </w:p>
          <w:p>
            <w:pPr>
              <w:spacing w:after="20"/>
              <w:ind w:left="20"/>
              <w:jc w:val="both"/>
            </w:pPr>
            <w:r>
              <w:rPr>
                <w:rFonts w:ascii="Times New Roman"/>
                <w:b w:val="false"/>
                <w:i w:val="false"/>
                <w:color w:val="000000"/>
                <w:sz w:val="20"/>
              </w:rPr>
              <w:t>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көлемі 3,5 мл, мөлшері 13х75 мм - 1 дана;</w:t>
            </w:r>
          </w:p>
          <w:p>
            <w:pPr>
              <w:spacing w:after="20"/>
              <w:ind w:left="20"/>
              <w:jc w:val="both"/>
            </w:pPr>
            <w:r>
              <w:rPr>
                <w:rFonts w:ascii="Times New Roman"/>
                <w:b w:val="false"/>
                <w:i w:val="false"/>
                <w:color w:val="000000"/>
                <w:sz w:val="20"/>
              </w:rPr>
              <w:t xml:space="preserve">
 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7) Несептің жалпы талдауына арналған сары қақпағы бар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10) Ине ұстағыш - 1 дана;</w:t>
            </w:r>
          </w:p>
          <w:p>
            <w:pPr>
              <w:spacing w:after="20"/>
              <w:ind w:left="20"/>
              <w:jc w:val="both"/>
            </w:pPr>
            <w:r>
              <w:rPr>
                <w:rFonts w:ascii="Times New Roman"/>
                <w:b w:val="false"/>
                <w:i w:val="false"/>
                <w:color w:val="000000"/>
                <w:sz w:val="20"/>
              </w:rPr>
              <w:t>
11) Бір рет қолданылатын стерильді медициналық екі жақты инелер 22Gх1 1/2 (0,7x38 мм), түсі қара- 1 дана;</w:t>
            </w:r>
          </w:p>
          <w:p>
            <w:pPr>
              <w:spacing w:after="20"/>
              <w:ind w:left="20"/>
              <w:jc w:val="both"/>
            </w:pPr>
            <w:r>
              <w:rPr>
                <w:rFonts w:ascii="Times New Roman"/>
                <w:b w:val="false"/>
                <w:i w:val="false"/>
                <w:color w:val="000000"/>
                <w:sz w:val="20"/>
              </w:rPr>
              <w:t>
12) Гемостатикалық пластырь, стерильді - 1 дана;</w:t>
            </w:r>
          </w:p>
          <w:p>
            <w:pPr>
              <w:spacing w:after="20"/>
              <w:ind w:left="20"/>
              <w:jc w:val="both"/>
            </w:pPr>
            <w:r>
              <w:rPr>
                <w:rFonts w:ascii="Times New Roman"/>
                <w:b w:val="false"/>
                <w:i w:val="false"/>
                <w:color w:val="000000"/>
                <w:sz w:val="20"/>
              </w:rPr>
              <w:t>
13) Бір рет қолданылатын спиртті сүрткілер - 2 дана;</w:t>
            </w:r>
          </w:p>
          <w:p>
            <w:pPr>
              <w:spacing w:after="20"/>
              <w:ind w:left="20"/>
              <w:jc w:val="both"/>
            </w:pPr>
            <w:r>
              <w:rPr>
                <w:rFonts w:ascii="Times New Roman"/>
                <w:b w:val="false"/>
                <w:i w:val="false"/>
                <w:color w:val="000000"/>
                <w:sz w:val="20"/>
              </w:rPr>
              <w:t xml:space="preserve">
 14) Өңделген төсеніш шыны – 2 дана; 15) Жабын шыны – 2 дана. </w:t>
            </w:r>
          </w:p>
          <w:p>
            <w:pPr>
              <w:spacing w:after="20"/>
              <w:ind w:left="20"/>
              <w:jc w:val="both"/>
            </w:pPr>
            <w:r>
              <w:rPr>
                <w:rFonts w:ascii="Times New Roman"/>
                <w:b w:val="false"/>
                <w:i w:val="false"/>
                <w:color w:val="000000"/>
                <w:sz w:val="20"/>
              </w:rPr>
              <w:t xml:space="preserve">
 Веналық қанды алуға және сақтауға арналған, несептің жалпы талдауына арналған сынауықтар сынауықтан, қақпақтан және резеңке тығыннан тұрады. </w:t>
            </w:r>
          </w:p>
          <w:p>
            <w:pPr>
              <w:spacing w:after="20"/>
              <w:ind w:left="20"/>
              <w:jc w:val="both"/>
            </w:pPr>
            <w:r>
              <w:rPr>
                <w:rFonts w:ascii="Times New Roman"/>
                <w:b w:val="false"/>
                <w:i w:val="false"/>
                <w:color w:val="000000"/>
                <w:sz w:val="20"/>
              </w:rPr>
              <w:t xml:space="preserve">
 Сынауықтар </w:t>
            </w:r>
          </w:p>
          <w:p>
            <w:pPr>
              <w:spacing w:after="20"/>
              <w:ind w:left="20"/>
              <w:jc w:val="both"/>
            </w:pPr>
            <w:r>
              <w:rPr>
                <w:rFonts w:ascii="Times New Roman"/>
                <w:b w:val="false"/>
                <w:i w:val="false"/>
                <w:color w:val="000000"/>
                <w:sz w:val="20"/>
              </w:rPr>
              <w:t xml:space="preserve">
 берік полиэтилентерефталаттан (ПЭТ) жасалған, түбі дөңгелек, барлық центрифугаларға келеді, бойлық өсі бойынша 3000 g дейін жылдамдатуға шыдауы тиіс. </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Қырынды әдісімен ішек құртының жұмыртқасын анықтауға арналған сынауықтар резеңке тығынмен немесе бұранды қақпақпен тығындалған полиэтилентерефталаттан жасалған</w:t>
            </w:r>
          </w:p>
          <w:p>
            <w:pPr>
              <w:spacing w:after="20"/>
              <w:ind w:left="20"/>
              <w:jc w:val="both"/>
            </w:pPr>
            <w:r>
              <w:rPr>
                <w:rFonts w:ascii="Times New Roman"/>
                <w:b w:val="false"/>
                <w:i w:val="false"/>
                <w:color w:val="000000"/>
                <w:sz w:val="20"/>
              </w:rPr>
              <w:t xml:space="preserve">
 сынауықтан және бір ұшының диаметрі 5 мм мақта тампоны бар таяқшадан тұрады, таяқша ұзындығы 15 мм, таяқшаның жалпы ұзындығы 120-дан 150 мм дейін. </w:t>
            </w:r>
          </w:p>
          <w:p>
            <w:pPr>
              <w:spacing w:after="20"/>
              <w:ind w:left="20"/>
              <w:jc w:val="both"/>
            </w:pPr>
            <w:r>
              <w:rPr>
                <w:rFonts w:ascii="Times New Roman"/>
                <w:b w:val="false"/>
                <w:i w:val="false"/>
                <w:color w:val="000000"/>
                <w:sz w:val="20"/>
              </w:rPr>
              <w:t>
Несепті жанаспай тасымалдауға арналған көлемі 120 мл контейнер полипропиленнен жасалған, 100 мл дейін мөлшерлеуі бар, сары түсті қақпағында пробирка қақпағын тесу үшін резеңке мамбранасымен орнатылған инесі бар вакуумды пробиркаға арналған тесігі бар.</w:t>
            </w:r>
          </w:p>
          <w:p>
            <w:pPr>
              <w:spacing w:after="20"/>
              <w:ind w:left="20"/>
              <w:jc w:val="both"/>
            </w:pPr>
            <w:r>
              <w:rPr>
                <w:rFonts w:ascii="Times New Roman"/>
                <w:b w:val="false"/>
                <w:i w:val="false"/>
                <w:color w:val="000000"/>
                <w:sz w:val="20"/>
              </w:rPr>
              <w:t xml:space="preserve">
 Ине ұстағыш – кемінде 0,5 айналымның ішкі бұрандасы бар мөлдір немесе жартылай мөлдір стерильді емес құрылғы, екі жақты инені вакуумды сынауықпен біріктіруді және қатты бекітуді қамтамасыз етеді. </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Спиртті сүрткі - этил немесе изопропил спиртін сіңірген және алюминий фольгасынан жасалған қағазға оралған тоқылмаған мата. Тек сыртқы қолдануға және тек бір рет қолдануға арналған!</w:t>
            </w:r>
          </w:p>
          <w:p>
            <w:pPr>
              <w:spacing w:after="20"/>
              <w:ind w:left="20"/>
              <w:jc w:val="both"/>
            </w:pPr>
            <w:r>
              <w:rPr>
                <w:rFonts w:ascii="Times New Roman"/>
                <w:b w:val="false"/>
                <w:i w:val="false"/>
                <w:color w:val="000000"/>
                <w:sz w:val="20"/>
              </w:rPr>
              <w:t>
Өңделген шеті бар төсеніш шыны микроскопия үшін пайдаланылады. Шынылардың беті тегіс, жарықты жақсы өткізгіштігімен майсыздандырылған. Жабын шынылар – беті тегіс, сызаттары мен жарықтары жоқ шыныдан жасалған квадратты немесе төрт бұрышты пластиналар.</w:t>
            </w:r>
          </w:p>
          <w:p>
            <w:pPr>
              <w:spacing w:after="20"/>
              <w:ind w:left="20"/>
              <w:jc w:val="both"/>
            </w:pPr>
            <w:r>
              <w:rPr>
                <w:rFonts w:ascii="Times New Roman"/>
                <w:b w:val="false"/>
                <w:i w:val="false"/>
                <w:color w:val="000000"/>
                <w:sz w:val="20"/>
              </w:rPr>
              <w:t xml:space="preserve">
 Негізгі міндеті – материалды жабу, үлгілерді қорғау. </w:t>
            </w:r>
          </w:p>
          <w:p>
            <w:pPr>
              <w:spacing w:after="20"/>
              <w:ind w:left="20"/>
              <w:jc w:val="both"/>
            </w:pPr>
            <w:r>
              <w:rPr>
                <w:rFonts w:ascii="Times New Roman"/>
                <w:b w:val="false"/>
                <w:i w:val="false"/>
                <w:color w:val="000000"/>
                <w:sz w:val="20"/>
              </w:rPr>
              <w:t xml:space="preserve">
 Микроскопияда төсеніш шынылармен бірге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көлемі 2,4 мл,</w:t>
            </w:r>
          </w:p>
          <w:p>
            <w:pPr>
              <w:spacing w:after="20"/>
              <w:ind w:left="20"/>
              <w:jc w:val="both"/>
            </w:pPr>
            <w:r>
              <w:rPr>
                <w:rFonts w:ascii="Times New Roman"/>
                <w:b w:val="false"/>
                <w:i w:val="false"/>
                <w:color w:val="000000"/>
                <w:sz w:val="20"/>
              </w:rPr>
              <w:t>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сұр қақпағы бар, көлемі 2,0 мл, мөлшері 13х75 мм - 1 дана;</w:t>
            </w:r>
          </w:p>
          <w:p>
            <w:pPr>
              <w:spacing w:after="20"/>
              <w:ind w:left="20"/>
              <w:jc w:val="both"/>
            </w:pPr>
            <w:r>
              <w:rPr>
                <w:rFonts w:ascii="Times New Roman"/>
                <w:b w:val="false"/>
                <w:i w:val="false"/>
                <w:color w:val="000000"/>
                <w:sz w:val="20"/>
              </w:rPr>
              <w:t>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көлемі 3,5 мл, мөлшері 13х75 мм - 1 дана;</w:t>
            </w:r>
          </w:p>
          <w:p>
            <w:pPr>
              <w:spacing w:after="20"/>
              <w:ind w:left="20"/>
              <w:jc w:val="both"/>
            </w:pPr>
            <w:r>
              <w:rPr>
                <w:rFonts w:ascii="Times New Roman"/>
                <w:b w:val="false"/>
                <w:i w:val="false"/>
                <w:color w:val="000000"/>
                <w:sz w:val="20"/>
              </w:rPr>
              <w:t xml:space="preserve">
 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7) Несептің жалпы талдауына арналған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10) Ине ұстағыш - 1 дана;</w:t>
            </w:r>
          </w:p>
          <w:p>
            <w:pPr>
              <w:spacing w:after="20"/>
              <w:ind w:left="20"/>
              <w:jc w:val="both"/>
            </w:pPr>
            <w:r>
              <w:rPr>
                <w:rFonts w:ascii="Times New Roman"/>
                <w:b w:val="false"/>
                <w:i w:val="false"/>
                <w:color w:val="000000"/>
                <w:sz w:val="20"/>
              </w:rPr>
              <w:t>
11)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12) Гемостатикалық пластырь, стерильді - 1 дана;</w:t>
            </w:r>
          </w:p>
          <w:p>
            <w:pPr>
              <w:spacing w:after="20"/>
              <w:ind w:left="20"/>
              <w:jc w:val="both"/>
            </w:pPr>
            <w:r>
              <w:rPr>
                <w:rFonts w:ascii="Times New Roman"/>
                <w:b w:val="false"/>
                <w:i w:val="false"/>
                <w:color w:val="000000"/>
                <w:sz w:val="20"/>
              </w:rPr>
              <w:t>
13) Бір рет қолданылатын спиртті сүрткілер - 2 дана;</w:t>
            </w:r>
          </w:p>
          <w:p>
            <w:pPr>
              <w:spacing w:after="20"/>
              <w:ind w:left="20"/>
              <w:jc w:val="both"/>
            </w:pPr>
            <w:r>
              <w:rPr>
                <w:rFonts w:ascii="Times New Roman"/>
                <w:b w:val="false"/>
                <w:i w:val="false"/>
                <w:color w:val="000000"/>
                <w:sz w:val="20"/>
              </w:rPr>
              <w:t xml:space="preserve">
 14) Өңделген төсеніш шыны – 2 дана; 15) Жабын шыны – 2 дана. </w:t>
            </w:r>
          </w:p>
          <w:p>
            <w:pPr>
              <w:spacing w:after="20"/>
              <w:ind w:left="20"/>
              <w:jc w:val="both"/>
            </w:pPr>
            <w:r>
              <w:rPr>
                <w:rFonts w:ascii="Times New Roman"/>
                <w:b w:val="false"/>
                <w:i w:val="false"/>
                <w:color w:val="000000"/>
                <w:sz w:val="20"/>
              </w:rPr>
              <w:t>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несептің жалпы талдауына арналған вакуумды стерильді сынауықтар үш негізгі бөліктен тұрады:</w:t>
            </w:r>
          </w:p>
          <w:p>
            <w:pPr>
              <w:spacing w:after="20"/>
              <w:ind w:left="20"/>
              <w:jc w:val="both"/>
            </w:pPr>
            <w:r>
              <w:rPr>
                <w:rFonts w:ascii="Times New Roman"/>
                <w:b w:val="false"/>
                <w:i w:val="false"/>
                <w:color w:val="000000"/>
                <w:sz w:val="20"/>
              </w:rPr>
              <w:t>
сынауық, қақпақ және резеңке тығын.</w:t>
            </w:r>
          </w:p>
          <w:p>
            <w:pPr>
              <w:spacing w:after="20"/>
              <w:ind w:left="20"/>
              <w:jc w:val="both"/>
            </w:pPr>
            <w:r>
              <w:rPr>
                <w:rFonts w:ascii="Times New Roman"/>
                <w:b w:val="false"/>
                <w:i w:val="false"/>
                <w:color w:val="000000"/>
                <w:sz w:val="20"/>
              </w:rPr>
              <w:t>
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xml:space="preserve">
 Қырынды әдісімен ішек құртының жұмыртқасын анықтауға арналған сынауықтар тығындалған </w:t>
            </w:r>
          </w:p>
          <w:p>
            <w:pPr>
              <w:spacing w:after="20"/>
              <w:ind w:left="20"/>
              <w:jc w:val="both"/>
            </w:pPr>
            <w:r>
              <w:rPr>
                <w:rFonts w:ascii="Times New Roman"/>
                <w:b w:val="false"/>
                <w:i w:val="false"/>
                <w:color w:val="000000"/>
                <w:sz w:val="20"/>
              </w:rPr>
              <w:t>
сынауықтан және мақта тампоны бар таяқшадан тұрады.</w:t>
            </w:r>
          </w:p>
          <w:p>
            <w:pPr>
              <w:spacing w:after="20"/>
              <w:ind w:left="20"/>
              <w:jc w:val="both"/>
            </w:pPr>
            <w:r>
              <w:rPr>
                <w:rFonts w:ascii="Times New Roman"/>
                <w:b w:val="false"/>
                <w:i w:val="false"/>
                <w:color w:val="000000"/>
                <w:sz w:val="20"/>
              </w:rPr>
              <w:t xml:space="preserve">
 Орнатылған несепті жанаспай тасымалдау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w:t>
            </w:r>
          </w:p>
          <w:p>
            <w:pPr>
              <w:spacing w:after="20"/>
              <w:ind w:left="20"/>
              <w:jc w:val="both"/>
            </w:pPr>
            <w:r>
              <w:rPr>
                <w:rFonts w:ascii="Times New Roman"/>
                <w:b w:val="false"/>
                <w:i w:val="false"/>
                <w:color w:val="000000"/>
                <w:sz w:val="20"/>
              </w:rPr>
              <w:t>
Бұралатын қақпағы сары түспен боялған және контейнердің бүтеулігін қамтамасыз етеді, бұл жалпы және микробиологиялық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p>
            <w:pPr>
              <w:spacing w:after="20"/>
              <w:ind w:left="20"/>
              <w:jc w:val="both"/>
            </w:pPr>
            <w:r>
              <w:rPr>
                <w:rFonts w:ascii="Times New Roman"/>
                <w:b w:val="false"/>
                <w:i w:val="false"/>
                <w:color w:val="000000"/>
                <w:sz w:val="20"/>
              </w:rPr>
              <w:t xml:space="preserve">
 Ине ұстағыш қан алу жүйесі үшін екі жақты инені вакуумды сынауықпен біріктіретін боялмаған, мөлдір немесе жартылай мөлдір құрылғыны білдіреді, сенімді түрде бекіту үшін екі жақты инені қатты бекітуді қамтамасыз ететін кемінде 0,5 айналымның ішкі бұрандасы бар. Ине ұстағыш қан алу кезінде вакуумдық сынауық үшін бағыттаушы болып табылады, стерильді емес. </w:t>
            </w:r>
          </w:p>
          <w:p>
            <w:pPr>
              <w:spacing w:after="20"/>
              <w:ind w:left="20"/>
              <w:jc w:val="both"/>
            </w:pPr>
            <w:r>
              <w:rPr>
                <w:rFonts w:ascii="Times New Roman"/>
                <w:b w:val="false"/>
                <w:i w:val="false"/>
                <w:color w:val="000000"/>
                <w:sz w:val="20"/>
              </w:rPr>
              <w:t>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және тек бір рет қолдануға арналған! Спиртті сүрткі тері асты және бұлшық ет іші манипуляцияларын (вакциналау, вена іші инъекциялары, венадан қан алу және т.б.) жүргізу кезінде инъекциялық аймақты өңдеу, аспаптарды және басқа заттардың бетін өңдеу үшін микробқа қарсы және зарарсыздандыру құралы ретінде жергілікті қолдануға арналған.</w:t>
            </w:r>
          </w:p>
          <w:p>
            <w:pPr>
              <w:spacing w:after="20"/>
              <w:ind w:left="20"/>
              <w:jc w:val="both"/>
            </w:pPr>
            <w:r>
              <w:rPr>
                <w:rFonts w:ascii="Times New Roman"/>
                <w:b w:val="false"/>
                <w:i w:val="false"/>
                <w:color w:val="000000"/>
                <w:sz w:val="20"/>
              </w:rPr>
              <w:t>
Өңделген шеті бар төсеніш шыны микроскопия үшін пайдаланылады. Шынылардың беті тегіс, жарықты жақсы өткізгіштігімен майсыздандырылған.</w:t>
            </w:r>
          </w:p>
          <w:p>
            <w:pPr>
              <w:spacing w:after="20"/>
              <w:ind w:left="20"/>
              <w:jc w:val="both"/>
            </w:pPr>
            <w:r>
              <w:rPr>
                <w:rFonts w:ascii="Times New Roman"/>
                <w:b w:val="false"/>
                <w:i w:val="false"/>
                <w:color w:val="000000"/>
                <w:sz w:val="20"/>
              </w:rPr>
              <w:t xml:space="preserve">
 Шынының жоғарғы сапасы жақсы жарық өткізгіштікті жасайды. </w:t>
            </w:r>
          </w:p>
          <w:p>
            <w:pPr>
              <w:spacing w:after="20"/>
              <w:ind w:left="20"/>
              <w:jc w:val="both"/>
            </w:pPr>
            <w:r>
              <w:rPr>
                <w:rFonts w:ascii="Times New Roman"/>
                <w:b w:val="false"/>
                <w:i w:val="false"/>
                <w:color w:val="000000"/>
                <w:sz w:val="20"/>
              </w:rPr>
              <w:t xml:space="preserve">
 Жабын шынылар негізінен зертханаларда пайдаланылады. Олар шыныдан жасалған квадратты немесе тік бұрышты пластинаны білдіреді.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қорғаныш комбинезоны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қорғауға арналған сыдырма ілгегі.</w:t>
            </w:r>
          </w:p>
          <w:p>
            <w:pPr>
              <w:spacing w:after="20"/>
              <w:ind w:left="20"/>
              <w:jc w:val="both"/>
            </w:pPr>
            <w:r>
              <w:rPr>
                <w:rFonts w:ascii="Times New Roman"/>
                <w:b w:val="false"/>
                <w:i w:val="false"/>
                <w:color w:val="000000"/>
                <w:sz w:val="20"/>
              </w:rPr>
              <w:t xml:space="preserve">
 Сыдырма ілгегін жауып тұратын жабысқышы бар клапан. Созылмалы резеңкелі капюшон бет контурына тығыз жанасып, мойын мен иекті жауып тұрады. Комбинезонның капюшонындағы, жеңдері мен шалбарындағы созылмалы резеңкелер оны кие жүріп, ұзақ уақыт бойы жұмыс істеу үшін жайлы жағдайды қамтамасыз етеді. Материал тоқылмаған. Жоғарғы қабаты ламинацияланған, антистатикалық, химиялық және биологиялық сұйықтыққа және ластануға төзімді. Ішкі қабаты ауа өткізетін, гипоаллергенді, ылғал сіңіргіш. Материал тығыздығы: 56 гр./кв. м. </w:t>
            </w:r>
          </w:p>
          <w:p>
            <w:pPr>
              <w:spacing w:after="20"/>
              <w:ind w:left="20"/>
              <w:jc w:val="both"/>
            </w:pPr>
            <w:r>
              <w:rPr>
                <w:rFonts w:ascii="Times New Roman"/>
                <w:b w:val="false"/>
                <w:i w:val="false"/>
                <w:color w:val="000000"/>
                <w:sz w:val="20"/>
              </w:rPr>
              <w:t>
Созылып кетуге және жыртылуға төзімді. Вирустық инфекциядан қорғану мақсатында қолданылады. Су өткізбейтін, жарық өткібейтін. Құрамында латекс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медицтиналық қорғаныш костюмдері капюшоны бар жейделер мен шалбарлардан тұратын тоқылмаған материалдан жасалған бұйымды білдіреді.</w:t>
            </w:r>
          </w:p>
          <w:p>
            <w:pPr>
              <w:spacing w:after="20"/>
              <w:ind w:left="20"/>
              <w:jc w:val="both"/>
            </w:pPr>
            <w:r>
              <w:rPr>
                <w:rFonts w:ascii="Times New Roman"/>
                <w:b w:val="false"/>
                <w:i w:val="false"/>
                <w:color w:val="000000"/>
                <w:sz w:val="20"/>
              </w:rPr>
              <w:t>
Капюшоны бар жейде – жабық планкалы сыдырмалы ілгегі бар, ұзын жеңдері резеңкелі, қалталарсыз, жейденің төменгі жағы резеңкемен жиналған. Шалбар – төменгі жағы және бел сызығы бойынша созылмалы резеңкемен тартылған. Костюм материалының беткі тығыздығы кемінде 20 г /м2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бар Fish FFP2 маска респираторы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w:t>
            </w:r>
          </w:p>
          <w:p>
            <w:pPr>
              <w:spacing w:after="20"/>
              <w:ind w:left="20"/>
              <w:jc w:val="both"/>
            </w:pPr>
            <w:r>
              <w:rPr>
                <w:rFonts w:ascii="Times New Roman"/>
                <w:b w:val="false"/>
                <w:i w:val="false"/>
                <w:color w:val="000000"/>
                <w:sz w:val="20"/>
              </w:rPr>
              <w:t>
- мұрын металл қысқышы бар үш панельді құрылымы бар "балық (Fish)" пішіндес төрт қабатты жиналмалы медициналық бұйым, құлақ арты бекіткіштер созылмалы резеңке түрінде. Тоқылмаған материалдан (СММС) жасалған. Материалдың беткі тығыздығы</w:t>
            </w:r>
          </w:p>
          <w:p>
            <w:pPr>
              <w:spacing w:after="20"/>
              <w:ind w:left="20"/>
              <w:jc w:val="both"/>
            </w:pPr>
            <w:r>
              <w:rPr>
                <w:rFonts w:ascii="Times New Roman"/>
                <w:b w:val="false"/>
                <w:i w:val="false"/>
                <w:color w:val="000000"/>
                <w:sz w:val="20"/>
              </w:rPr>
              <w:t>
≥100 г/м2. Масканың ортасына орнатылған клапаны бар, клапан дем алу кезінде ашылатын және дем шығару кезінде жабылатын мембранамен жабдықталған, бұл тыныс алуды жеңілдетеді және пайдалану уақытын арттырады.</w:t>
            </w:r>
          </w:p>
          <w:p>
            <w:pPr>
              <w:spacing w:after="20"/>
              <w:ind w:left="20"/>
              <w:jc w:val="both"/>
            </w:pPr>
            <w:r>
              <w:rPr>
                <w:rFonts w:ascii="Times New Roman"/>
                <w:b w:val="false"/>
                <w:i w:val="false"/>
                <w:color w:val="000000"/>
                <w:sz w:val="20"/>
              </w:rPr>
              <w:t>
Өлшемдері, см</w:t>
            </w:r>
          </w:p>
          <w:p>
            <w:pPr>
              <w:spacing w:after="20"/>
              <w:ind w:left="20"/>
              <w:jc w:val="both"/>
            </w:pPr>
            <w:r>
              <w:rPr>
                <w:rFonts w:ascii="Times New Roman"/>
                <w:b w:val="false"/>
                <w:i w:val="false"/>
                <w:color w:val="000000"/>
                <w:sz w:val="20"/>
              </w:rPr>
              <w:t>
- ұзындығы -20,5 (± 1,0)</w:t>
            </w:r>
          </w:p>
          <w:p>
            <w:pPr>
              <w:spacing w:after="20"/>
              <w:ind w:left="20"/>
              <w:jc w:val="both"/>
            </w:pPr>
            <w:r>
              <w:rPr>
                <w:rFonts w:ascii="Times New Roman"/>
                <w:b w:val="false"/>
                <w:i w:val="false"/>
                <w:color w:val="000000"/>
                <w:sz w:val="20"/>
              </w:rPr>
              <w:t>
- ені -8,0 (± 1,0)</w:t>
            </w:r>
          </w:p>
          <w:p>
            <w:pPr>
              <w:spacing w:after="20"/>
              <w:ind w:left="20"/>
              <w:jc w:val="both"/>
            </w:pPr>
            <w:r>
              <w:rPr>
                <w:rFonts w:ascii="Times New Roman"/>
                <w:b w:val="false"/>
                <w:i w:val="false"/>
                <w:color w:val="000000"/>
                <w:sz w:val="20"/>
              </w:rPr>
              <w:t>
- жоғарғы панелінің ені -5,0 (±0,5)</w:t>
            </w:r>
          </w:p>
          <w:p>
            <w:pPr>
              <w:spacing w:after="20"/>
              <w:ind w:left="20"/>
              <w:jc w:val="both"/>
            </w:pPr>
            <w:r>
              <w:rPr>
                <w:rFonts w:ascii="Times New Roman"/>
                <w:b w:val="false"/>
                <w:i w:val="false"/>
                <w:color w:val="000000"/>
                <w:sz w:val="20"/>
              </w:rPr>
              <w:t>
- төменгі панелінің ені -5,0 (±0,5)</w:t>
            </w:r>
          </w:p>
          <w:p>
            <w:pPr>
              <w:spacing w:after="20"/>
              <w:ind w:left="20"/>
              <w:jc w:val="both"/>
            </w:pPr>
            <w:r>
              <w:rPr>
                <w:rFonts w:ascii="Times New Roman"/>
                <w:b w:val="false"/>
                <w:i w:val="false"/>
                <w:color w:val="000000"/>
                <w:sz w:val="20"/>
              </w:rPr>
              <w:t>
- орнатылған клапан диаметрі - 4,0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Дем алу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p>
            <w:pPr>
              <w:spacing w:after="20"/>
              <w:ind w:left="20"/>
              <w:jc w:val="both"/>
            </w:pPr>
            <w:r>
              <w:rPr>
                <w:rFonts w:ascii="Times New Roman"/>
                <w:b w:val="false"/>
                <w:i w:val="false"/>
                <w:color w:val="000000"/>
                <w:sz w:val="20"/>
              </w:rPr>
              <w:t>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жаңа алыған қанында және сарысуында/плазмасында Treponema pallidum-ға антиденелерді иммунохроматографиялық анықтауға арналған керек-жарақтары бар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экспресс-тесті Treponema pallidum-ға антиденелерді (IgG и IgM) анықтау үшін сапалы мембрандық иммунохроматографиялық талдау болып табылады.</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распираторлық үлгілерінде аденовирустық инфекцияны анықтауға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аденовирус антигенін анықтау үшін сапалы иммунохроматографиялық талдау болып табылады. </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Буферлік ерітінді - (10 мл, 1 фл.);</w:t>
            </w:r>
          </w:p>
          <w:p>
            <w:pPr>
              <w:spacing w:after="20"/>
              <w:ind w:left="20"/>
              <w:jc w:val="both"/>
            </w:pPr>
            <w:r>
              <w:rPr>
                <w:rFonts w:ascii="Times New Roman"/>
                <w:b w:val="false"/>
                <w:i w:val="false"/>
                <w:color w:val="000000"/>
                <w:sz w:val="20"/>
              </w:rPr>
              <w:t>
3. Мақта тампон – (25 дана);</w:t>
            </w:r>
          </w:p>
          <w:p>
            <w:pPr>
              <w:spacing w:after="20"/>
              <w:ind w:left="20"/>
              <w:jc w:val="both"/>
            </w:pPr>
            <w:r>
              <w:rPr>
                <w:rFonts w:ascii="Times New Roman"/>
                <w:b w:val="false"/>
                <w:i w:val="false"/>
                <w:color w:val="000000"/>
                <w:sz w:val="20"/>
              </w:rPr>
              <w:t>
4. Бөліністерге арналған бір реттік сынауық</w:t>
            </w:r>
          </w:p>
          <w:p>
            <w:pPr>
              <w:spacing w:after="20"/>
              <w:ind w:left="20"/>
              <w:jc w:val="both"/>
            </w:pPr>
            <w:r>
              <w:rPr>
                <w:rFonts w:ascii="Times New Roman"/>
                <w:b w:val="false"/>
                <w:i w:val="false"/>
                <w:color w:val="000000"/>
                <w:sz w:val="20"/>
              </w:rPr>
              <w:t>
– (25 дана);</w:t>
            </w:r>
          </w:p>
          <w:p>
            <w:pPr>
              <w:spacing w:after="20"/>
              <w:ind w:left="20"/>
              <w:jc w:val="both"/>
            </w:pPr>
            <w:r>
              <w:rPr>
                <w:rFonts w:ascii="Times New Roman"/>
                <w:b w:val="false"/>
                <w:i w:val="false"/>
                <w:color w:val="000000"/>
                <w:sz w:val="20"/>
              </w:rPr>
              <w:t>
5. Бөліністерге арналған сынауыққа пластикалық ұштық – (25 дана);</w:t>
            </w:r>
          </w:p>
          <w:p>
            <w:pPr>
              <w:spacing w:after="20"/>
              <w:ind w:left="20"/>
              <w:jc w:val="both"/>
            </w:pPr>
            <w:r>
              <w:rPr>
                <w:rFonts w:ascii="Times New Roman"/>
                <w:b w:val="false"/>
                <w:i w:val="false"/>
                <w:color w:val="000000"/>
                <w:sz w:val="20"/>
              </w:rPr>
              <w:t>
6. Сынауықтарға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Нәжістерде ротавирус антигенін анықтауға арналған жинық ("Ротавирус" экспресс-тесті)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экспресс-тесті ротавирус антигенін анықтау үшін сапалы талдау болып табылады. </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қанында, сарысуында немесе плазмасында альфа-фетопротеинді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"АФП" экспресс-тесті </w:t>
            </w:r>
          </w:p>
          <w:p>
            <w:pPr>
              <w:spacing w:after="20"/>
              <w:ind w:left="20"/>
              <w:jc w:val="both"/>
            </w:pPr>
            <w:r>
              <w:rPr>
                <w:rFonts w:ascii="Times New Roman"/>
                <w:b w:val="false"/>
                <w:i w:val="false"/>
                <w:color w:val="000000"/>
                <w:sz w:val="20"/>
              </w:rPr>
              <w:t>
альфа-фетопротеинді (АФП) анықтау үшін сапалы мембрандық иммунохроматографиялық талдау болып табылады.</w:t>
            </w:r>
          </w:p>
          <w:p>
            <w:pPr>
              <w:spacing w:after="20"/>
              <w:ind w:left="20"/>
              <w:jc w:val="both"/>
            </w:pP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(адамның жаңа алынған қанында, сарысуында немесе плазмасында С-рективті ақуызды жартылай сандық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w:t>
            </w:r>
          </w:p>
          <w:p>
            <w:pPr>
              <w:spacing w:after="20"/>
              <w:ind w:left="20"/>
              <w:jc w:val="both"/>
            </w:pPr>
            <w:r>
              <w:rPr>
                <w:rFonts w:ascii="Times New Roman"/>
                <w:b w:val="false"/>
                <w:i w:val="false"/>
                <w:color w:val="000000"/>
                <w:sz w:val="20"/>
              </w:rPr>
              <w:t xml:space="preserve">
 С-рективті ақуызды (СРА) анықтау үшін бір кезеңдік сапалы иммунохроматографиялық талдау болып табылады. </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(1 мл, 25 фл.);</w:t>
            </w:r>
          </w:p>
          <w:p>
            <w:pPr>
              <w:spacing w:after="20"/>
              <w:ind w:left="20"/>
              <w:jc w:val="both"/>
            </w:pPr>
            <w:r>
              <w:rPr>
                <w:rFonts w:ascii="Times New Roman"/>
                <w:b w:val="false"/>
                <w:i w:val="false"/>
                <w:color w:val="000000"/>
                <w:sz w:val="20"/>
              </w:rPr>
              <w:t>
4. Капиллярлар –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99,9 %-ды, арнайлылығы бойынша 99,9 %-ды құрайды.</w:t>
            </w:r>
          </w:p>
          <w:p>
            <w:pPr>
              <w:spacing w:after="20"/>
              <w:ind w:left="20"/>
              <w:jc w:val="both"/>
            </w:pPr>
            <w:r>
              <w:rPr>
                <w:rFonts w:ascii="Times New Roman"/>
                <w:b w:val="false"/>
                <w:i w:val="false"/>
                <w:color w:val="000000"/>
                <w:sz w:val="20"/>
              </w:rPr>
              <w:t>
Анықтаудың төменгі шегі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 H.pylori антигенін сапалы анықтауға арналған "Хелико АГ-экспресс"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"Хелико АГ-экспресс" экспресс-тесті H.pylori антигенін анықтау үшін сапалы иммунохроматографиялық талдау болып табылады. </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1(AMP)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xml:space="preserve">
 (ең аз анықталатын концентрация) нг/мл құрайды: амфетaмин 40;50;300;1000нг/мл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 (АМР, OPI/МОR)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 (АМР, OPI/МОR, ТНС, COC)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кокаин 20;30;50;100;300нг/мл, марихуана 12:30:50нг/мл, , опиат</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 (АМР, OPI/МОR, ТНС, COC, TML)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кокаин 20;30;50;100;300нг/мл, метадон 200;300нг/мл, марихуана 12:30:50нг/мл, , опиат</w:t>
            </w:r>
          </w:p>
          <w:p>
            <w:pPr>
              <w:spacing w:after="20"/>
              <w:ind w:left="20"/>
              <w:jc w:val="both"/>
            </w:pPr>
            <w:r>
              <w:rPr>
                <w:rFonts w:ascii="Times New Roman"/>
                <w:b w:val="false"/>
                <w:i w:val="false"/>
                <w:color w:val="000000"/>
                <w:sz w:val="20"/>
              </w:rPr>
              <w:t xml:space="preserve">
 25;40;50;100;300;1000;2000нг/мл трамадол 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 (АМР, OPI/МОR, ТНС, COC, TML, КЕТ, BAR)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40;50;300;1000нг/мл, барбитурат 50;300 нг/мл, кокаин 20;30;50;100;300 нг/мл, марихуана 12:30:50 нг/мл, опиат</w:t>
            </w:r>
          </w:p>
          <w:p>
            <w:pPr>
              <w:spacing w:after="20"/>
              <w:ind w:left="20"/>
              <w:jc w:val="both"/>
            </w:pPr>
            <w:r>
              <w:rPr>
                <w:rFonts w:ascii="Times New Roman"/>
                <w:b w:val="false"/>
                <w:i w:val="false"/>
                <w:color w:val="000000"/>
                <w:sz w:val="20"/>
              </w:rPr>
              <w:t>
25;40;50;100;300;1000;2000нг/мл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 (АМР, OPI/МОR, ТНС, COC, TML, КЕТ, BAR, BUP)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бупренорфин 5;10 нг/мл, кокаин 20;30;50;100;300 нг/мл, марихуана 12:30:50нг/мл, опиат</w:t>
            </w:r>
          </w:p>
          <w:p>
            <w:pPr>
              <w:spacing w:after="20"/>
              <w:ind w:left="20"/>
              <w:jc w:val="both"/>
            </w:pPr>
            <w:r>
              <w:rPr>
                <w:rFonts w:ascii="Times New Roman"/>
                <w:b w:val="false"/>
                <w:i w:val="false"/>
                <w:color w:val="000000"/>
                <w:sz w:val="20"/>
              </w:rPr>
              <w:t xml:space="preserve">
 25;40;50;100;300;1000;2000 нг/мл трамадол 30;100;200 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 (АМР, OPI/МОR, ТНС, COC, TML, КЕТ, BAR, BUP, BZO)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бензодиазепин 10;50;100;300 нг/мл, бупренорфин 5;10нг/мл, кокаин 20;30;50;100;300нг/мл, марихуана 12:30:50 нг/мл, , опиат</w:t>
            </w:r>
          </w:p>
          <w:p>
            <w:pPr>
              <w:spacing w:after="20"/>
              <w:ind w:left="20"/>
              <w:jc w:val="both"/>
            </w:pPr>
            <w:r>
              <w:rPr>
                <w:rFonts w:ascii="Times New Roman"/>
                <w:b w:val="false"/>
                <w:i w:val="false"/>
                <w:color w:val="000000"/>
                <w:sz w:val="20"/>
              </w:rPr>
              <w:t>
25;40;50;100;300;1000;2000нг/мл трамадол 30;100;200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 (АМР, OPI/МОR, ТНС, COC, TML, КЕТ, BAR, BUP, BZO, MET)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нг/мл, марихуана 12:30:50 нг/мл, опиат</w:t>
            </w:r>
          </w:p>
          <w:p>
            <w:pPr>
              <w:spacing w:after="20"/>
              <w:ind w:left="20"/>
              <w:jc w:val="both"/>
            </w:pPr>
            <w:r>
              <w:rPr>
                <w:rFonts w:ascii="Times New Roman"/>
                <w:b w:val="false"/>
                <w:i w:val="false"/>
                <w:color w:val="000000"/>
                <w:sz w:val="20"/>
              </w:rPr>
              <w:t>
25;40;50;100;300;1000;2000 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1,2,3,4,5,6,7,8,9,10,11(АМР, OPI/МОR, ТНС, COC, TML, КЕТ, BAR, BUP, BZO, MET, EDDP) хроматографиялық тест-жолақтарын қамтиды.</w:t>
            </w:r>
          </w:p>
          <w:p>
            <w:pPr>
              <w:spacing w:after="20"/>
              <w:ind w:left="20"/>
              <w:jc w:val="both"/>
            </w:pPr>
            <w:r>
              <w:rPr>
                <w:rFonts w:ascii="Times New Roman"/>
                <w:b w:val="false"/>
                <w:i w:val="false"/>
                <w:color w:val="000000"/>
                <w:sz w:val="20"/>
              </w:rPr>
              <w:t>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Тестінің сезгіштігі</w:t>
            </w:r>
          </w:p>
          <w:p>
            <w:pPr>
              <w:spacing w:after="20"/>
              <w:ind w:left="20"/>
              <w:jc w:val="both"/>
            </w:pPr>
            <w:r>
              <w:rPr>
                <w:rFonts w:ascii="Times New Roman"/>
                <w:b w:val="false"/>
                <w:i w:val="false"/>
                <w:color w:val="000000"/>
                <w:sz w:val="20"/>
              </w:rPr>
              <w:t>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нг/мл, марихуана 12:30:50 нг/мл, опиат</w:t>
            </w:r>
          </w:p>
          <w:p>
            <w:pPr>
              <w:spacing w:after="20"/>
              <w:ind w:left="20"/>
              <w:jc w:val="both"/>
            </w:pPr>
            <w:r>
              <w:rPr>
                <w:rFonts w:ascii="Times New Roman"/>
                <w:b w:val="false"/>
                <w:i w:val="false"/>
                <w:color w:val="000000"/>
                <w:sz w:val="20"/>
              </w:rPr>
              <w:t>
25;40;50;100;300;1000;2000 нг/мл трамадол 30;100;200 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сорылатын, стерильді, бір рет қолданылатын, боялған (күлгін) жіп. Бұйым өлшемі: USP (метрлік): 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сорылатын, өрілген, боялған, 100% полигликолид негізіндегі жіп, жабыны поликапролактон мен кальций стеаратынан тұрады. Жіп жараны көзбен шолуды жақсарту үшін күлгін түске боялған. </w:t>
            </w:r>
          </w:p>
          <w:p>
            <w:pPr>
              <w:spacing w:after="20"/>
              <w:ind w:left="20"/>
              <w:jc w:val="both"/>
            </w:pPr>
            <w:r>
              <w:rPr>
                <w:rFonts w:ascii="Times New Roman"/>
                <w:b w:val="false"/>
                <w:i w:val="false"/>
                <w:color w:val="000000"/>
                <w:sz w:val="20"/>
              </w:rPr>
              <w:t xml:space="preserve">
 Жіп 2 аптадан кейін бастапқы беріктігінің 65%-дан астамын, 3 аптадан кейін 40%-дан астамын сақтайды, 60-90 күннен кейін жіп су мен көмірқышқыл газына ыдырап, толығымен сорылады. Әр түрлі қалыңдықта және ұзындықта орындалған, күлгін түске боялған немесе боялмаған, бөлек немесе қыстырылған тот баспайтын құрыштан жасалған инелермен жеткізілетін тігіс материалы. Тігіс материалының кейбір үлгілері үшін қалыңдығының аз ғана асуын қоспағанда, тігіс материалы стерильді, өрілген, синтетикалық, сорылатын хирургиялық тігіс материалдарына арналған Еуропа Фармакопеясының талаптарына сәйкес келеді. </w:t>
            </w:r>
          </w:p>
          <w:p>
            <w:pPr>
              <w:spacing w:after="20"/>
              <w:ind w:left="20"/>
              <w:jc w:val="both"/>
            </w:pPr>
            <w:r>
              <w:rPr>
                <w:rFonts w:ascii="Times New Roman"/>
                <w:b w:val="false"/>
                <w:i w:val="false"/>
                <w:color w:val="000000"/>
                <w:sz w:val="20"/>
              </w:rPr>
              <w:t>
Бұйым мөлшері:</w:t>
            </w:r>
          </w:p>
          <w:p>
            <w:pPr>
              <w:spacing w:after="20"/>
              <w:ind w:left="20"/>
              <w:jc w:val="both"/>
            </w:pPr>
            <w:r>
              <w:rPr>
                <w:rFonts w:ascii="Times New Roman"/>
                <w:b w:val="false"/>
                <w:i w:val="false"/>
                <w:color w:val="000000"/>
                <w:sz w:val="20"/>
              </w:rPr>
              <w:t>
USP (метрлік): 0 (3,5), жіп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стерильді,</w:t>
            </w:r>
          </w:p>
          <w:p>
            <w:pPr>
              <w:spacing w:after="20"/>
              <w:ind w:left="20"/>
              <w:jc w:val="both"/>
            </w:pPr>
            <w:r>
              <w:rPr>
                <w:rFonts w:ascii="Times New Roman"/>
                <w:b w:val="false"/>
                <w:i w:val="false"/>
                <w:color w:val="000000"/>
                <w:sz w:val="20"/>
              </w:rPr>
              <w:t>
бір рет қолданылатын процедуралық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салфетка 7,5 см х 7,5 см - 5 дана;</w:t>
            </w:r>
          </w:p>
          <w:p>
            <w:pPr>
              <w:spacing w:after="20"/>
              <w:ind w:left="20"/>
              <w:jc w:val="both"/>
            </w:pPr>
            <w:r>
              <w:rPr>
                <w:rFonts w:ascii="Times New Roman"/>
                <w:b w:val="false"/>
                <w:i w:val="false"/>
                <w:color w:val="000000"/>
                <w:sz w:val="20"/>
              </w:rPr>
              <w:t xml:space="preserve">
 2. Пластик пинцет - 1 дана; </w:t>
            </w:r>
          </w:p>
          <w:p>
            <w:pPr>
              <w:spacing w:after="20"/>
              <w:ind w:left="20"/>
              <w:jc w:val="both"/>
            </w:pPr>
            <w:r>
              <w:rPr>
                <w:rFonts w:ascii="Times New Roman"/>
                <w:b w:val="false"/>
                <w:i w:val="false"/>
                <w:color w:val="000000"/>
                <w:sz w:val="20"/>
              </w:rPr>
              <w:t>
3. Хирургиялық тампондар, өлшемі: дөңгелек, диаметрі 5 см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тізеге операция жасау үшін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Үстелге арналған жайма (күшейтілген) 150 см x 250 см - 2 дана. </w:t>
            </w:r>
          </w:p>
          <w:p>
            <w:pPr>
              <w:spacing w:after="20"/>
              <w:ind w:left="20"/>
              <w:jc w:val="both"/>
            </w:pPr>
            <w:r>
              <w:rPr>
                <w:rFonts w:ascii="Times New Roman"/>
                <w:b w:val="false"/>
                <w:i w:val="false"/>
                <w:color w:val="000000"/>
                <w:sz w:val="20"/>
              </w:rPr>
              <w:t>
2. Гипсті созылмалы бекітуге арналған ұзын шұлық, өлшемі:30 см х 60 см - 1 дана.</w:t>
            </w:r>
          </w:p>
          <w:p>
            <w:pPr>
              <w:spacing w:after="20"/>
              <w:ind w:left="20"/>
              <w:jc w:val="both"/>
            </w:pPr>
            <w:r>
              <w:rPr>
                <w:rFonts w:ascii="Times New Roman"/>
                <w:b w:val="false"/>
                <w:i w:val="false"/>
                <w:color w:val="000000"/>
                <w:sz w:val="20"/>
              </w:rPr>
              <w:t>
3. Операциялық таспа 50 см х 10 см - 1 дана.</w:t>
            </w:r>
          </w:p>
          <w:p>
            <w:pPr>
              <w:spacing w:after="20"/>
              <w:ind w:left="20"/>
              <w:jc w:val="both"/>
            </w:pPr>
            <w:r>
              <w:rPr>
                <w:rFonts w:ascii="Times New Roman"/>
                <w:b w:val="false"/>
                <w:i w:val="false"/>
                <w:color w:val="000000"/>
                <w:sz w:val="20"/>
              </w:rPr>
              <w:t xml:space="preserve">
 4. Аспирация мен диатермияға арналған қаптама 35 см х 45 см - 1 дана. </w:t>
            </w:r>
          </w:p>
          <w:p>
            <w:pPr>
              <w:spacing w:after="20"/>
              <w:ind w:left="20"/>
              <w:jc w:val="both"/>
            </w:pPr>
            <w:r>
              <w:rPr>
                <w:rFonts w:ascii="Times New Roman"/>
                <w:b w:val="false"/>
                <w:i w:val="false"/>
                <w:color w:val="000000"/>
                <w:sz w:val="20"/>
              </w:rPr>
              <w:t xml:space="preserve">
 5. Металл жүздері (тұтқасы бар), өлшемі: №23 - 1 дана. </w:t>
            </w:r>
          </w:p>
          <w:p>
            <w:pPr>
              <w:spacing w:after="20"/>
              <w:ind w:left="20"/>
              <w:jc w:val="both"/>
            </w:pPr>
            <w:r>
              <w:rPr>
                <w:rFonts w:ascii="Times New Roman"/>
                <w:b w:val="false"/>
                <w:i w:val="false"/>
                <w:color w:val="000000"/>
                <w:sz w:val="20"/>
              </w:rPr>
              <w:t xml:space="preserve">
 6.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xml:space="preserve">
 7. Коагулятор ұшын тазартқыш - 1 дана. </w:t>
            </w:r>
          </w:p>
          <w:p>
            <w:pPr>
              <w:spacing w:after="20"/>
              <w:ind w:left="20"/>
              <w:jc w:val="both"/>
            </w:pPr>
            <w:r>
              <w:rPr>
                <w:rFonts w:ascii="Times New Roman"/>
                <w:b w:val="false"/>
                <w:i w:val="false"/>
                <w:color w:val="000000"/>
                <w:sz w:val="20"/>
              </w:rPr>
              <w:t xml:space="preserve">
 8. Электрохирургиялық қарындаш - 1 дана. </w:t>
            </w:r>
          </w:p>
          <w:p>
            <w:pPr>
              <w:spacing w:after="20"/>
              <w:ind w:left="20"/>
              <w:jc w:val="both"/>
            </w:pPr>
            <w:r>
              <w:rPr>
                <w:rFonts w:ascii="Times New Roman"/>
                <w:b w:val="false"/>
                <w:i w:val="false"/>
                <w:color w:val="000000"/>
                <w:sz w:val="20"/>
              </w:rPr>
              <w:t xml:space="preserve">
 9. Хирургиялық күшейтілген қорғағышы бар халат, өлшемі: XL - 3 дана. </w:t>
            </w:r>
          </w:p>
          <w:p>
            <w:pPr>
              <w:spacing w:after="20"/>
              <w:ind w:left="20"/>
              <w:jc w:val="both"/>
            </w:pPr>
            <w:r>
              <w:rPr>
                <w:rFonts w:ascii="Times New Roman"/>
                <w:b w:val="false"/>
                <w:i w:val="false"/>
                <w:color w:val="000000"/>
                <w:sz w:val="20"/>
              </w:rPr>
              <w:t xml:space="preserve">
 10. Аяқ-қолға арналған жайма (стандартты) 228 см х 300 см - 1 дана. </w:t>
            </w:r>
          </w:p>
          <w:p>
            <w:pPr>
              <w:spacing w:after="20"/>
              <w:ind w:left="20"/>
              <w:jc w:val="both"/>
            </w:pPr>
            <w:r>
              <w:rPr>
                <w:rFonts w:ascii="Times New Roman"/>
                <w:b w:val="false"/>
                <w:i w:val="false"/>
                <w:color w:val="000000"/>
                <w:sz w:val="20"/>
              </w:rPr>
              <w:t xml:space="preserve">
 11. Лапаротомияға арналған рентгеноконтрастылы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12. Астауша, көлемі: 2000 мл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өлшемі 225 х 320 см,</w:t>
            </w:r>
          </w:p>
          <w:p>
            <w:pPr>
              <w:spacing w:after="20"/>
              <w:ind w:left="20"/>
              <w:jc w:val="both"/>
            </w:pPr>
            <w:r>
              <w:rPr>
                <w:rFonts w:ascii="Times New Roman"/>
                <w:b w:val="false"/>
                <w:i w:val="false"/>
                <w:color w:val="000000"/>
                <w:sz w:val="20"/>
              </w:rPr>
              <w:t>
екі қабатты, ортасында түтікшенің кіріктірілген бекіткіші, айналасында сіңіргіш аймағымен, диаметрі 7 см созылмалы саңылауы бар жайма – 1 дана.</w:t>
            </w:r>
          </w:p>
          <w:p>
            <w:pPr>
              <w:spacing w:after="20"/>
              <w:ind w:left="20"/>
              <w:jc w:val="both"/>
            </w:pPr>
            <w:r>
              <w:rPr>
                <w:rFonts w:ascii="Times New Roman"/>
                <w:b w:val="false"/>
                <w:i w:val="false"/>
                <w:color w:val="000000"/>
                <w:sz w:val="20"/>
              </w:rPr>
              <w:t>
2. Аяқ-қолға операция жасауға арналған, өлшемі 100 х 175 см, екі қабатты, ортасында диаметрі 4 см созылмалы саңылауы бар,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Хирургиялық аспаптар үстеліне арналған 145 см х 80 см қаптама – 1 дана. </w:t>
            </w:r>
          </w:p>
          <w:p>
            <w:pPr>
              <w:spacing w:after="20"/>
              <w:ind w:left="20"/>
              <w:jc w:val="both"/>
            </w:pPr>
            <w:r>
              <w:rPr>
                <w:rFonts w:ascii="Times New Roman"/>
                <w:b w:val="false"/>
                <w:i w:val="false"/>
                <w:color w:val="000000"/>
                <w:sz w:val="20"/>
              </w:rPr>
              <w:t>
2. Хирургиялық бахилалар 80 см х 25 см – 1 дана.</w:t>
            </w:r>
          </w:p>
          <w:p>
            <w:pPr>
              <w:spacing w:after="20"/>
              <w:ind w:left="20"/>
              <w:jc w:val="both"/>
            </w:pPr>
            <w:r>
              <w:rPr>
                <w:rFonts w:ascii="Times New Roman"/>
                <w:b w:val="false"/>
                <w:i w:val="false"/>
                <w:color w:val="000000"/>
                <w:sz w:val="20"/>
              </w:rPr>
              <w:t>
3. 200 см х 180 см үлкен операциялық жайма – 1 дана.</w:t>
            </w:r>
          </w:p>
          <w:p>
            <w:pPr>
              <w:spacing w:after="20"/>
              <w:ind w:left="20"/>
              <w:jc w:val="both"/>
            </w:pPr>
            <w:r>
              <w:rPr>
                <w:rFonts w:ascii="Times New Roman"/>
                <w:b w:val="false"/>
                <w:i w:val="false"/>
                <w:color w:val="000000"/>
                <w:sz w:val="20"/>
              </w:rPr>
              <w:t>
4. 180 см х 150 см кіші операциялық жайма – 1 дана.</w:t>
            </w:r>
          </w:p>
          <w:p>
            <w:pPr>
              <w:spacing w:after="20"/>
              <w:ind w:left="20"/>
              <w:jc w:val="both"/>
            </w:pPr>
            <w:r>
              <w:rPr>
                <w:rFonts w:ascii="Times New Roman"/>
                <w:b w:val="false"/>
                <w:i w:val="false"/>
                <w:color w:val="000000"/>
                <w:sz w:val="20"/>
              </w:rPr>
              <w:t xml:space="preserve">
 5. Диаметрі 6 см созылмалы саңылауы бар, қалтасы мен бұрмасы бар, </w:t>
            </w:r>
          </w:p>
          <w:p>
            <w:pPr>
              <w:spacing w:after="20"/>
              <w:ind w:left="20"/>
              <w:jc w:val="both"/>
            </w:pPr>
            <w:r>
              <w:rPr>
                <w:rFonts w:ascii="Times New Roman"/>
                <w:b w:val="false"/>
                <w:i w:val="false"/>
                <w:color w:val="000000"/>
                <w:sz w:val="20"/>
              </w:rPr>
              <w:t>
320 см х 180 см, үлкен операциялық жайма – 1 дана.</w:t>
            </w:r>
          </w:p>
          <w:p>
            <w:pPr>
              <w:spacing w:after="20"/>
              <w:ind w:left="20"/>
              <w:jc w:val="both"/>
            </w:pPr>
            <w:r>
              <w:rPr>
                <w:rFonts w:ascii="Times New Roman"/>
                <w:b w:val="false"/>
                <w:i w:val="false"/>
                <w:color w:val="000000"/>
                <w:sz w:val="20"/>
              </w:rPr>
              <w:t xml:space="preserve">
 6. Операциялық таспа 50 см х 10 см – 2 дана. </w:t>
            </w:r>
          </w:p>
          <w:p>
            <w:pPr>
              <w:spacing w:after="20"/>
              <w:ind w:left="20"/>
              <w:jc w:val="both"/>
            </w:pPr>
            <w:r>
              <w:rPr>
                <w:rFonts w:ascii="Times New Roman"/>
                <w:b w:val="false"/>
                <w:i w:val="false"/>
                <w:color w:val="000000"/>
                <w:sz w:val="20"/>
              </w:rPr>
              <w:t>
7. Хирургиялық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жалпы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Үстелге арналған жайма (күшейтілген) 150 см х 250 см - 2 дана. </w:t>
            </w:r>
          </w:p>
          <w:p>
            <w:pPr>
              <w:spacing w:after="20"/>
              <w:ind w:left="20"/>
              <w:jc w:val="both"/>
            </w:pPr>
            <w:r>
              <w:rPr>
                <w:rFonts w:ascii="Times New Roman"/>
                <w:b w:val="false"/>
                <w:i w:val="false"/>
                <w:color w:val="000000"/>
                <w:sz w:val="20"/>
              </w:rPr>
              <w:t xml:space="preserve">
 2. U – тәрізді ойығы бар операциялық жайма 150 см х 160 см – 1 дана </w:t>
            </w:r>
          </w:p>
          <w:p>
            <w:pPr>
              <w:spacing w:after="20"/>
              <w:ind w:left="20"/>
              <w:jc w:val="both"/>
            </w:pPr>
            <w:r>
              <w:rPr>
                <w:rFonts w:ascii="Times New Roman"/>
                <w:b w:val="false"/>
                <w:i w:val="false"/>
                <w:color w:val="000000"/>
                <w:sz w:val="20"/>
              </w:rPr>
              <w:t xml:space="preserve">
 3. Қалталары бар жамбасқа арналған жайма (күшейтілген) 200/300 см х 350 см - 1 дана. </w:t>
            </w:r>
          </w:p>
          <w:p>
            <w:pPr>
              <w:spacing w:after="20"/>
              <w:ind w:left="20"/>
              <w:jc w:val="both"/>
            </w:pPr>
            <w:r>
              <w:rPr>
                <w:rFonts w:ascii="Times New Roman"/>
                <w:b w:val="false"/>
                <w:i w:val="false"/>
                <w:color w:val="000000"/>
                <w:sz w:val="20"/>
              </w:rPr>
              <w:t>
4. Гипс салуға арналған созылмалы бекіткіші бар ұзын шұлық, ұзын шұлық өлшемі: 40 см х 100 см – 1 дана.</w:t>
            </w:r>
          </w:p>
          <w:p>
            <w:pPr>
              <w:spacing w:after="20"/>
              <w:ind w:left="20"/>
              <w:jc w:val="both"/>
            </w:pPr>
            <w:r>
              <w:rPr>
                <w:rFonts w:ascii="Times New Roman"/>
                <w:b w:val="false"/>
                <w:i w:val="false"/>
                <w:color w:val="000000"/>
                <w:sz w:val="20"/>
              </w:rPr>
              <w:t xml:space="preserve">
 5. Операциялық таспа 50 см х 10 см - 1 дана. </w:t>
            </w:r>
          </w:p>
          <w:p>
            <w:pPr>
              <w:spacing w:after="20"/>
              <w:ind w:left="20"/>
              <w:jc w:val="both"/>
            </w:pPr>
            <w:r>
              <w:rPr>
                <w:rFonts w:ascii="Times New Roman"/>
                <w:b w:val="false"/>
                <w:i w:val="false"/>
                <w:color w:val="000000"/>
                <w:sz w:val="20"/>
              </w:rPr>
              <w:t>
6. Аспирацияға арналған қап, диаметрлері 35 см х 43 см - 1 дана.</w:t>
            </w:r>
          </w:p>
          <w:p>
            <w:pPr>
              <w:spacing w:after="20"/>
              <w:ind w:left="20"/>
              <w:jc w:val="both"/>
            </w:pPr>
            <w:r>
              <w:rPr>
                <w:rFonts w:ascii="Times New Roman"/>
                <w:b w:val="false"/>
                <w:i w:val="false"/>
                <w:color w:val="000000"/>
                <w:sz w:val="20"/>
              </w:rPr>
              <w:t xml:space="preserve">
 7. Металл жүздер (сабы бар), мөлшері: №23 - 3 дана. </w:t>
            </w:r>
          </w:p>
          <w:p>
            <w:pPr>
              <w:spacing w:after="20"/>
              <w:ind w:left="20"/>
              <w:jc w:val="both"/>
            </w:pPr>
            <w:r>
              <w:rPr>
                <w:rFonts w:ascii="Times New Roman"/>
                <w:b w:val="false"/>
                <w:i w:val="false"/>
                <w:color w:val="000000"/>
                <w:sz w:val="20"/>
              </w:rPr>
              <w:t xml:space="preserve">
 8.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9. Коагулятор ұштығын тазартқыш - 1 дана.</w:t>
            </w:r>
          </w:p>
          <w:p>
            <w:pPr>
              <w:spacing w:after="20"/>
              <w:ind w:left="20"/>
              <w:jc w:val="both"/>
            </w:pPr>
            <w:r>
              <w:rPr>
                <w:rFonts w:ascii="Times New Roman"/>
                <w:b w:val="false"/>
                <w:i w:val="false"/>
                <w:color w:val="000000"/>
                <w:sz w:val="20"/>
              </w:rPr>
              <w:t xml:space="preserve">
 10. Электрохирургиялық қарындаш - 1 дана. </w:t>
            </w:r>
          </w:p>
          <w:p>
            <w:pPr>
              <w:spacing w:after="20"/>
              <w:ind w:left="20"/>
              <w:jc w:val="both"/>
            </w:pPr>
            <w:r>
              <w:rPr>
                <w:rFonts w:ascii="Times New Roman"/>
                <w:b w:val="false"/>
                <w:i w:val="false"/>
                <w:color w:val="000000"/>
                <w:sz w:val="20"/>
              </w:rPr>
              <w:t xml:space="preserve">
 11. Күшейтілген қорғағышы бар хирургиялық халат, өлшемі: ХL - 3 дана. </w:t>
            </w:r>
          </w:p>
          <w:p>
            <w:pPr>
              <w:spacing w:after="20"/>
              <w:ind w:left="20"/>
              <w:jc w:val="both"/>
            </w:pPr>
            <w:r>
              <w:rPr>
                <w:rFonts w:ascii="Times New Roman"/>
                <w:b w:val="false"/>
                <w:i w:val="false"/>
                <w:color w:val="000000"/>
                <w:sz w:val="20"/>
              </w:rPr>
              <w:t xml:space="preserve">
 12. Лапаротомияға арналған рентген-контрастылы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13. Астауша, көлемі: 2000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Аспаптар үстеліне арналған хирургиялық қап, өлшемі 145 см х 80 см - 1 дана. </w:t>
            </w:r>
          </w:p>
          <w:p>
            <w:pPr>
              <w:spacing w:after="20"/>
              <w:ind w:left="20"/>
              <w:jc w:val="both"/>
            </w:pPr>
            <w:r>
              <w:rPr>
                <w:rFonts w:ascii="Times New Roman"/>
                <w:b w:val="false"/>
                <w:i w:val="false"/>
                <w:color w:val="000000"/>
                <w:sz w:val="20"/>
              </w:rPr>
              <w:t>
2. Операциялық үлкен жайма (күшейтілген), өлшемі 190 см х 160 см - 1 дана</w:t>
            </w:r>
          </w:p>
          <w:p>
            <w:pPr>
              <w:spacing w:after="20"/>
              <w:ind w:left="20"/>
              <w:jc w:val="both"/>
            </w:pPr>
            <w:r>
              <w:rPr>
                <w:rFonts w:ascii="Times New Roman"/>
                <w:b w:val="false"/>
                <w:i w:val="false"/>
                <w:color w:val="000000"/>
                <w:sz w:val="20"/>
              </w:rPr>
              <w:t xml:space="preserve">
 3. Созылмалы тесігі бар операциялық үлкен жайма, диаметрі 3,5 см (күшейтілген) 240 см х 240 см - 1 дана. </w:t>
            </w:r>
          </w:p>
          <w:p>
            <w:pPr>
              <w:spacing w:after="20"/>
              <w:ind w:left="20"/>
              <w:jc w:val="both"/>
            </w:pPr>
            <w:r>
              <w:rPr>
                <w:rFonts w:ascii="Times New Roman"/>
                <w:b w:val="false"/>
                <w:i w:val="false"/>
                <w:color w:val="000000"/>
                <w:sz w:val="20"/>
              </w:rPr>
              <w:t>
4. Хирургиялық бахилалар 50 см х 30 см - 1 дана.</w:t>
            </w:r>
          </w:p>
          <w:p>
            <w:pPr>
              <w:spacing w:after="20"/>
              <w:ind w:left="20"/>
              <w:jc w:val="both"/>
            </w:pPr>
            <w:r>
              <w:rPr>
                <w:rFonts w:ascii="Times New Roman"/>
                <w:b w:val="false"/>
                <w:i w:val="false"/>
                <w:color w:val="000000"/>
                <w:sz w:val="20"/>
              </w:rPr>
              <w:t>
5. Операциялық таспа 50 см х 5 см - 2 дана.</w:t>
            </w:r>
          </w:p>
          <w:p>
            <w:pPr>
              <w:spacing w:after="20"/>
              <w:ind w:left="20"/>
              <w:jc w:val="both"/>
            </w:pPr>
            <w:r>
              <w:rPr>
                <w:rFonts w:ascii="Times New Roman"/>
                <w:b w:val="false"/>
                <w:i w:val="false"/>
                <w:color w:val="000000"/>
                <w:sz w:val="20"/>
              </w:rPr>
              <w:t>
6. Хирургиялық сүрткі 80 см х 80 см - 1 дана.</w:t>
            </w:r>
          </w:p>
          <w:p>
            <w:pPr>
              <w:spacing w:after="20"/>
              <w:ind w:left="20"/>
              <w:jc w:val="both"/>
            </w:pPr>
            <w:r>
              <w:rPr>
                <w:rFonts w:ascii="Times New Roman"/>
                <w:b w:val="false"/>
                <w:i w:val="false"/>
                <w:color w:val="000000"/>
                <w:sz w:val="20"/>
              </w:rPr>
              <w:t>
7. Адгезивті шеті бар шағын операциялық жайма 60 см х 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Диагностикалық, тексеру, латексті, опаланбаған қолғаптар, өлшемі М - 1 жұп.</w:t>
            </w:r>
          </w:p>
          <w:p>
            <w:pPr>
              <w:spacing w:after="20"/>
              <w:ind w:left="20"/>
              <w:jc w:val="both"/>
            </w:pPr>
            <w:r>
              <w:rPr>
                <w:rFonts w:ascii="Times New Roman"/>
                <w:b w:val="false"/>
                <w:i w:val="false"/>
                <w:color w:val="000000"/>
                <w:sz w:val="20"/>
              </w:rPr>
              <w:t>
2. Үш қабатты, резеңкелі медициналық маска - 1 дана.</w:t>
            </w:r>
          </w:p>
          <w:p>
            <w:pPr>
              <w:spacing w:after="20"/>
              <w:ind w:left="20"/>
              <w:jc w:val="both"/>
            </w:pPr>
            <w:r>
              <w:rPr>
                <w:rFonts w:ascii="Times New Roman"/>
                <w:b w:val="false"/>
                <w:i w:val="false"/>
                <w:color w:val="000000"/>
                <w:sz w:val="20"/>
              </w:rPr>
              <w:t>
3. Көп қабатты сіңіргіш салфетка 60 см х 40 см - 1 дана.</w:t>
            </w:r>
          </w:p>
          <w:p>
            <w:pPr>
              <w:spacing w:after="20"/>
              <w:ind w:left="20"/>
              <w:jc w:val="both"/>
            </w:pPr>
            <w:r>
              <w:rPr>
                <w:rFonts w:ascii="Times New Roman"/>
                <w:b w:val="false"/>
                <w:i w:val="false"/>
                <w:color w:val="000000"/>
                <w:sz w:val="20"/>
              </w:rPr>
              <w:t>
4. Хирургиялық салфетка 50 см х 40 см - 1 дана.</w:t>
            </w:r>
          </w:p>
          <w:p>
            <w:pPr>
              <w:spacing w:after="20"/>
              <w:ind w:left="20"/>
              <w:jc w:val="both"/>
            </w:pPr>
            <w:r>
              <w:rPr>
                <w:rFonts w:ascii="Times New Roman"/>
                <w:b w:val="false"/>
                <w:i w:val="false"/>
                <w:color w:val="000000"/>
                <w:sz w:val="20"/>
              </w:rPr>
              <w:t>
5. Сіңіргіш, хирургиялық тампондар, мөлшері: дөңгелек диаметрі - 7 см - 6 дана.</w:t>
            </w:r>
          </w:p>
          <w:p>
            <w:pPr>
              <w:spacing w:after="20"/>
              <w:ind w:left="20"/>
              <w:jc w:val="both"/>
            </w:pPr>
            <w:r>
              <w:rPr>
                <w:rFonts w:ascii="Times New Roman"/>
                <w:b w:val="false"/>
                <w:i w:val="false"/>
                <w:color w:val="000000"/>
                <w:sz w:val="20"/>
              </w:rPr>
              <w:t>
6. Хирургиялық салфеткалар 7,5 см х 7,5 см - 6 дана.</w:t>
            </w:r>
          </w:p>
          <w:p>
            <w:pPr>
              <w:spacing w:after="20"/>
              <w:ind w:left="20"/>
              <w:jc w:val="both"/>
            </w:pPr>
            <w:r>
              <w:rPr>
                <w:rFonts w:ascii="Times New Roman"/>
                <w:b w:val="false"/>
                <w:i w:val="false"/>
                <w:color w:val="000000"/>
                <w:sz w:val="20"/>
              </w:rPr>
              <w:t xml:space="preserve">
 7. Бір рет қолданылатын, үш компонентті шприцтер, көлемі 100 мл – 2 дана. </w:t>
            </w:r>
          </w:p>
          <w:p>
            <w:pPr>
              <w:spacing w:after="20"/>
              <w:ind w:left="20"/>
              <w:jc w:val="both"/>
            </w:pPr>
            <w:r>
              <w:rPr>
                <w:rFonts w:ascii="Times New Roman"/>
                <w:b w:val="false"/>
                <w:i w:val="false"/>
                <w:color w:val="000000"/>
                <w:sz w:val="20"/>
              </w:rPr>
              <w:t xml:space="preserve">
 8. Бір рет қолданылатын, үш компонентті шприцтер, көлемі 200 мл - 1 дана. </w:t>
            </w:r>
          </w:p>
          <w:p>
            <w:pPr>
              <w:spacing w:after="20"/>
              <w:ind w:left="20"/>
              <w:jc w:val="both"/>
            </w:pPr>
            <w:r>
              <w:rPr>
                <w:rFonts w:ascii="Times New Roman"/>
                <w:b w:val="false"/>
                <w:i w:val="false"/>
                <w:color w:val="000000"/>
                <w:sz w:val="20"/>
              </w:rPr>
              <w:t>
9. Жастықшасы бар бекіткіш жолақ 2*12 см - 6 дана.</w:t>
            </w:r>
          </w:p>
          <w:p>
            <w:pPr>
              <w:spacing w:after="20"/>
              <w:ind w:left="20"/>
              <w:jc w:val="both"/>
            </w:pPr>
            <w:r>
              <w:rPr>
                <w:rFonts w:ascii="Times New Roman"/>
                <w:b w:val="false"/>
                <w:i w:val="false"/>
                <w:color w:val="000000"/>
                <w:sz w:val="20"/>
              </w:rPr>
              <w:t>
10. Жастықшасы бар гемостатикалық пластырь - 2 дана.</w:t>
            </w:r>
          </w:p>
          <w:p>
            <w:pPr>
              <w:spacing w:after="20"/>
              <w:ind w:left="20"/>
              <w:jc w:val="both"/>
            </w:pPr>
            <w:r>
              <w:rPr>
                <w:rFonts w:ascii="Times New Roman"/>
                <w:b w:val="false"/>
                <w:i w:val="false"/>
                <w:color w:val="000000"/>
                <w:sz w:val="20"/>
              </w:rPr>
              <w:t>
11. Катетерге арналған бітегіш, диаметрі: 1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Диагностикалық, тексеру, латекс, опаланбаған қолғаптар, өлшемі М - 1 жұп.</w:t>
            </w:r>
          </w:p>
          <w:p>
            <w:pPr>
              <w:spacing w:after="20"/>
              <w:ind w:left="20"/>
              <w:jc w:val="both"/>
            </w:pPr>
            <w:r>
              <w:rPr>
                <w:rFonts w:ascii="Times New Roman"/>
                <w:b w:val="false"/>
                <w:i w:val="false"/>
                <w:color w:val="000000"/>
                <w:sz w:val="20"/>
              </w:rPr>
              <w:t>
2. Үш қабатты, резеңкелі медициналық маска - 1 дана.</w:t>
            </w:r>
          </w:p>
          <w:p>
            <w:pPr>
              <w:spacing w:after="20"/>
              <w:ind w:left="20"/>
              <w:jc w:val="both"/>
            </w:pPr>
            <w:r>
              <w:rPr>
                <w:rFonts w:ascii="Times New Roman"/>
                <w:b w:val="false"/>
                <w:i w:val="false"/>
                <w:color w:val="000000"/>
                <w:sz w:val="20"/>
              </w:rPr>
              <w:t>
3. Хирургиялық салфетка 75 см х 50 см - 1 дана.</w:t>
            </w:r>
          </w:p>
          <w:p>
            <w:pPr>
              <w:spacing w:after="20"/>
              <w:ind w:left="20"/>
              <w:jc w:val="both"/>
            </w:pPr>
            <w:r>
              <w:rPr>
                <w:rFonts w:ascii="Times New Roman"/>
                <w:b w:val="false"/>
                <w:i w:val="false"/>
                <w:color w:val="000000"/>
                <w:sz w:val="20"/>
              </w:rPr>
              <w:t>
4. Сіңіргіш, хирургиялық тампондар, мөлшері: дөңгелек диаметрі 7 см – 5 дана.</w:t>
            </w:r>
          </w:p>
          <w:p>
            <w:pPr>
              <w:spacing w:after="20"/>
              <w:ind w:left="20"/>
              <w:jc w:val="both"/>
            </w:pPr>
            <w:r>
              <w:rPr>
                <w:rFonts w:ascii="Times New Roman"/>
                <w:b w:val="false"/>
                <w:i w:val="false"/>
                <w:color w:val="000000"/>
                <w:sz w:val="20"/>
              </w:rPr>
              <w:t>
5. Хирургиялық салфеткалар 7,5 см х 7,5 см – 5 дана.</w:t>
            </w:r>
          </w:p>
          <w:p>
            <w:pPr>
              <w:spacing w:after="20"/>
              <w:ind w:left="20"/>
              <w:jc w:val="both"/>
            </w:pPr>
            <w:r>
              <w:rPr>
                <w:rFonts w:ascii="Times New Roman"/>
                <w:b w:val="false"/>
                <w:i w:val="false"/>
                <w:color w:val="000000"/>
                <w:sz w:val="20"/>
              </w:rPr>
              <w:t>
6. Бір рет қолданылатын, үш компонентті шприцтер, көлемі 5 мл - 2 дана.</w:t>
            </w:r>
          </w:p>
          <w:p>
            <w:pPr>
              <w:spacing w:after="20"/>
              <w:ind w:left="20"/>
              <w:jc w:val="both"/>
            </w:pPr>
            <w:r>
              <w:rPr>
                <w:rFonts w:ascii="Times New Roman"/>
                <w:b w:val="false"/>
                <w:i w:val="false"/>
                <w:color w:val="000000"/>
                <w:sz w:val="20"/>
              </w:rPr>
              <w:t>
7. Жастықшасы бар бекіткіш жолақ 2,5 см х 12 см - 6 дана. Жастықшасы бар гемостатикалық пластырь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U-тәрізді ойығы бар операциялық жайма (күшейтілген) 220 см х 250 см - 1 дана.</w:t>
            </w:r>
          </w:p>
          <w:p>
            <w:pPr>
              <w:spacing w:after="20"/>
              <w:ind w:left="20"/>
              <w:jc w:val="both"/>
            </w:pPr>
            <w:r>
              <w:rPr>
                <w:rFonts w:ascii="Times New Roman"/>
                <w:b w:val="false"/>
                <w:i w:val="false"/>
                <w:color w:val="000000"/>
                <w:sz w:val="20"/>
              </w:rPr>
              <w:t>
3. Созылмалы бекіткіші бар гипс салуға арналған ұзын шұлық 30 см х 60 см - 1 дана.</w:t>
            </w:r>
          </w:p>
          <w:p>
            <w:pPr>
              <w:spacing w:after="20"/>
              <w:ind w:left="20"/>
              <w:jc w:val="both"/>
            </w:pPr>
            <w:r>
              <w:rPr>
                <w:rFonts w:ascii="Times New Roman"/>
                <w:b w:val="false"/>
                <w:i w:val="false"/>
                <w:color w:val="000000"/>
                <w:sz w:val="20"/>
              </w:rPr>
              <w:t>
4. Аспирация мен диатермияға арналған қап 35 см х 45 см - 1 дана.</w:t>
            </w:r>
          </w:p>
          <w:p>
            <w:pPr>
              <w:spacing w:after="20"/>
              <w:ind w:left="20"/>
              <w:jc w:val="both"/>
            </w:pPr>
            <w:r>
              <w:rPr>
                <w:rFonts w:ascii="Times New Roman"/>
                <w:b w:val="false"/>
                <w:i w:val="false"/>
                <w:color w:val="000000"/>
                <w:sz w:val="20"/>
              </w:rPr>
              <w:t>
5. Қосуға арналған дренажды түтік, түтік ұзындығы 300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жайма (күшейтілген) 137 см х 150 см - 1 дана.</w:t>
            </w:r>
          </w:p>
          <w:p>
            <w:pPr>
              <w:spacing w:after="20"/>
              <w:ind w:left="20"/>
              <w:jc w:val="both"/>
            </w:pPr>
            <w:r>
              <w:rPr>
                <w:rFonts w:ascii="Times New Roman"/>
                <w:b w:val="false"/>
                <w:i w:val="false"/>
                <w:color w:val="000000"/>
                <w:sz w:val="20"/>
              </w:rPr>
              <w:t>
2. Стандартты хирургиялық халат, өлшемі XL - 1 дана.</w:t>
            </w:r>
          </w:p>
          <w:p>
            <w:pPr>
              <w:spacing w:after="20"/>
              <w:ind w:left="20"/>
              <w:jc w:val="both"/>
            </w:pPr>
            <w:r>
              <w:rPr>
                <w:rFonts w:ascii="Times New Roman"/>
                <w:b w:val="false"/>
                <w:i w:val="false"/>
                <w:color w:val="000000"/>
                <w:sz w:val="20"/>
              </w:rPr>
              <w:t>
3. Жақсартылған бөлігі жоқ хирургиялық леггинсы 45 см х 100 см - 2 дана.</w:t>
            </w:r>
          </w:p>
          <w:p>
            <w:pPr>
              <w:spacing w:after="20"/>
              <w:ind w:left="20"/>
              <w:jc w:val="both"/>
            </w:pPr>
            <w:r>
              <w:rPr>
                <w:rFonts w:ascii="Times New Roman"/>
                <w:b w:val="false"/>
                <w:i w:val="false"/>
                <w:color w:val="000000"/>
                <w:sz w:val="20"/>
              </w:rPr>
              <w:t>
4. Жабысқақ таспасы бар жайма 50 см х 75 см - 1 дана.</w:t>
            </w:r>
          </w:p>
          <w:p>
            <w:pPr>
              <w:spacing w:after="20"/>
              <w:ind w:left="20"/>
              <w:jc w:val="both"/>
            </w:pPr>
            <w:r>
              <w:rPr>
                <w:rFonts w:ascii="Times New Roman"/>
                <w:b w:val="false"/>
                <w:i w:val="false"/>
                <w:color w:val="000000"/>
                <w:sz w:val="20"/>
              </w:rPr>
              <w:t>
5. Стақан, көлемі 100 мл - 1 дана№</w:t>
            </w:r>
          </w:p>
          <w:p>
            <w:pPr>
              <w:spacing w:after="20"/>
              <w:ind w:left="20"/>
              <w:jc w:val="both"/>
            </w:pPr>
            <w:r>
              <w:rPr>
                <w:rFonts w:ascii="Times New Roman"/>
                <w:b w:val="false"/>
                <w:i w:val="false"/>
                <w:color w:val="000000"/>
                <w:sz w:val="20"/>
              </w:rPr>
              <w:t>
6. Бір реттік жайма 50 см х 60 см - 2 дана.</w:t>
            </w:r>
          </w:p>
          <w:p>
            <w:pPr>
              <w:spacing w:after="20"/>
              <w:ind w:left="20"/>
              <w:jc w:val="both"/>
            </w:pPr>
            <w:r>
              <w:rPr>
                <w:rFonts w:ascii="Times New Roman"/>
                <w:b w:val="false"/>
                <w:i w:val="false"/>
                <w:color w:val="000000"/>
                <w:sz w:val="20"/>
              </w:rPr>
              <w:t>
7. Бүйрек тәрізді астауша, көлемі 700 мл – 1 дана.</w:t>
            </w:r>
          </w:p>
          <w:p>
            <w:pPr>
              <w:spacing w:after="20"/>
              <w:ind w:left="20"/>
              <w:jc w:val="both"/>
            </w:pPr>
            <w:r>
              <w:rPr>
                <w:rFonts w:ascii="Times New Roman"/>
                <w:b w:val="false"/>
                <w:i w:val="false"/>
                <w:color w:val="000000"/>
                <w:sz w:val="20"/>
              </w:rPr>
              <w:t>
8. Жамбасқа салатын жайма 70 см х 80 см – 1 дана.</w:t>
            </w:r>
          </w:p>
          <w:p>
            <w:pPr>
              <w:spacing w:after="20"/>
              <w:ind w:left="20"/>
              <w:jc w:val="both"/>
            </w:pPr>
            <w:r>
              <w:rPr>
                <w:rFonts w:ascii="Times New Roman"/>
                <w:b w:val="false"/>
                <w:i w:val="false"/>
                <w:color w:val="000000"/>
                <w:sz w:val="20"/>
              </w:rPr>
              <w:t>
9. Рентген-контрастылы жібі бар хирургиялық дәке тампоны 10 см х 10 см - 20 дана.</w:t>
            </w:r>
          </w:p>
          <w:p>
            <w:pPr>
              <w:spacing w:after="20"/>
              <w:ind w:left="20"/>
              <w:jc w:val="both"/>
            </w:pPr>
            <w:r>
              <w:rPr>
                <w:rFonts w:ascii="Times New Roman"/>
                <w:b w:val="false"/>
                <w:i w:val="false"/>
                <w:color w:val="000000"/>
                <w:sz w:val="20"/>
              </w:rPr>
              <w:t>
10. Кіндік қысқышы 1 дана.</w:t>
            </w:r>
          </w:p>
          <w:p>
            <w:pPr>
              <w:spacing w:after="20"/>
              <w:ind w:left="20"/>
              <w:jc w:val="both"/>
            </w:pPr>
            <w:r>
              <w:rPr>
                <w:rFonts w:ascii="Times New Roman"/>
                <w:b w:val="false"/>
                <w:i w:val="false"/>
                <w:color w:val="000000"/>
                <w:sz w:val="20"/>
              </w:rPr>
              <w:t>
11. Хирургиялық сүлгі 2 дана.</w:t>
            </w:r>
          </w:p>
          <w:p>
            <w:pPr>
              <w:spacing w:after="20"/>
              <w:ind w:left="20"/>
              <w:jc w:val="both"/>
            </w:pPr>
            <w:r>
              <w:rPr>
                <w:rFonts w:ascii="Times New Roman"/>
                <w:b w:val="false"/>
                <w:i w:val="false"/>
                <w:color w:val="000000"/>
                <w:sz w:val="20"/>
              </w:rPr>
              <w:t>
12. Балаларға арналған жаялық 90 см х 90 см - 1 дана.</w:t>
            </w:r>
          </w:p>
          <w:p>
            <w:pPr>
              <w:spacing w:after="20"/>
              <w:ind w:left="20"/>
              <w:jc w:val="both"/>
            </w:pPr>
            <w:r>
              <w:rPr>
                <w:rFonts w:ascii="Times New Roman"/>
                <w:b w:val="false"/>
                <w:i w:val="false"/>
                <w:color w:val="000000"/>
                <w:sz w:val="20"/>
              </w:rPr>
              <w:t>
13. Сіңіргіш төсем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Артроскопияға арналған жайма 228 см х 300 см - 1 дана.</w:t>
            </w:r>
          </w:p>
          <w:p>
            <w:pPr>
              <w:spacing w:after="20"/>
              <w:ind w:left="20"/>
              <w:jc w:val="both"/>
            </w:pPr>
            <w:r>
              <w:rPr>
                <w:rFonts w:ascii="Times New Roman"/>
                <w:b w:val="false"/>
                <w:i w:val="false"/>
                <w:color w:val="000000"/>
                <w:sz w:val="20"/>
              </w:rPr>
              <w:t>
3. Камераға арналған жабын 15 см х 236 см - 1 дана.</w:t>
            </w:r>
          </w:p>
          <w:p>
            <w:pPr>
              <w:spacing w:after="20"/>
              <w:ind w:left="20"/>
              <w:jc w:val="both"/>
            </w:pPr>
            <w:r>
              <w:rPr>
                <w:rFonts w:ascii="Times New Roman"/>
                <w:b w:val="false"/>
                <w:i w:val="false"/>
                <w:color w:val="000000"/>
                <w:sz w:val="20"/>
              </w:rPr>
              <w:t>
4. Дренаждау түтігі F/F - 1, түтік ұзындығы: 300 см - 1 дана.</w:t>
            </w:r>
          </w:p>
          <w:p>
            <w:pPr>
              <w:spacing w:after="20"/>
              <w:ind w:left="20"/>
              <w:jc w:val="both"/>
            </w:pPr>
            <w:r>
              <w:rPr>
                <w:rFonts w:ascii="Times New Roman"/>
                <w:b w:val="false"/>
                <w:i w:val="false"/>
                <w:color w:val="000000"/>
                <w:sz w:val="20"/>
              </w:rPr>
              <w:t>
5. Күшейтілген қорғанышы бар хирургиялық халат, өлшемі: ХL - 2 дана.</w:t>
            </w:r>
          </w:p>
          <w:p>
            <w:pPr>
              <w:spacing w:after="20"/>
              <w:ind w:left="20"/>
              <w:jc w:val="both"/>
            </w:pPr>
            <w:r>
              <w:rPr>
                <w:rFonts w:ascii="Times New Roman"/>
                <w:b w:val="false"/>
                <w:i w:val="false"/>
                <w:color w:val="000000"/>
                <w:sz w:val="20"/>
              </w:rPr>
              <w:t>
6. Артроскопияға арналған үлкен диаметрлі аппараттық жүйе 250 см - 1 дана.</w:t>
            </w:r>
          </w:p>
          <w:p>
            <w:pPr>
              <w:spacing w:after="20"/>
              <w:ind w:left="20"/>
              <w:jc w:val="both"/>
            </w:pPr>
            <w:r>
              <w:rPr>
                <w:rFonts w:ascii="Times New Roman"/>
                <w:b w:val="false"/>
                <w:i w:val="false"/>
                <w:color w:val="000000"/>
                <w:sz w:val="20"/>
              </w:rPr>
              <w:t>
7. Созылмалы бекіткіші бар гипс салуға арналған ұзын шұлық30 см х 60 см - 1 жұп,</w:t>
            </w:r>
          </w:p>
          <w:p>
            <w:pPr>
              <w:spacing w:after="20"/>
              <w:ind w:left="20"/>
              <w:jc w:val="both"/>
            </w:pPr>
            <w:r>
              <w:rPr>
                <w:rFonts w:ascii="Times New Roman"/>
                <w:b w:val="false"/>
                <w:i w:val="false"/>
                <w:color w:val="000000"/>
                <w:sz w:val="20"/>
              </w:rPr>
              <w:t>
8. Операциялық таспа 50 см х 10 см –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оқшаулауға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х 250 см - 2 дана.</w:t>
            </w:r>
          </w:p>
          <w:p>
            <w:pPr>
              <w:spacing w:after="20"/>
              <w:ind w:left="20"/>
              <w:jc w:val="both"/>
            </w:pPr>
            <w:r>
              <w:rPr>
                <w:rFonts w:ascii="Times New Roman"/>
                <w:b w:val="false"/>
                <w:i w:val="false"/>
                <w:color w:val="000000"/>
                <w:sz w:val="20"/>
              </w:rPr>
              <w:t>
2. Тік оқшаулауға арналған жайма 320 х 245 см – 1 дана.</w:t>
            </w:r>
          </w:p>
          <w:p>
            <w:pPr>
              <w:spacing w:after="20"/>
              <w:ind w:left="20"/>
              <w:jc w:val="both"/>
            </w:pPr>
            <w:r>
              <w:rPr>
                <w:rFonts w:ascii="Times New Roman"/>
                <w:b w:val="false"/>
                <w:i w:val="false"/>
                <w:color w:val="000000"/>
                <w:sz w:val="20"/>
              </w:rPr>
              <w:t>
3. Жүз (сабы бар) мөлшері: №23 - 1 дана.</w:t>
            </w:r>
          </w:p>
          <w:p>
            <w:pPr>
              <w:spacing w:after="20"/>
              <w:ind w:left="20"/>
              <w:jc w:val="both"/>
            </w:pPr>
            <w:r>
              <w:rPr>
                <w:rFonts w:ascii="Times New Roman"/>
                <w:b w:val="false"/>
                <w:i w:val="false"/>
                <w:color w:val="000000"/>
                <w:sz w:val="20"/>
              </w:rPr>
              <w:t>
5. Жайма 90 х 100 см - 1 дана.</w:t>
            </w:r>
          </w:p>
          <w:p>
            <w:pPr>
              <w:spacing w:after="20"/>
              <w:ind w:left="20"/>
              <w:jc w:val="both"/>
            </w:pPr>
            <w:r>
              <w:rPr>
                <w:rFonts w:ascii="Times New Roman"/>
                <w:b w:val="false"/>
                <w:i w:val="false"/>
                <w:color w:val="000000"/>
                <w:sz w:val="20"/>
              </w:rPr>
              <w:t>
6. Мейо үстеліне арналған жайма 80 х 140 см – 1 дана.</w:t>
            </w:r>
          </w:p>
          <w:p>
            <w:pPr>
              <w:spacing w:after="20"/>
              <w:ind w:left="20"/>
              <w:jc w:val="both"/>
            </w:pPr>
            <w:r>
              <w:rPr>
                <w:rFonts w:ascii="Times New Roman"/>
                <w:b w:val="false"/>
                <w:i w:val="false"/>
                <w:color w:val="000000"/>
                <w:sz w:val="20"/>
              </w:rPr>
              <w:t>
7. Ирригацияға арналған шприц көлемі: 50 мл – 1 дана.</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 Электрохирургиялық қарындаш- 1 дана.</w:t>
            </w:r>
          </w:p>
          <w:p>
            <w:pPr>
              <w:spacing w:after="20"/>
              <w:ind w:left="20"/>
              <w:jc w:val="both"/>
            </w:pPr>
            <w:r>
              <w:rPr>
                <w:rFonts w:ascii="Times New Roman"/>
                <w:b w:val="false"/>
                <w:i w:val="false"/>
                <w:color w:val="000000"/>
                <w:sz w:val="20"/>
              </w:rPr>
              <w:t>
10. Күшейтілген қорғағышы бар хирургиялық халат, өлшемі: XL - 2 дана.</w:t>
            </w:r>
          </w:p>
          <w:p>
            <w:pPr>
              <w:spacing w:after="20"/>
              <w:ind w:left="20"/>
              <w:jc w:val="both"/>
            </w:pPr>
            <w:r>
              <w:rPr>
                <w:rFonts w:ascii="Times New Roman"/>
                <w:b w:val="false"/>
                <w:i w:val="false"/>
                <w:color w:val="000000"/>
                <w:sz w:val="20"/>
              </w:rPr>
              <w:t>
11.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12. Бүйрек тәрізді астауша, көлемі 700 мл – 1 дана.</w:t>
            </w:r>
          </w:p>
          <w:p>
            <w:pPr>
              <w:spacing w:after="20"/>
              <w:ind w:left="20"/>
              <w:jc w:val="both"/>
            </w:pPr>
            <w:r>
              <w:rPr>
                <w:rFonts w:ascii="Times New Roman"/>
                <w:b w:val="false"/>
                <w:i w:val="false"/>
                <w:color w:val="000000"/>
                <w:sz w:val="20"/>
              </w:rPr>
              <w:t>
13. Коагулятор ұштығын тазартқыш 5 см х 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p>
            <w:pPr>
              <w:spacing w:after="20"/>
              <w:ind w:left="20"/>
              <w:jc w:val="both"/>
            </w:pPr>
            <w:r>
              <w:rPr>
                <w:rFonts w:ascii="Times New Roman"/>
                <w:b w:val="false"/>
                <w:i w:val="false"/>
                <w:color w:val="000000"/>
                <w:sz w:val="20"/>
              </w:rPr>
              <w:t>
1. Кардиохирургияға арналған жайма 274 см х 320 см -1 дана.</w:t>
            </w:r>
          </w:p>
          <w:p>
            <w:pPr>
              <w:spacing w:after="20"/>
              <w:ind w:left="20"/>
              <w:jc w:val="both"/>
            </w:pPr>
            <w:r>
              <w:rPr>
                <w:rFonts w:ascii="Times New Roman"/>
                <w:b w:val="false"/>
                <w:i w:val="false"/>
                <w:color w:val="000000"/>
                <w:sz w:val="20"/>
              </w:rPr>
              <w:t>
2. Күшейтілген қорғағышы бар хирургиялық халат - ХL - 1 дана.</w:t>
            </w:r>
          </w:p>
          <w:p>
            <w:pPr>
              <w:spacing w:after="20"/>
              <w:ind w:left="20"/>
              <w:jc w:val="both"/>
            </w:pPr>
            <w:r>
              <w:rPr>
                <w:rFonts w:ascii="Times New Roman"/>
                <w:b w:val="false"/>
                <w:i w:val="false"/>
                <w:color w:val="000000"/>
                <w:sz w:val="20"/>
              </w:rPr>
              <w:t>
3. Үстелге арналған жайма (күшейтілген) 137 см х 180 см - 1 дана.</w:t>
            </w:r>
          </w:p>
          <w:p>
            <w:pPr>
              <w:spacing w:after="20"/>
              <w:ind w:left="20"/>
              <w:jc w:val="both"/>
            </w:pPr>
            <w:r>
              <w:rPr>
                <w:rFonts w:ascii="Times New Roman"/>
                <w:b w:val="false"/>
                <w:i w:val="false"/>
                <w:color w:val="000000"/>
                <w:sz w:val="20"/>
              </w:rPr>
              <w:t>
4. Үстелге арналған жайма 150 см х 250 см - 1 дана.</w:t>
            </w:r>
          </w:p>
          <w:p>
            <w:pPr>
              <w:spacing w:after="20"/>
              <w:ind w:left="20"/>
              <w:jc w:val="both"/>
            </w:pPr>
            <w:r>
              <w:rPr>
                <w:rFonts w:ascii="Times New Roman"/>
                <w:b w:val="false"/>
                <w:i w:val="false"/>
                <w:color w:val="000000"/>
                <w:sz w:val="20"/>
              </w:rPr>
              <w:t>
5. Янкувер канюлясы 30 Fr – 1 дана.</w:t>
            </w:r>
          </w:p>
          <w:p>
            <w:pPr>
              <w:spacing w:after="20"/>
              <w:ind w:left="20"/>
              <w:jc w:val="both"/>
            </w:pPr>
            <w:r>
              <w:rPr>
                <w:rFonts w:ascii="Times New Roman"/>
                <w:b w:val="false"/>
                <w:i w:val="false"/>
                <w:color w:val="000000"/>
                <w:sz w:val="20"/>
              </w:rPr>
              <w:t>
6. Мейо үстеліне арналған жайма 80 см х 140 см - 2 дана.</w:t>
            </w:r>
          </w:p>
          <w:p>
            <w:pPr>
              <w:spacing w:after="20"/>
              <w:ind w:left="20"/>
              <w:jc w:val="both"/>
            </w:pPr>
            <w:r>
              <w:rPr>
                <w:rFonts w:ascii="Times New Roman"/>
                <w:b w:val="false"/>
                <w:i w:val="false"/>
                <w:color w:val="000000"/>
                <w:sz w:val="20"/>
              </w:rPr>
              <w:t>
7. Жайма 100 см х 120 см - 10 дана.</w:t>
            </w:r>
          </w:p>
          <w:p>
            <w:pPr>
              <w:spacing w:after="20"/>
              <w:ind w:left="20"/>
              <w:jc w:val="both"/>
            </w:pPr>
            <w:r>
              <w:rPr>
                <w:rFonts w:ascii="Times New Roman"/>
                <w:b w:val="false"/>
                <w:i w:val="false"/>
                <w:color w:val="000000"/>
                <w:sz w:val="20"/>
              </w:rPr>
              <w:t>
8. Ерітінділерге арналған тостаған, көлемі 500 мл. - 2 дана.</w:t>
            </w:r>
          </w:p>
          <w:p>
            <w:pPr>
              <w:spacing w:after="20"/>
              <w:ind w:left="20"/>
              <w:jc w:val="both"/>
            </w:pPr>
            <w:r>
              <w:rPr>
                <w:rFonts w:ascii="Times New Roman"/>
                <w:b w:val="false"/>
                <w:i w:val="false"/>
                <w:color w:val="000000"/>
                <w:sz w:val="20"/>
              </w:rPr>
              <w:t>
9. Ерітінділерге арналған тостаған, көлемі 250 мл. – 6 дана.</w:t>
            </w:r>
          </w:p>
          <w:p>
            <w:pPr>
              <w:spacing w:after="20"/>
              <w:ind w:left="20"/>
              <w:jc w:val="both"/>
            </w:pPr>
            <w:r>
              <w:rPr>
                <w:rFonts w:ascii="Times New Roman"/>
                <w:b w:val="false"/>
                <w:i w:val="false"/>
                <w:color w:val="000000"/>
                <w:sz w:val="20"/>
              </w:rPr>
              <w:t>
10. Өткізу қабілеті жоғары кеуде қуысына арналған дренаж жүйесі, банка көлемі: 2300 мл - 1 дана.</w:t>
            </w:r>
          </w:p>
          <w:p>
            <w:pPr>
              <w:spacing w:after="20"/>
              <w:ind w:left="20"/>
              <w:jc w:val="both"/>
            </w:pPr>
            <w:r>
              <w:rPr>
                <w:rFonts w:ascii="Times New Roman"/>
                <w:b w:val="false"/>
                <w:i w:val="false"/>
                <w:color w:val="000000"/>
                <w:sz w:val="20"/>
              </w:rPr>
              <w:t>
11. Коагулятор ұштығын тазартқыш - 1 дана.</w:t>
            </w:r>
          </w:p>
          <w:p>
            <w:pPr>
              <w:spacing w:after="20"/>
              <w:ind w:left="20"/>
              <w:jc w:val="both"/>
            </w:pPr>
            <w:r>
              <w:rPr>
                <w:rFonts w:ascii="Times New Roman"/>
                <w:b w:val="false"/>
                <w:i w:val="false"/>
                <w:color w:val="000000"/>
                <w:sz w:val="20"/>
              </w:rPr>
              <w:t>
12. Қосуға арналған дренажды түтік, түтік ұзындығы 350 см – 1 дана.</w:t>
            </w:r>
          </w:p>
          <w:p>
            <w:pPr>
              <w:spacing w:after="20"/>
              <w:ind w:left="20"/>
              <w:jc w:val="both"/>
            </w:pPr>
            <w:r>
              <w:rPr>
                <w:rFonts w:ascii="Times New Roman"/>
                <w:b w:val="false"/>
                <w:i w:val="false"/>
                <w:color w:val="000000"/>
                <w:sz w:val="20"/>
              </w:rPr>
              <w:t>
13. Электрохирургиялық қарындаш - 1 дана.</w:t>
            </w:r>
          </w:p>
          <w:p>
            <w:pPr>
              <w:spacing w:after="20"/>
              <w:ind w:left="20"/>
              <w:jc w:val="both"/>
            </w:pPr>
            <w:r>
              <w:rPr>
                <w:rFonts w:ascii="Times New Roman"/>
                <w:b w:val="false"/>
                <w:i w:val="false"/>
                <w:color w:val="000000"/>
                <w:sz w:val="20"/>
              </w:rPr>
              <w:t>
14. Лапаротомияға арналған рентген-контрастылы жіпсіз хирургиялық тампондар 45 см х 45 см, рентген-контрастылы жіппен 30 см х 30 см – 20 дана.</w:t>
            </w:r>
          </w:p>
          <w:p>
            <w:pPr>
              <w:spacing w:after="20"/>
              <w:ind w:left="20"/>
              <w:jc w:val="both"/>
            </w:pPr>
            <w:r>
              <w:rPr>
                <w:rFonts w:ascii="Times New Roman"/>
                <w:b w:val="false"/>
                <w:i w:val="false"/>
                <w:color w:val="000000"/>
                <w:sz w:val="20"/>
              </w:rPr>
              <w:t>
15. Рентген-контрастылы жіппен хирургиялық дәке тампондары 10 см х 10 см – 30 дана.</w:t>
            </w:r>
          </w:p>
          <w:p>
            <w:pPr>
              <w:spacing w:after="20"/>
              <w:ind w:left="20"/>
              <w:jc w:val="both"/>
            </w:pPr>
            <w:r>
              <w:rPr>
                <w:rFonts w:ascii="Times New Roman"/>
                <w:b w:val="false"/>
                <w:i w:val="false"/>
                <w:color w:val="000000"/>
                <w:sz w:val="20"/>
              </w:rPr>
              <w:t>
16. Бүйрек тәрізді астауша, көлемі 700 мл - 2 дана.</w:t>
            </w:r>
          </w:p>
          <w:p>
            <w:pPr>
              <w:spacing w:after="20"/>
              <w:ind w:left="20"/>
              <w:jc w:val="both"/>
            </w:pPr>
            <w:r>
              <w:rPr>
                <w:rFonts w:ascii="Times New Roman"/>
                <w:b w:val="false"/>
                <w:i w:val="false"/>
                <w:color w:val="000000"/>
                <w:sz w:val="20"/>
              </w:rPr>
              <w:t>
17. Ерітінділерге арналған тостаған, көлемі 700 мл - 2 дана.</w:t>
            </w:r>
          </w:p>
          <w:p>
            <w:pPr>
              <w:spacing w:after="20"/>
              <w:ind w:left="20"/>
              <w:jc w:val="both"/>
            </w:pPr>
            <w:r>
              <w:rPr>
                <w:rFonts w:ascii="Times New Roman"/>
                <w:b w:val="false"/>
                <w:i w:val="false"/>
                <w:color w:val="000000"/>
                <w:sz w:val="20"/>
              </w:rPr>
              <w:t>
18. Ирригацияға арналған шприц, көлемі 50 мл - 1 дана.</w:t>
            </w:r>
          </w:p>
          <w:p>
            <w:pPr>
              <w:spacing w:after="20"/>
              <w:ind w:left="20"/>
              <w:jc w:val="both"/>
            </w:pPr>
            <w:r>
              <w:rPr>
                <w:rFonts w:ascii="Times New Roman"/>
                <w:b w:val="false"/>
                <w:i w:val="false"/>
                <w:color w:val="000000"/>
                <w:sz w:val="20"/>
              </w:rPr>
              <w:t>
19. Luer Lock шприці, көлемі 5 мл - 1 дана.</w:t>
            </w:r>
          </w:p>
          <w:p>
            <w:pPr>
              <w:spacing w:after="20"/>
              <w:ind w:left="20"/>
              <w:jc w:val="both"/>
            </w:pPr>
            <w:r>
              <w:rPr>
                <w:rFonts w:ascii="Times New Roman"/>
                <w:b w:val="false"/>
                <w:i w:val="false"/>
                <w:color w:val="000000"/>
                <w:sz w:val="20"/>
              </w:rPr>
              <w:t>
20. Luer Lock шприці, көлемі 10 мл - 2 дана, 20 мл - 2 дана.</w:t>
            </w:r>
          </w:p>
          <w:p>
            <w:pPr>
              <w:spacing w:after="20"/>
              <w:ind w:left="20"/>
              <w:jc w:val="both"/>
            </w:pPr>
            <w:r>
              <w:rPr>
                <w:rFonts w:ascii="Times New Roman"/>
                <w:b w:val="false"/>
                <w:i w:val="false"/>
                <w:color w:val="000000"/>
                <w:sz w:val="20"/>
              </w:rPr>
              <w:t>
21. Троакары бар, түзу катетер, өлшемі: 32 СН/Fr - 1 дана.</w:t>
            </w:r>
          </w:p>
          <w:p>
            <w:pPr>
              <w:spacing w:after="20"/>
              <w:ind w:left="20"/>
              <w:jc w:val="both"/>
            </w:pPr>
            <w:r>
              <w:rPr>
                <w:rFonts w:ascii="Times New Roman"/>
                <w:b w:val="false"/>
                <w:i w:val="false"/>
                <w:color w:val="000000"/>
                <w:sz w:val="20"/>
              </w:rPr>
              <w:t>
22. Бұрыштық катетер, троакарымен, өлшемі: 32 СН/Fr - 1 дана.</w:t>
            </w:r>
          </w:p>
          <w:p>
            <w:pPr>
              <w:spacing w:after="20"/>
              <w:ind w:left="20"/>
              <w:jc w:val="both"/>
            </w:pPr>
            <w:r>
              <w:rPr>
                <w:rFonts w:ascii="Times New Roman"/>
                <w:b w:val="false"/>
                <w:i w:val="false"/>
                <w:color w:val="000000"/>
                <w:sz w:val="20"/>
              </w:rPr>
              <w:t>
23. Хирургиялық сүлгі - 10 дана.</w:t>
            </w:r>
          </w:p>
          <w:p>
            <w:pPr>
              <w:spacing w:after="20"/>
              <w:ind w:left="20"/>
              <w:jc w:val="both"/>
            </w:pPr>
            <w:r>
              <w:rPr>
                <w:rFonts w:ascii="Times New Roman"/>
                <w:b w:val="false"/>
                <w:i w:val="false"/>
                <w:color w:val="000000"/>
                <w:sz w:val="20"/>
              </w:rPr>
              <w:t>
24. Операция қалдықтарына арналған қапшық 50 см х 60 см – 1 дана.</w:t>
            </w:r>
          </w:p>
          <w:p>
            <w:pPr>
              <w:spacing w:after="20"/>
              <w:ind w:left="20"/>
              <w:jc w:val="both"/>
            </w:pPr>
            <w:r>
              <w:rPr>
                <w:rFonts w:ascii="Times New Roman"/>
                <w:b w:val="false"/>
                <w:i w:val="false"/>
                <w:color w:val="000000"/>
                <w:sz w:val="20"/>
              </w:rPr>
              <w:t>
25. Операциялық таспа 50 см х 10 см - 2 дана.</w:t>
            </w:r>
          </w:p>
          <w:p>
            <w:pPr>
              <w:spacing w:after="20"/>
              <w:ind w:left="20"/>
              <w:jc w:val="both"/>
            </w:pPr>
            <w:r>
              <w:rPr>
                <w:rFonts w:ascii="Times New Roman"/>
                <w:b w:val="false"/>
                <w:i w:val="false"/>
                <w:color w:val="000000"/>
                <w:sz w:val="20"/>
              </w:rPr>
              <w:t>
26. Астауша, көлемі 2000 мл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p>
            <w:pPr>
              <w:spacing w:after="20"/>
              <w:ind w:left="20"/>
              <w:jc w:val="both"/>
            </w:pPr>
            <w:r>
              <w:rPr>
                <w:rFonts w:ascii="Times New Roman"/>
                <w:b w:val="false"/>
                <w:i w:val="false"/>
                <w:color w:val="000000"/>
                <w:sz w:val="20"/>
              </w:rPr>
              <w:t>
1. Педиатриялық кардиохирургияға арналған жайма 270 см х 310 см - 1 дана.</w:t>
            </w:r>
          </w:p>
          <w:p>
            <w:pPr>
              <w:spacing w:after="20"/>
              <w:ind w:left="20"/>
              <w:jc w:val="both"/>
            </w:pPr>
            <w:r>
              <w:rPr>
                <w:rFonts w:ascii="Times New Roman"/>
                <w:b w:val="false"/>
                <w:i w:val="false"/>
                <w:color w:val="000000"/>
                <w:sz w:val="20"/>
              </w:rPr>
              <w:t>
2. Тостаған, көлемі 1000 мл - 1 дана.</w:t>
            </w:r>
          </w:p>
          <w:p>
            <w:pPr>
              <w:spacing w:after="20"/>
              <w:ind w:left="20"/>
              <w:jc w:val="both"/>
            </w:pPr>
            <w:r>
              <w:rPr>
                <w:rFonts w:ascii="Times New Roman"/>
                <w:b w:val="false"/>
                <w:i w:val="false"/>
                <w:color w:val="000000"/>
                <w:sz w:val="20"/>
              </w:rPr>
              <w:t>
3. Ерітінділерге арналған тостаған, көлемі 250 мл - 2 дана.</w:t>
            </w:r>
          </w:p>
          <w:p>
            <w:pPr>
              <w:spacing w:after="20"/>
              <w:ind w:left="20"/>
              <w:jc w:val="both"/>
            </w:pPr>
            <w:r>
              <w:rPr>
                <w:rFonts w:ascii="Times New Roman"/>
                <w:b w:val="false"/>
                <w:i w:val="false"/>
                <w:color w:val="000000"/>
                <w:sz w:val="20"/>
              </w:rPr>
              <w:t>
4. Тостаған, көлемі 100 мл - 1 дана.</w:t>
            </w:r>
          </w:p>
          <w:p>
            <w:pPr>
              <w:spacing w:after="20"/>
              <w:ind w:left="20"/>
              <w:jc w:val="both"/>
            </w:pPr>
            <w:r>
              <w:rPr>
                <w:rFonts w:ascii="Times New Roman"/>
                <w:b w:val="false"/>
                <w:i w:val="false"/>
                <w:color w:val="000000"/>
                <w:sz w:val="20"/>
              </w:rPr>
              <w:t>
5. Коагулятор ұштығын тазартқыш - 1 дана.</w:t>
            </w:r>
          </w:p>
          <w:p>
            <w:pPr>
              <w:spacing w:after="20"/>
              <w:ind w:left="20"/>
              <w:jc w:val="both"/>
            </w:pPr>
            <w:r>
              <w:rPr>
                <w:rFonts w:ascii="Times New Roman"/>
                <w:b w:val="false"/>
                <w:i w:val="false"/>
                <w:color w:val="000000"/>
                <w:sz w:val="20"/>
              </w:rPr>
              <w:t>
6. Қосылуға арналған дренажды түтік 300 см - 2 дана.</w:t>
            </w:r>
          </w:p>
          <w:p>
            <w:pPr>
              <w:spacing w:after="20"/>
              <w:ind w:left="20"/>
              <w:jc w:val="both"/>
            </w:pPr>
            <w:r>
              <w:rPr>
                <w:rFonts w:ascii="Times New Roman"/>
                <w:b w:val="false"/>
                <w:i w:val="false"/>
                <w:color w:val="000000"/>
                <w:sz w:val="20"/>
              </w:rPr>
              <w:t>
7. апаротомияға арналған, рентген-контрастылы жіппен хирургиялық тампондар 30 см х 30 см - 10 дана.</w:t>
            </w:r>
          </w:p>
          <w:p>
            <w:pPr>
              <w:spacing w:after="20"/>
              <w:ind w:left="20"/>
              <w:jc w:val="both"/>
            </w:pPr>
            <w:r>
              <w:rPr>
                <w:rFonts w:ascii="Times New Roman"/>
                <w:b w:val="false"/>
                <w:i w:val="false"/>
                <w:color w:val="000000"/>
                <w:sz w:val="20"/>
              </w:rPr>
              <w:t>
8. Рентген-контрастылы жіппен хирургиялық дәке тампондар 10 см х 10 см - 5 дана.</w:t>
            </w:r>
          </w:p>
          <w:p>
            <w:pPr>
              <w:spacing w:after="20"/>
              <w:ind w:left="20"/>
              <w:jc w:val="both"/>
            </w:pPr>
            <w:r>
              <w:rPr>
                <w:rFonts w:ascii="Times New Roman"/>
                <w:b w:val="false"/>
                <w:i w:val="false"/>
                <w:color w:val="000000"/>
                <w:sz w:val="20"/>
              </w:rPr>
              <w:t>
9. Бүйрек тәрізді астауша, көлемі 700 мл - 1 дана.</w:t>
            </w:r>
          </w:p>
          <w:p>
            <w:pPr>
              <w:spacing w:after="20"/>
              <w:ind w:left="20"/>
              <w:jc w:val="both"/>
            </w:pPr>
            <w:r>
              <w:rPr>
                <w:rFonts w:ascii="Times New Roman"/>
                <w:b w:val="false"/>
                <w:i w:val="false"/>
                <w:color w:val="000000"/>
                <w:sz w:val="20"/>
              </w:rPr>
              <w:t>
10. Астауша, көлемі 2000 мл - 1 дана.</w:t>
            </w:r>
          </w:p>
          <w:p>
            <w:pPr>
              <w:spacing w:after="20"/>
              <w:ind w:left="20"/>
              <w:jc w:val="both"/>
            </w:pPr>
            <w:r>
              <w:rPr>
                <w:rFonts w:ascii="Times New Roman"/>
                <w:b w:val="false"/>
                <w:i w:val="false"/>
                <w:color w:val="000000"/>
                <w:sz w:val="20"/>
              </w:rPr>
              <w:t>
11. Инелерді сақтауға және есепке алуға арналған контейнер 12 см х 9,2 см - 1 дана.</w:t>
            </w:r>
          </w:p>
          <w:p>
            <w:pPr>
              <w:spacing w:after="20"/>
              <w:ind w:left="20"/>
              <w:jc w:val="both"/>
            </w:pPr>
            <w:r>
              <w:rPr>
                <w:rFonts w:ascii="Times New Roman"/>
                <w:b w:val="false"/>
                <w:i w:val="false"/>
                <w:color w:val="000000"/>
                <w:sz w:val="20"/>
              </w:rPr>
              <w:t>
12. Ирригацияға арналған шприцтер, көлемі 50 мл - 2 дана.</w:t>
            </w:r>
          </w:p>
          <w:p>
            <w:pPr>
              <w:spacing w:after="20"/>
              <w:ind w:left="20"/>
              <w:jc w:val="both"/>
            </w:pPr>
            <w:r>
              <w:rPr>
                <w:rFonts w:ascii="Times New Roman"/>
                <w:b w:val="false"/>
                <w:i w:val="false"/>
                <w:color w:val="000000"/>
                <w:sz w:val="20"/>
              </w:rPr>
              <w:t>
13. Luer шприцтері, көлемі 20 мл - 2 дана.</w:t>
            </w:r>
          </w:p>
          <w:p>
            <w:pPr>
              <w:spacing w:after="20"/>
              <w:ind w:left="20"/>
              <w:jc w:val="both"/>
            </w:pPr>
            <w:r>
              <w:rPr>
                <w:rFonts w:ascii="Times New Roman"/>
                <w:b w:val="false"/>
                <w:i w:val="false"/>
                <w:color w:val="000000"/>
                <w:sz w:val="20"/>
              </w:rPr>
              <w:t>
14. Luer шприцтері, көлемі 10 мл - 1 дана.</w:t>
            </w:r>
          </w:p>
          <w:p>
            <w:pPr>
              <w:spacing w:after="20"/>
              <w:ind w:left="20"/>
              <w:jc w:val="both"/>
            </w:pPr>
            <w:r>
              <w:rPr>
                <w:rFonts w:ascii="Times New Roman"/>
                <w:b w:val="false"/>
                <w:i w:val="false"/>
                <w:color w:val="000000"/>
                <w:sz w:val="20"/>
              </w:rPr>
              <w:t>
15. Түзу, троакарымен катетер 20 СН/Fr - 1 дана.</w:t>
            </w:r>
          </w:p>
          <w:p>
            <w:pPr>
              <w:spacing w:after="20"/>
              <w:ind w:left="20"/>
              <w:jc w:val="both"/>
            </w:pPr>
            <w:r>
              <w:rPr>
                <w:rFonts w:ascii="Times New Roman"/>
                <w:b w:val="false"/>
                <w:i w:val="false"/>
                <w:color w:val="000000"/>
                <w:sz w:val="20"/>
              </w:rPr>
              <w:t>
16. Хирургиялық сүлгі 50 см х 60 см - 1 дана.</w:t>
            </w:r>
          </w:p>
          <w:p>
            <w:pPr>
              <w:spacing w:after="20"/>
              <w:ind w:left="20"/>
              <w:jc w:val="both"/>
            </w:pPr>
            <w:r>
              <w:rPr>
                <w:rFonts w:ascii="Times New Roman"/>
                <w:b w:val="false"/>
                <w:i w:val="false"/>
                <w:color w:val="000000"/>
                <w:sz w:val="20"/>
              </w:rPr>
              <w:t>
17. Қалдықтарға арналған қапшық 50 см х 60 см - 1 дана.</w:t>
            </w:r>
          </w:p>
          <w:p>
            <w:pPr>
              <w:spacing w:after="20"/>
              <w:ind w:left="20"/>
              <w:jc w:val="both"/>
            </w:pPr>
            <w:r>
              <w:rPr>
                <w:rFonts w:ascii="Times New Roman"/>
                <w:b w:val="false"/>
                <w:i w:val="false"/>
                <w:color w:val="000000"/>
                <w:sz w:val="20"/>
              </w:rPr>
              <w:t>
18. Скальпель (сабымен), көлемі: №15 - 1 дана.</w:t>
            </w:r>
          </w:p>
          <w:p>
            <w:pPr>
              <w:spacing w:after="20"/>
              <w:ind w:left="20"/>
              <w:jc w:val="both"/>
            </w:pPr>
            <w:r>
              <w:rPr>
                <w:rFonts w:ascii="Times New Roman"/>
                <w:b w:val="false"/>
                <w:i w:val="false"/>
                <w:color w:val="000000"/>
                <w:sz w:val="20"/>
              </w:rPr>
              <w:t>
19. Скальпель (сабымен), көлемі: №11 - 2 дана.</w:t>
            </w:r>
          </w:p>
          <w:p>
            <w:pPr>
              <w:spacing w:after="20"/>
              <w:ind w:left="20"/>
              <w:jc w:val="both"/>
            </w:pPr>
            <w:r>
              <w:rPr>
                <w:rFonts w:ascii="Times New Roman"/>
                <w:b w:val="false"/>
                <w:i w:val="false"/>
                <w:color w:val="000000"/>
                <w:sz w:val="20"/>
              </w:rPr>
              <w:t>
20. Құралдарға арналған органайзер - 1 дана.</w:t>
            </w:r>
          </w:p>
          <w:p>
            <w:pPr>
              <w:spacing w:after="20"/>
              <w:ind w:left="20"/>
              <w:jc w:val="both"/>
            </w:pPr>
            <w:r>
              <w:rPr>
                <w:rFonts w:ascii="Times New Roman"/>
                <w:b w:val="false"/>
                <w:i w:val="false"/>
                <w:color w:val="000000"/>
                <w:sz w:val="20"/>
              </w:rPr>
              <w:t>
21. Ауа өткізгіші бар инфузиялық жүйе 200 см - 1 дана.</w:t>
            </w:r>
          </w:p>
          <w:p>
            <w:pPr>
              <w:spacing w:after="20"/>
              <w:ind w:left="20"/>
              <w:jc w:val="both"/>
            </w:pPr>
            <w:r>
              <w:rPr>
                <w:rFonts w:ascii="Times New Roman"/>
                <w:b w:val="false"/>
                <w:i w:val="false"/>
                <w:color w:val="000000"/>
                <w:sz w:val="20"/>
              </w:rPr>
              <w:t>
22. Ілмектер,өлшемі 8 Fr - 7 дана.</w:t>
            </w:r>
          </w:p>
          <w:p>
            <w:pPr>
              <w:spacing w:after="20"/>
              <w:ind w:left="20"/>
              <w:jc w:val="both"/>
            </w:pPr>
            <w:r>
              <w:rPr>
                <w:rFonts w:ascii="Times New Roman"/>
                <w:b w:val="false"/>
                <w:i w:val="false"/>
                <w:color w:val="000000"/>
                <w:sz w:val="20"/>
              </w:rPr>
              <w:t>
23. Ілмектер,өлшемі 12 Fr - 2 дана.</w:t>
            </w:r>
          </w:p>
          <w:p>
            <w:pPr>
              <w:spacing w:after="20"/>
              <w:ind w:left="20"/>
              <w:jc w:val="both"/>
            </w:pPr>
            <w:r>
              <w:rPr>
                <w:rFonts w:ascii="Times New Roman"/>
                <w:b w:val="false"/>
                <w:i w:val="false"/>
                <w:color w:val="000000"/>
                <w:sz w:val="20"/>
              </w:rPr>
              <w:t>
23. Аспирация мен диатермияға арналған қап 35 см х 43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Үлгіні жинауға арналған зонд-тампон - 1 дана;</w:t>
            </w:r>
          </w:p>
          <w:p>
            <w:pPr>
              <w:spacing w:after="20"/>
              <w:ind w:left="20"/>
              <w:jc w:val="both"/>
            </w:pPr>
            <w:r>
              <w:rPr>
                <w:rFonts w:ascii="Times New Roman"/>
                <w:b w:val="false"/>
                <w:i w:val="false"/>
                <w:color w:val="000000"/>
                <w:sz w:val="20"/>
              </w:rPr>
              <w:t>
3. Буферлік ерітіндісі және апликаторы бар пластик құты - 1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карта сынағы қатерлі ісіктерді ғана емес, сонымен қатар ісік алды зақымдануларды, асқазан-ішек жолынан қан кетуді анықтауға арналған түсті иммунохроматографиялық талдау болып табылады және нәжісте колоректальды қатерлі ісік скринингінің қосымша құралы болып табылады (Transferrin and Fecal Occult Blood).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Үлгілерді жинауға арналған буферлік ерітіндісі және аппликаторы бар пластикалық құты – 1 дана;</w:t>
            </w:r>
          </w:p>
          <w:p>
            <w:pPr>
              <w:spacing w:after="20"/>
              <w:ind w:left="20"/>
              <w:jc w:val="both"/>
            </w:pPr>
            <w:r>
              <w:rPr>
                <w:rFonts w:ascii="Times New Roman"/>
                <w:b w:val="false"/>
                <w:i w:val="false"/>
                <w:color w:val="000000"/>
                <w:sz w:val="20"/>
              </w:rPr>
              <w:t>
3.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 - бұл адамның жаңа алынған қан, сарысу немесе плазма үлгілеріндегі простата-спецификалық антигендерін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сарысу және плазма үлгілеріндегі адам Тропонині I (сТпІ), Креатинфосфокиназа-MB (CK-MB) және Миоглобинді (Myo) анықтау үшін қолданылатын сапалы иммунохроматографиялық тест. Миокард инфарктісін немесе басқа жүрек бұзылыстарын диагностикалауда қолданылады.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(дроппер) бар фольгаға жеке қапталған тест-кассета - 1 дана;</w:t>
            </w:r>
          </w:p>
          <w:p>
            <w:pPr>
              <w:spacing w:after="20"/>
              <w:ind w:left="20"/>
              <w:jc w:val="both"/>
            </w:pPr>
            <w:r>
              <w:rPr>
                <w:rFonts w:ascii="Times New Roman"/>
                <w:b w:val="false"/>
                <w:i w:val="false"/>
                <w:color w:val="000000"/>
                <w:sz w:val="20"/>
              </w:rPr>
              <w:t>
2. Буферлік ерітінді-1 дана;</w:t>
            </w:r>
          </w:p>
          <w:p>
            <w:pPr>
              <w:spacing w:after="20"/>
              <w:ind w:left="20"/>
              <w:jc w:val="both"/>
            </w:pPr>
            <w:r>
              <w:rPr>
                <w:rFonts w:ascii="Times New Roman"/>
                <w:b w:val="false"/>
                <w:i w:val="false"/>
                <w:color w:val="000000"/>
                <w:sz w:val="20"/>
              </w:rPr>
              <w:t>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тест-кассета - 1 дана;</w:t>
            </w:r>
          </w:p>
          <w:p>
            <w:pPr>
              <w:spacing w:after="20"/>
              <w:ind w:left="20"/>
              <w:jc w:val="both"/>
            </w:pPr>
            <w:r>
              <w:rPr>
                <w:rFonts w:ascii="Times New Roman"/>
                <w:b w:val="false"/>
                <w:i w:val="false"/>
                <w:color w:val="000000"/>
                <w:sz w:val="20"/>
              </w:rPr>
              <w:t>
2. Буферлік ерітінді-1 дана;</w:t>
            </w:r>
          </w:p>
          <w:p>
            <w:pPr>
              <w:spacing w:after="20"/>
              <w:ind w:left="20"/>
              <w:jc w:val="both"/>
            </w:pPr>
            <w:r>
              <w:rPr>
                <w:rFonts w:ascii="Times New Roman"/>
                <w:b w:val="false"/>
                <w:i w:val="false"/>
                <w:color w:val="000000"/>
                <w:sz w:val="20"/>
              </w:rPr>
              <w:t>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 бұл адамның жаңа алынған қанының, сарысуының немесе плазмасының үлгілеріндегі H-FABP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 жинағы – ылғалсіңіргіші (силикагель) бар фольгаға және бірреттік пластик пипеткасы бар жеке қапталған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(дроппер) бар фольгаға жеке қапталған тест-кассета – 1 дана;</w:t>
            </w:r>
          </w:p>
          <w:p>
            <w:pPr>
              <w:spacing w:after="20"/>
              <w:ind w:left="20"/>
              <w:jc w:val="both"/>
            </w:pPr>
            <w:r>
              <w:rPr>
                <w:rFonts w:ascii="Times New Roman"/>
                <w:b w:val="false"/>
                <w:i w:val="false"/>
                <w:color w:val="000000"/>
                <w:sz w:val="20"/>
              </w:rPr>
              <w:t>
2. Ауыз қуысы шырышты қабатының транссудатын алатын сынама алғыш –1 дана;</w:t>
            </w:r>
          </w:p>
          <w:p>
            <w:pPr>
              <w:spacing w:after="20"/>
              <w:ind w:left="20"/>
              <w:jc w:val="both"/>
            </w:pPr>
            <w:r>
              <w:rPr>
                <w:rFonts w:ascii="Times New Roman"/>
                <w:b w:val="false"/>
                <w:i w:val="false"/>
                <w:color w:val="000000"/>
                <w:sz w:val="20"/>
              </w:rPr>
              <w:t>
3. Ішінде буферлік ерітіндісі бар экстракцияға арналған пробирка –1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жаңа алынған қан/сарысу/плазма үлгілерінде В гепатиті вирусының беткейлік антигенін (HBsAg)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 (силикагель) және бір реттік пластикалық пипеткамен (дроппер) фольгаға жеке қапталған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қанының, сарысуының және плазмасының үлгілеріндегі В гепатиті вирусының E антигенін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 Форматы: кассета.Құрамы: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 (жаңа алынған қан /сарысу/плазма) бұл жаңа алынған қандағы, сарысудағы немесе плазмадағы Хеликобактер пилори антиденелерін анықтауға арналған сапалы, мембраналық жолақ негізіндегі иммунохроматографиялық талдау.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(дроппер) бар фольгаға жеке қапталған тест-кассета - 1 дана;</w:t>
            </w:r>
          </w:p>
          <w:p>
            <w:pPr>
              <w:spacing w:after="20"/>
              <w:ind w:left="20"/>
              <w:jc w:val="both"/>
            </w:pPr>
            <w:r>
              <w:rPr>
                <w:rFonts w:ascii="Times New Roman"/>
                <w:b w:val="false"/>
                <w:i w:val="false"/>
                <w:color w:val="000000"/>
                <w:sz w:val="20"/>
              </w:rPr>
              <w:t>
2. Буферлік ерітінді-1 дана;</w:t>
            </w:r>
          </w:p>
          <w:p>
            <w:pPr>
              <w:spacing w:after="20"/>
              <w:ind w:left="20"/>
              <w:jc w:val="both"/>
            </w:pPr>
            <w:r>
              <w:rPr>
                <w:rFonts w:ascii="Times New Roman"/>
                <w:b w:val="false"/>
                <w:i w:val="false"/>
                <w:color w:val="000000"/>
                <w:sz w:val="20"/>
              </w:rPr>
              <w:t>
3.Қолдану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А реагенті бар құты-1 дана;</w:t>
            </w:r>
          </w:p>
          <w:p>
            <w:pPr>
              <w:spacing w:after="20"/>
              <w:ind w:left="20"/>
              <w:jc w:val="both"/>
            </w:pPr>
            <w:r>
              <w:rPr>
                <w:rFonts w:ascii="Times New Roman"/>
                <w:b w:val="false"/>
                <w:i w:val="false"/>
                <w:color w:val="000000"/>
                <w:sz w:val="20"/>
              </w:rPr>
              <w:t>
3. B реагенті бар құты-1 дана;</w:t>
            </w:r>
          </w:p>
          <w:p>
            <w:pPr>
              <w:spacing w:after="20"/>
              <w:ind w:left="20"/>
              <w:jc w:val="both"/>
            </w:pPr>
            <w:r>
              <w:rPr>
                <w:rFonts w:ascii="Times New Roman"/>
                <w:b w:val="false"/>
                <w:i w:val="false"/>
                <w:color w:val="000000"/>
                <w:sz w:val="20"/>
              </w:rPr>
              <w:t>
4. Үлгіні жинауға арналған зонд-тампон-1 дана;</w:t>
            </w:r>
          </w:p>
          <w:p>
            <w:pPr>
              <w:spacing w:after="20"/>
              <w:ind w:left="20"/>
              <w:jc w:val="both"/>
            </w:pPr>
            <w:r>
              <w:rPr>
                <w:rFonts w:ascii="Times New Roman"/>
                <w:b w:val="false"/>
                <w:i w:val="false"/>
                <w:color w:val="000000"/>
                <w:sz w:val="20"/>
              </w:rPr>
              <w:t>
5. Аппликаторы бар пластикалық пробирка-1 дана;</w:t>
            </w:r>
          </w:p>
          <w:p>
            <w:pPr>
              <w:spacing w:after="20"/>
              <w:ind w:left="20"/>
              <w:jc w:val="both"/>
            </w:pPr>
            <w:r>
              <w:rPr>
                <w:rFonts w:ascii="Times New Roman"/>
                <w:b w:val="false"/>
                <w:i w:val="false"/>
                <w:color w:val="000000"/>
                <w:sz w:val="20"/>
              </w:rPr>
              <w:t>
6.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экспресс-тесті. Форматы: кассета. Состав:</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бұл адамның нәжіс үлгілеріндегі глутаматдегидрогеназа антигенін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Үлгілерді жинауға арналған буферлік ерітіндісі және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 жинағы – ылғалсіңіргіші (силикагель) бар фольгаға және бірреттік пластик пипеткасы бар жеке қапталған тест-кассета – 1 дана;</w:t>
            </w:r>
          </w:p>
          <w:p>
            <w:pPr>
              <w:spacing w:after="20"/>
              <w:ind w:left="20"/>
              <w:jc w:val="both"/>
            </w:pPr>
            <w:r>
              <w:rPr>
                <w:rFonts w:ascii="Times New Roman"/>
                <w:b w:val="false"/>
                <w:i w:val="false"/>
                <w:color w:val="000000"/>
                <w:sz w:val="20"/>
              </w:rPr>
              <w:t>
2. Үлгілерді жинауға арналған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бұл адам нәжісінің үлгілеріндегі шигелла антигендерін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 Форматы: тест-жолақ.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тест-жолақ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(F2)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 (F4)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Арахиске (F13)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Сояға (F14)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шаянына (F23)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Асшаянға (F24)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 (F27)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етіне (F88)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Кешьюге (F202)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шаң кенелеріне (D.Pteronyssinus) (D1)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шаң кенелеріне (D.Farinae) (D2) Экспресс-тест для определения аллерген-специфического иммуноглобулина класса E.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Мысықтың қайызғағына (E1)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қайызғағына (E5)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Тимофеевкаға (G6)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Тарақандарға (I207)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Шөптен жасалған кладоспорийге (Cladosporiumherbarum) (M2)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Түтіндейтін аспергиллге (Aspergillus fumigatus) (M3)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альтернарияға (Alternaria alternate) (M6)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еменге (T7)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Қарағашқа (T8)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Амброзияға (W1)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Жусанға (W6) Е класының аллерген-спецификалық иммуноглобулиндерін анықтауға арналған экспресс-тест .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Прокальцитонинге (РСТ)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Прокальцитонинге (РСТ) жедел сандық тесті - адамның жаңа алынған қан, сарысу немесе плазма үлгілеріндегі прокальцитонинді (РСТ) сандық анықтау үшін флуоресцентті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Кортизолға (Cortisol)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Кортизолға (Cortisol) жедел сандық тесті - адамның жаңа алынған қан, сарысу немесе плазма үлгілеріндегі кортизолды сандық анықтау үшін флуоресценция анализаторларымен бірге қолданылатын иммунофлуоресценция талдауы.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ақуызына (F1) Е класының аллерген-спецификалық иммуноглобулиндерін анықтауға арналған экспресс-тест.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барбитураттарды (BAR) анықтауға арналған экспресс-тест, сезімталдығы 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Бупренорфин (BUP) анықтауға арналған экспресс-тест, сезімталдығы 5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Бупренорфин (BUP) анықтауға арналған экспресс-тест, сезімталдығы 10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200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Кокаин (COC) анықтауға арналған экспресс-тест, сезімталдығы 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Кокаин (COC) анықтауға арналған экспресс-тест, сезімталдығы 200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Кокаин (COC)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200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600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Котинин (COT)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Метадон метаболитін EDDP (EDDP) анықтауға арналған экспресс-тест, сезімталдығы 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Метадон метаболитін EDDP (EDDP)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Фентанил (FYL) анықтауға арналған экспресс-тест, сезімталдығы 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Фентанил (FYL) анықтауға арналған экспресс-тест, сезімталдығы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Кетамин (KET)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Кетамин (KET)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Кетамин (KET)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Экстази (MDMA)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Экстази (MDMA)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Экстази (MDMA) анықтауға арналған экспресс-тест,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Морфин (MOR) анықтауға арналған экспресс-тест, сезімталдығы 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Морфин (MOR) анықтауға арналған экспресс-тест Морфина (MOR), сезімталдығы 200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Морфин (MOR)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Метаквалон (MQL)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Метадон (MTD)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Опиаттарды (OPI)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Опиаттарды (OPI) анықтауға арналған экспресс-тест, сезімталдығы 2000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Оксикодон (OXY)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Фенциклидин (PCP) анықтауға арналған экспресс-тест, сезімталдығы 25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трициклды антидепрессанттарды (TCA)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трициклды антидепрессанттарды (TCA)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25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150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200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Трамадол (TML) анықтауға арналған экспресс-тест, сезімталдығы 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Трамадол (TML)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синтетикалық каннабиноидтерді (темекі қоспасы) (K2) анықтауға арналған экспресс-тест, сезімталдығы 30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синтетикалық каннабиноидтерді (темекі қоспасы) (K2) анықтауға арналған экспресс-тест, сезімталдығы 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6-Моноацетилморфин (6-MAM) анықтауға арналған экспресс-тест, сезімталдығы 10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Золпидем (ZOL) анықтауға арналған экспресс-тест, сезімталдығы 25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Золпидем (ZOL) анықтауға арналған экспресс-тест, сезімталдығы 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Метилфенидат (MPD) анықтауға арналған экспресс-тест, сезімталдығы 150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Этил глюкуронид (ETG)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Этил глюкуронид (ETG)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Клоназепам (CLO) анықтауға арналған экспресс-тест, сезімталдығы 150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Клоназепам (CLO)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7-аминоклоназепам (7-ACL)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Прегабалин (PGB)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Прегабалин (PGB)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Метилендиоксипировалерон (MDPV)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Метилендиоксипировалерон (MDPV) анықтауға арналған экспресс-тест, сезімталдығы 1000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Меткатинон (MCAT) анықтауға арналған экспресс-тест, сезімталдығы 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Меткатинон (MCAT)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Тразодон (TZD) анықтауға арналған экспресс-тест, сезімталдығы 25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Тразодон (TZD) анықтауға арналған экспресс-тест, сезімталдығы 200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Тилидин (TLD) анықтауға арналған экспресс-тест, сезімталдығы 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Гидроморфон (HMO) анықтауға арналған экспресс-тест, сезімталдығы 250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Мефедрон (MEP) анықтауға арналған экспресс-тест, сезімталдығы 500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Габапентин (GAB) анықтауға арналған экспресс-тест, сезімталдығы 2000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Зопиклон (ZOP) анықтауға арналған экспресс-тест, сезімталдығы 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7,5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10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15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20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25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30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35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40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7,5 см х 2,5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10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15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20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Стерилизациялауға арналған қатпарлары бар орамдар: 25 см х 5 см х 100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30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35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40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 сарысуы және плазмасы үлгілерінде Salmonella typhi (S. typhi) және Salmonella paratyphi (S. paratyphi) IgG және IgM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токсоплазмозға (Toxoplasma gondii), цитомегаловирусқа (Cytomegalovirus), қызамыққа (Rubella virus), I, II типтегі қарапайым герпеске (Herpes simplex virus I, II) антиденелерді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 Cruzi IgG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1 дана;</w:t>
            </w:r>
          </w:p>
          <w:p>
            <w:pPr>
              <w:spacing w:after="20"/>
              <w:ind w:left="20"/>
              <w:jc w:val="both"/>
            </w:pPr>
            <w:r>
              <w:rPr>
                <w:rFonts w:ascii="Times New Roman"/>
                <w:b w:val="false"/>
                <w:i w:val="false"/>
                <w:color w:val="000000"/>
                <w:sz w:val="20"/>
              </w:rPr>
              <w:t>
2. Түрлі-түсті рН шкаласы бар карта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хлорхроматының деңгейлерін анықтауға арналған экспресс-тест. Форматы: тест-жолақ.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 жолағы - 1 дана;</w:t>
            </w:r>
          </w:p>
          <w:p>
            <w:pPr>
              <w:spacing w:after="20"/>
              <w:ind w:left="20"/>
              <w:jc w:val="both"/>
            </w:pPr>
            <w:r>
              <w:rPr>
                <w:rFonts w:ascii="Times New Roman"/>
                <w:b w:val="false"/>
                <w:i w:val="false"/>
                <w:color w:val="000000"/>
                <w:sz w:val="20"/>
              </w:rPr>
              <w:t>
2. Нәтижелерді түсіндіруге арналған карта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Форматы: кассета. Құрамы:</w:t>
            </w:r>
          </w:p>
          <w:p>
            <w:pPr>
              <w:spacing w:after="20"/>
              <w:ind w:left="20"/>
              <w:jc w:val="both"/>
            </w:pPr>
            <w:r>
              <w:rPr>
                <w:rFonts w:ascii="Times New Roman"/>
                <w:b w:val="false"/>
                <w:i w:val="false"/>
                <w:color w:val="000000"/>
                <w:sz w:val="20"/>
              </w:rPr>
              <w:t>
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Платанға (T61)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 бұл жаңа алынған қан / сарысу / плазма үлгілерінде В гепатитінің беткейлік антигеніне (HBsAb) антиденелерді анықтауға арналған мембраналық жолақ негізіндегі сапалы иммунохроматографиялық тест. Форматы: кассета. Құрамы: 1.</w:t>
            </w:r>
          </w:p>
          <w:p>
            <w:pPr>
              <w:spacing w:after="20"/>
              <w:ind w:left="20"/>
              <w:jc w:val="both"/>
            </w:pPr>
            <w:r>
              <w:rPr>
                <w:rFonts w:ascii="Times New Roman"/>
                <w:b w:val="false"/>
                <w:i w:val="false"/>
                <w:color w:val="000000"/>
                <w:sz w:val="20"/>
              </w:rPr>
              <w:t>
1. Тестілік жинақ – ылғал жинағыш (силикагель) және бір реттік пластикалық пипеткасы (дроппер) бар фольгаға жеке қапталған тест- 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 бұл жаңа алынған қан/сарысу/плазма үлгілерінде В гепатиті вирусының беткейлік антигенін анықтауға арналған мембраналық жолақ негізіндегі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Тестілік жинақ – ылғал жинағыш (силикагель) және бір реттік пластикалық пипетка (дроппер) бар фольгаға жеке қапталған тест- 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беткейлік антигеніне антиденелерді көзбен анықтауға арналған сапалы иммунохроматографиялық тест. Тест in vitro жағдайында экспресс диагностикалауға арналған бір реттік медициналық құрылғы болып табылады және жоғары сапалы иммунохроматографиялық талдау жүргізу үшін мембраналарға қолданылатын реагенттері бар жолақтардан тұрады. Форматы: кассета. Құрамы:</w:t>
            </w:r>
          </w:p>
          <w:p>
            <w:pPr>
              <w:spacing w:after="20"/>
              <w:ind w:left="20"/>
              <w:jc w:val="both"/>
            </w:pPr>
            <w:r>
              <w:rPr>
                <w:rFonts w:ascii="Times New Roman"/>
                <w:b w:val="false"/>
                <w:i w:val="false"/>
                <w:color w:val="000000"/>
                <w:sz w:val="20"/>
              </w:rPr>
              <w:t>
1. Тестілік жинақ - ылғал жинағыш (силикагель) және бір реттік пластикалық пипетка (дроппер) бар фольгаға жеке қапталған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C-реактивтік ақуызға (CRP)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C-реактивтік ақуызға (CRP) жедел сандық тесті - адамның жаңа алынған қан, сарысу немесе плазма үлгілеріндегі С-реактивтік ақуызды (CRP)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C-реактивтік ақуызға (CRP) және Прокальцитонинге (РСТ)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Cарысу амилоид А (SAA)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Cарысу амилоид А (SAA) жедел сандық тесті - адамның жаңа алынған қанында, сарысуында немесе плазмасында Cарысу амилоид А-ны (SAA)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D-димерге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D-димерге жедел сандық тесті - адамның жаңа алынған қан, сарысу немесе плазма үлгілеріндегі D-димерді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N-терминальді миаралық натрийуретикалық пептидке (NT-proBNP)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N-терминальді миаралық натрийуретикалық пептидке (NT-proBNP) жедел сандық тесті - адамның жаңа алынған қан, сарысу немесе плазма үлгілеріндегі N-терминальді миаралық натрийуретикалық пептидті (NT-proBNP)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Мидың натрийуретикалық пептидіне (BNP)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cTnI/NT-ProBNP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кардиальді Тропонин I (cTnI)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кардиальді Тропонин I (cTnI) жедел сандық тесті - адамның жаңа алынған қан, сарысу немесе плазма үлгілеріндегі кардиальді Тропонин I (cTnI)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Миоглобинге (Myo)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Миоглобинге (Myo) жедел сандық тесті - адамның жаңа алынған қан, сарысу немесе плазма үлгілеріндегі Миоглобинді (Myo)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Креатинфосфокиназа-MB (CK-MB)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 изоферментін (СК-МБ)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май қышқылдарын байланыстыратын ақуызға (H-FABP)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май қышқылдарын байланыстыратын ақуызға (H-FABP) жедел сандық тесті - адамның жаңа алынған қан, сарысу немесе плазма үлгілеріндегі H-FABP-ты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(Тропонин I, Миоглобин, Креатинфосфокиназа-MB) 3-еуі 1-уінде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Альфа-фетопротеинге (AFP)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Альфа-фетопротеинге (AFP) жедел сандық тесті - адамның жаңа алынған қан, сарысу немесе плазма үлгілеріндегі Альфа-фетопротеинді (AFP)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Простата спецификалық антигенге (PSA)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Бос простат-спецификалық антигенге (fPSA)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карциноэмбриондық антигенге (CEA)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карциноэмбриондық антигенге (CEA) жедел сандық тесті - адамның жаңа алынған қан, сарысу немесе плазма үлгілеріндегі карциноэмбриондық антигенді сандық анықтау үшін флуоресцентті анализаторларымен бірге қолданылатын иммунофлуоресцентция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Микроальбуминге (MAU)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Микроальбуминге (MAU) жедел сандық тесті - адам несебінің үлгілеріндегі Микроальбуминді (MAU)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Дозатордың ұштығы – 25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С цистатинге (Cys C)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С цистатинге (Cys C) жедел сандық тесті - адамның жаңа алынған қан, сарысу немесе плазма үлгілеріндегі С Цистатинді (CysC)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нейтрофилдер желатиназасымен астасқан Липокалинге (NGAL)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 - адамның жаңа алынған қанында, сарысуында немесе плазмасында бета-2-микроглобулинді (</w:t>
            </w:r>
            <w:r>
              <w:rPr>
                <w:rFonts w:ascii="Times New Roman"/>
                <w:b w:val="false"/>
                <w:i w:val="false"/>
                <w:color w:val="000000"/>
                <w:sz w:val="20"/>
              </w:rPr>
              <w:t>b</w:t>
            </w:r>
            <w:r>
              <w:rPr>
                <w:rFonts w:ascii="Times New Roman"/>
                <w:b w:val="false"/>
                <w:i w:val="false"/>
                <w:color w:val="000000"/>
                <w:sz w:val="20"/>
              </w:rPr>
              <w:t>2-MG)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 - адамның жаңа алынған қанында, сарысуында немесе плазмасында адамның бета-хориондық гонадотропинін (</w:t>
            </w:r>
            <w:r>
              <w:rPr>
                <w:rFonts w:ascii="Times New Roman"/>
                <w:b w:val="false"/>
                <w:i w:val="false"/>
                <w:color w:val="000000"/>
                <w:sz w:val="20"/>
              </w:rPr>
              <w:t>b</w:t>
            </w:r>
            <w:r>
              <w:rPr>
                <w:rFonts w:ascii="Times New Roman"/>
                <w:b w:val="false"/>
                <w:i w:val="false"/>
                <w:color w:val="000000"/>
                <w:sz w:val="20"/>
              </w:rPr>
              <w:t>-hCG)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Трийодтиронинге (Т3)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Трийодтиронинге (Т3) жедел сандық тесті - адамның жаңа алынған қанындағы, сарысуындағы немесе плазмасындағы трийодтиронинді (Т3)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Тироксинге (T4)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Тироксинге (T4) жедел сандық тесті - адамның жаңа алынған қанындағы, сарысуындағы немесе плазмасындағы тироксинді (T4)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Тиреотроптық гормонға (TSH)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Тиреотроптық гормонға (TSH) жедел сандық тесті - адамның жаңа алынған қанында, сарысуында немесе плазмасында тиреотроптық гормонды (TSH)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Фолликулостимуляциялайтын гормонға (FSH)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Фолликулостимуляциялайтын гормонға (FSH) жедел сандық тесті - адамның жаңа алынған қан, сарысу немесе плазма үлгілеріндегі фолликулостимуляциялайтын гормонды (FSH)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Лютеиндейтін гормонға (LH)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Лютеиндейтін гормонға (LH) жедел сандық тесті - адамның жаңа алынған қан, сарысу немесе плазма үлгілеріндегі Лютеиндейтін гормонды (LH)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Пролактинге (PRL)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Прогестеронға (PROG)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флуоресцентті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Д дәруменіне (VD)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Д дәруменіне (VD) жедел сандық тесті - адамның сарысуында немесе плазмасында 25(OH) D2/D3 жалпы мазмұнын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 2. Сәйкестендіру чипі - 1 дана;</w:t>
            </w:r>
          </w:p>
          <w:p>
            <w:pPr>
              <w:spacing w:after="20"/>
              <w:ind w:left="20"/>
              <w:jc w:val="both"/>
            </w:pPr>
            <w:r>
              <w:rPr>
                <w:rFonts w:ascii="Times New Roman"/>
                <w:b w:val="false"/>
                <w:i w:val="false"/>
                <w:color w:val="000000"/>
                <w:sz w:val="20"/>
              </w:rPr>
              <w:t>
3. А босап шығару буфері (құрамында 7,2% TCEP бар) - 1 дана х 2,5 мл;</w:t>
            </w:r>
          </w:p>
          <w:p>
            <w:pPr>
              <w:spacing w:after="20"/>
              <w:ind w:left="20"/>
              <w:jc w:val="both"/>
            </w:pPr>
            <w:r>
              <w:rPr>
                <w:rFonts w:ascii="Times New Roman"/>
                <w:b w:val="false"/>
                <w:i w:val="false"/>
                <w:color w:val="000000"/>
                <w:sz w:val="20"/>
              </w:rPr>
              <w:t>
4. С анықтау буфері - 1 дана x 6 мл;</w:t>
            </w:r>
          </w:p>
          <w:p>
            <w:pPr>
              <w:spacing w:after="20"/>
              <w:ind w:left="20"/>
              <w:jc w:val="both"/>
            </w:pPr>
            <w:r>
              <w:rPr>
                <w:rFonts w:ascii="Times New Roman"/>
                <w:b w:val="false"/>
                <w:i w:val="false"/>
                <w:color w:val="000000"/>
                <w:sz w:val="20"/>
              </w:rPr>
              <w:t>
5. D дәруменінің лиофилизацияланған маркері бар құты - 2 дана;</w:t>
            </w:r>
          </w:p>
          <w:p>
            <w:pPr>
              <w:spacing w:after="20"/>
              <w:ind w:left="20"/>
              <w:jc w:val="both"/>
            </w:pPr>
            <w:r>
              <w:rPr>
                <w:rFonts w:ascii="Times New Roman"/>
                <w:b w:val="false"/>
                <w:i w:val="false"/>
                <w:color w:val="000000"/>
                <w:sz w:val="20"/>
              </w:rPr>
              <w:t>
6. Пробиркалар - 25 дана;</w:t>
            </w:r>
          </w:p>
          <w:p>
            <w:pPr>
              <w:spacing w:after="20"/>
              <w:ind w:left="20"/>
              <w:jc w:val="both"/>
            </w:pPr>
            <w:r>
              <w:rPr>
                <w:rFonts w:ascii="Times New Roman"/>
                <w:b w:val="false"/>
                <w:i w:val="false"/>
                <w:color w:val="000000"/>
                <w:sz w:val="20"/>
              </w:rPr>
              <w:t>
7. Дозатордың ұштығы - 25 дана;</w:t>
            </w:r>
          </w:p>
          <w:p>
            <w:pPr>
              <w:spacing w:after="20"/>
              <w:ind w:left="20"/>
              <w:jc w:val="both"/>
            </w:pPr>
            <w:r>
              <w:rPr>
                <w:rFonts w:ascii="Times New Roman"/>
                <w:b w:val="false"/>
                <w:i w:val="false"/>
                <w:color w:val="000000"/>
                <w:sz w:val="20"/>
              </w:rPr>
              <w:t>
8.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xml:space="preserve">)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 - адамның жаңа алынған қанында, сарысуында немесе плазмасында S100</w:t>
            </w:r>
            <w:r>
              <w:rPr>
                <w:rFonts w:ascii="Times New Roman"/>
                <w:b w:val="false"/>
                <w:i w:val="false"/>
                <w:color w:val="000000"/>
                <w:sz w:val="20"/>
              </w:rPr>
              <w:t>b</w:t>
            </w:r>
            <w:r>
              <w:rPr>
                <w:rFonts w:ascii="Times New Roman"/>
                <w:b w:val="false"/>
                <w:i w:val="false"/>
                <w:color w:val="000000"/>
                <w:sz w:val="20"/>
              </w:rPr>
              <w:t xml:space="preserve">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Липопротеин-астасқан фосфолипаза А2-ге (Lp-PLA2)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Липопротеин-астасқан фосфолипаза А2-ге (Lp-PLA2) жедел сандық тесті - адамның жаңа алынған қанында, сарысуында немесе плазмасында липопротеин-астасқан фосфолипаза А2-ні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Пропоксифен (PPX) анықтауға арналған экспресс-тест, сезімталдығы 2300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Лизерг қышқылы диэтиламидін (LSD) анықтауға арналған экспресс-тест, сезімталдығы 25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Лизерг қышқылы диэтиламидін (LSD) анықтауға арналған экспресс-тест, сезімталдығы 50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Мескалин (MES) анықтауға арналған экспресс-тест, сезімталдығы 1300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Залеплон (ZAL) анықтауға арналған экспресс-тест, сезімталдығы 1100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С-реактивті ақуызды (HS CRP)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С-реактивті ақуызды (HS CRP) анықтауға арналған экспресс-тест" - бұл адамның жаңа алынған қан, сарысу және плазма үлгілеріндегі сезімталдығы жоғары С-реактивті ақуызды сапалы анықтауға арналған иммунохроматографиялық экспресс-тест. Форматы: кассета. Құрамы:</w:t>
            </w:r>
          </w:p>
          <w:p>
            <w:pPr>
              <w:spacing w:after="20"/>
              <w:ind w:left="20"/>
              <w:jc w:val="both"/>
            </w:pPr>
            <w:r>
              <w:rPr>
                <w:rFonts w:ascii="Times New Roman"/>
                <w:b w:val="false"/>
                <w:i w:val="false"/>
                <w:color w:val="000000"/>
                <w:sz w:val="20"/>
              </w:rPr>
              <w:t>
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Капилляр (ұштық) – 1 дана;</w:t>
            </w:r>
          </w:p>
          <w:p>
            <w:pPr>
              <w:spacing w:after="20"/>
              <w:ind w:left="20"/>
              <w:jc w:val="both"/>
            </w:pPr>
            <w:r>
              <w:rPr>
                <w:rFonts w:ascii="Times New Roman"/>
                <w:b w:val="false"/>
                <w:i w:val="false"/>
                <w:color w:val="000000"/>
                <w:sz w:val="20"/>
              </w:rPr>
              <w:t>
3. Буферлік ерітіндісі бар пластикалық құты – 1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Ацетоминофен (ACE) анықтауға арналған экспресс-тест, сезімталдығы 5000 ng/ml. Форматы: кассета. Құрамы:</w:t>
            </w:r>
          </w:p>
          <w:p>
            <w:pPr>
              <w:spacing w:after="20"/>
              <w:ind w:left="20"/>
              <w:jc w:val="both"/>
            </w:pPr>
            <w:r>
              <w:rPr>
                <w:rFonts w:ascii="Times New Roman"/>
                <w:b w:val="false"/>
                <w:i w:val="false"/>
                <w:color w:val="000000"/>
                <w:sz w:val="20"/>
              </w:rPr>
              <w:t>
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Сілекейде Амфетамин (АМР) анықтауға арналған экспресс-тест, 50 ng/ml, форматы: кассета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Барбитураттар (BAR) анықтауға арналған экспресс-тест,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Бензодиазепиндер (BZO) анықтауға арналған экспресс-тест ,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Кокаин (COC) анықтауға арналған экспресс-тест,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Метамфетамин (MET) анықтауға арналған экспресс-тест,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Опиаттар (OPI) анықтауға арналған экспресс-тест,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Трициклды антидепрессанттар (TCA) анықтауға арналған экспресс-тест, 300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Марихуана (THC) анықтауға арналған экспресс-тест, 12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Оксикодон (OXY)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Фенциклидин (PCP)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Метадон (MTD) анықтауға арналған экспресс-тест, 30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Пропоксифен (PPX)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Бупренорфин (BUP) анықтауға арналған экспресс-тест, 5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EDDP (EDDP) метадон метаболиті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Экстази (MDMA)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шаң кенелеріне (D.Pteronyssinus) (D1)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шаң кенелері (D.Farinae) (D2)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Алтындатылған Пенициллинге (Penicilliumchrysogenum) (M1) Е класының аллерген-спецификалық иммуноглобулиндерін анықтауға арналған экспресс-тест. Форматы: кассета. Құрамы:</w:t>
            </w:r>
          </w:p>
          <w:p>
            <w:pPr>
              <w:spacing w:after="20"/>
              <w:ind w:left="20"/>
              <w:jc w:val="both"/>
            </w:pPr>
            <w:r>
              <w:rPr>
                <w:rFonts w:ascii="Times New Roman"/>
                <w:b w:val="false"/>
                <w:i w:val="false"/>
                <w:color w:val="000000"/>
                <w:sz w:val="20"/>
              </w:rPr>
              <w:t>
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Прокальцитонинге (РСТ)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Прокальцитонинге (РСТ)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D-димерге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D-димерге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Буферлік ерітінді – 1/25 дана;</w:t>
            </w:r>
          </w:p>
          <w:p>
            <w:pPr>
              <w:spacing w:after="20"/>
              <w:ind w:left="20"/>
              <w:jc w:val="both"/>
            </w:pPr>
            <w:r>
              <w:rPr>
                <w:rFonts w:ascii="Times New Roman"/>
                <w:b w:val="false"/>
                <w:i w:val="false"/>
                <w:color w:val="000000"/>
                <w:sz w:val="20"/>
              </w:rPr>
              <w:t>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N-терминальді миаралық натрийуретикалық пептидке (NT-proBNP)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N-терминальді миаралық натрийуретикалық пептидке (NT-proBNP)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кардиальді Тропонин I (cTnI)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кардиальді Тропонин I (cTnI)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Миоглобин (Myo)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Миоглобин (Myo)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Креатинфосфокиназа-MB (CK-MB)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Креатинфосфокиназа-MB (CK-MB)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(Тропонин I, Миоглобин, Креатинфосфокиназа-MB) 3-еуі 1-уінде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(Тропонин I, Миоглобин, Креатинфосфокиназа-MB) 3-еуі 1-уінде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Буферлік ерітінді – 1/25 дана;</w:t>
            </w:r>
          </w:p>
          <w:p>
            <w:pPr>
              <w:spacing w:after="20"/>
              <w:ind w:left="20"/>
              <w:jc w:val="both"/>
            </w:pPr>
            <w:r>
              <w:rPr>
                <w:rFonts w:ascii="Times New Roman"/>
                <w:b w:val="false"/>
                <w:i w:val="false"/>
                <w:color w:val="000000"/>
                <w:sz w:val="20"/>
              </w:rPr>
              <w:t>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ST2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ST2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Микроальбуминге (MAU)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Микроальбуминге (MAU)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анализаторына арналған жүктілікке байланысты плазма А ақуызға (PAPP-A)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анализаторына арналған жүктілікке байланысты плазма А ақуызға (PAPP-A) сандық экспресс-тесті Форматы: кассета. Тест принципі: Сандық талдау. Сақтау мерзімі: 24 ай. Сақтау температурасы +4°С-дан +30°С-қа дейін. Құрамы:</w:t>
            </w:r>
          </w:p>
          <w:p>
            <w:pPr>
              <w:spacing w:after="20"/>
              <w:ind w:left="20"/>
              <w:jc w:val="both"/>
            </w:pPr>
            <w:r>
              <w:rPr>
                <w:rFonts w:ascii="Times New Roman"/>
                <w:b w:val="false"/>
                <w:i w:val="false"/>
                <w:color w:val="000000"/>
                <w:sz w:val="20"/>
              </w:rPr>
              <w:t>
1. Ылғал сіңіргіш бар жабық қаптамада экспресс-тест - 25 дана;</w:t>
            </w:r>
          </w:p>
          <w:p>
            <w:pPr>
              <w:spacing w:after="20"/>
              <w:ind w:left="20"/>
              <w:jc w:val="both"/>
            </w:pPr>
            <w:r>
              <w:rPr>
                <w:rFonts w:ascii="Times New Roman"/>
                <w:b w:val="false"/>
                <w:i w:val="false"/>
                <w:color w:val="000000"/>
                <w:sz w:val="20"/>
              </w:rPr>
              <w:t>
2. Буферлік ерітінді – 1/25 дана;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 түрлі зат анықталатын панель түріндегі экспресс-тест: морфин (MOR), 300 нг/мл; марихуана (THC),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екі түрін бірмезгілде анықтауға арналған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3 түрлі зат анықталатын панель түріндегі экспресс-тест: морфин (MOR), 300 нг/мл; марихуана (THC), 50 нг/мл; амфетамин (AMP), 40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үш түрін бірмезгілде анықтауға арналған үш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4 түрлі зат анықталатын панель түріндегі экспресс-тест: морфин (MOR), 300 нг/мл; марихуана (THC), 50 нг/мл; амфетамин (AMP), 40 нг/мл; мефедрон (MEP),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төрт түрін бірмезгілде анықтауға арналған төрт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5 түрлі зат анықталатын панель түріндегі экспресс-тест: морфин (MOR), 300 нг/мл; марихуана (THC), 50 нг/мл; амфетамин (AMP), 40 нг/мл; кокаин (COC), 50 нг/мл; метамфетамин (MET),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бес түрін бірмезгілде анықтауға арналған бес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алты түрін бірмезгілде анықтауға арналған алты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жеті түрін бірмезгілде анықтауға арналған жеті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8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сегіз түрін бірмезгілде анықтауға арналған сегіз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9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тоғыз түрін бірмезгілде анықтауға арналған тоғыз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10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түрін бірмезгілде анықтауға арналған он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11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бір түрін бірмезгілде анықтауға арналған он бір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12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екі түрін бірмезгілде анықтауға арналған он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13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үш түрін бірмезгілде анықтауға арналған он үш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14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w:t>
            </w:r>
          </w:p>
          <w:p>
            <w:pPr>
              <w:spacing w:after="20"/>
              <w:ind w:left="20"/>
              <w:jc w:val="both"/>
            </w:pPr>
            <w:r>
              <w:rPr>
                <w:rFonts w:ascii="Times New Roman"/>
                <w:b w:val="false"/>
                <w:i w:val="false"/>
                <w:color w:val="000000"/>
                <w:sz w:val="20"/>
              </w:rPr>
              <w:t>
1. Құрамы: 1. Тест жинағы–есірткі және психотроптық заттардың екі түрін бірмезгілде анықтауға арналған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15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бес түрін бірмезгілде анықтауға арналған он бес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16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алты түрін бірмезгілде анықтауға арналған он алты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17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жеті түрін бірмезгілде анықтауға арналған он жеті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18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сегіз түрін бірмезгілде анықтауға арналған он сегіз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19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тоғыз түрін бірмезгілде анықтауға арналған он тоғыз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20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түрін бірмезгілде анықтауға арналған жиырмаі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21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бір түрін бірмезгілде анықтауға арналған жиырма бір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22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екі түрін бірмезгілде анықтауға арналған жиырма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23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пропоксифен (PPX),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үш түрін бірмезгілде анықтауға арналған жиырма үш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24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пропоксифен (PPX), 50 нг/мл; трициклических антидепрессантов (TCA), 100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төрт түрін бірмезгілде анықтауға арналған жиырма төрт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25 түрін анықтауға арналған панельдегі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6-Моноацетилморфина (6-MAM), 25 нг/мл; пропоксифена (PPX), 50 нг/мл; трициклических антидепрессантов (TCA), 100 нг/мл; оксикодона (OXY), 40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бес түрін бірмезгілде анықтауға арналған жиырма бес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 түрін анықтауға арналған банкідегі экспресс-тест: морфин (MOR), 300 нг/мл; марихуана (THC),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екі түрін бірмезгілде анықтауға арналған екі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3 түрін анықтауға арналған банкідегі экспресс-тест: морфин (MOR), 300 нг/мл; марихуана (THC), 50 нг/мл; амфетамин (AMP), 40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үш түрін бірмезгілде анықтауға арналған үш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4 түрін анықтауға арналған банкідегі экспресс-тест: морфин (MOR), 300 нг/мл; марихуана (THC), 50 нг/мл; амфетамин (AMP), 40 нг/мл; мефедрон (MEP),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төрт түрін бірмезгілде анықтауға арналған төрт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5 түрін анықтауға арналған банкідегі экспресс-тест: морфин (MOR), 300 нг/мл; марихуана (THC), 50 нг/мл; амфетамин (AMP), 40 нг/мл; кокаин (COC), 50 нг/мл; метамфетамин (MET),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бес түрін бірмезгілде анықтауға арналған бес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алты түрін бірмезгілде анықтауға арналған алты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жеті түрін бірмезгілде анықтауға арналған жеті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8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сегіз түрін бірмезгілде анықтауға арналған сегіз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9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тоғыз түрін бірмезгілде анықтауға арналған тоғыз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10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түрін бірмезгілде анықтауға арналған он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11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бір түрін бірмезгілде анықтауға арналған он бір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12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екі түрін бірмезгілде анықтауға арналған он екі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13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үш түрін бірмезгілде анықтауға арналған сегіз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14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төрт түрін бірмезгілде анықтауға арналған он төрт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15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бес түрін бірмезгілде анықтауға арналған он бес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16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алты түрін бірмезгілде анықтауға арналған он алты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17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жеті түрін бірмезгілде анықтауға арналған он жеті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18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сегіз түрін бірмезгілде анықтауға арналған он сегіз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 түрін анықтауға арналған бекіткіші бар банкідегі экспресс-тест: морфин (MOR), 300 нг/мл; марихуана (THC),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екі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3 түрін анықтауға арналған бекіткіші бар банкідегі экспресс-тест: морфин (MOR), 300 нг/мл; марихуана (THC), 50 нг/мл; амфетамин (AMP), 40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үш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4 түрін анықтауға арналған бекіткіші бар банкідегі экспресс-тест: морфин (MOR), 300 нг/мл; марихуана (THC), 50 нг/мл; амфетамин (AMP), 40 нг/мл; мефедрон (MEP),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төрт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5 түрін анықтауға арналған бекіткіші бар банкідегі экспресс-тест: морфин (MOR), 300 нг/мл; марихуана (THC), 50 нг/мл; амфетамин (AMP), 40 нг/мл; кокаин (COC), 50 нг/мл; метамфетамин (MET),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бес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6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алты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7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жеті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8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сегіз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9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тоғыз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10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11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бір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12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екі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13 түрін анықтауға арналған бекіткіші бар банкідегі экспресс-тест: морфин (MOR), 300 нг/мл; марихуана (THC), 50 нг/мл; амфетамиа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үш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14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төрт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15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бес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16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алты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17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жеті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18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сегіз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19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он тоғыз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20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21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жиырма бір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амфетамин (АМР)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Барбитураттар (BAR)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Бензодиазепиндер (BZO)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Кокаин (COC)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Метамфетамин (MET)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Опиаттар (OPI) анықтауға арналған экспресс-тест, 40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Трициклды антидепрессанттар (TCA) анықтауға арналған экспресс-тест, 300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Марихуана (THC) анықтауға арналған экспресс-тест, 12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Оксикодон (OXY)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Фенциклидин (PCP)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Метадон (MTD) анықтауға арналған экспресс-тест, 30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Пропоксифен (PPX)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Бупренорфин (BUP) анықтауға арналған экспресс-тест, 5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EDDP метадон метаболитін (EDDP)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Экстази (MDMA)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2 түрлі зат анықталатын кассета түріндегі экспресс-тест: опиаттар (OPI), 40 нг/мл; марихуана (THC), 12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екі түрін бірмезгілде анықтауға арналған екі тест-жолақтары бар тест-касссета;</w:t>
            </w:r>
          </w:p>
          <w:p>
            <w:pPr>
              <w:spacing w:after="20"/>
              <w:ind w:left="20"/>
              <w:jc w:val="both"/>
            </w:pPr>
            <w:r>
              <w:rPr>
                <w:rFonts w:ascii="Times New Roman"/>
                <w:b w:val="false"/>
                <w:i w:val="false"/>
                <w:color w:val="000000"/>
                <w:sz w:val="20"/>
              </w:rPr>
              <w:t>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3 түрлі зат анықталатын кассета түріндегі экспресс-тест: опиаттар (OPI), 40 нг/мл; марихуана (THC), 12 нг/мл; амфетамин (AMP),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үш түрін бірмезгілде анықтауға арналған үш тест-жолақтары бар тест-касссета;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4 түрлі зат анықталатын кассета түріндегі экспресс-тест: опиаттар (OPI), 40 нг/мл; марихуана (THC), 12 нг/мл; амфетамин (AMP), 50 нг/мл; кокаин (COC), 20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төрт түрін бірмезгілде анықтауға арналған төрт тест-жолақтары бар тест-касссета;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5 түрлі зат анықталатын кассета түріндегі экспресс-тест: опиаттар (OPI), 40 нг/мл; марихуана (THC), 12 нг/мл; амфетамин (AMP), 50 нг/мл; кокаин (COC), 20 нг/мл; метамфетамин (MET), 50 нг/мл. Құрамы:</w:t>
            </w:r>
          </w:p>
          <w:p>
            <w:pPr>
              <w:spacing w:after="20"/>
              <w:ind w:left="20"/>
              <w:jc w:val="both"/>
            </w:pPr>
            <w:r>
              <w:rPr>
                <w:rFonts w:ascii="Times New Roman"/>
                <w:b w:val="false"/>
                <w:i w:val="false"/>
                <w:color w:val="000000"/>
                <w:sz w:val="20"/>
              </w:rPr>
              <w:t>
1. Тест жинағы–есірткі және психотроптық заттардың бес түрін бірмезгілде анықтауға арналған бес тест-жолақтары бар тест-касссета;</w:t>
            </w:r>
          </w:p>
          <w:p>
            <w:pPr>
              <w:spacing w:after="20"/>
              <w:ind w:left="20"/>
              <w:jc w:val="both"/>
            </w:pPr>
            <w:r>
              <w:rPr>
                <w:rFonts w:ascii="Times New Roman"/>
                <w:b w:val="false"/>
                <w:i w:val="false"/>
                <w:color w:val="000000"/>
                <w:sz w:val="20"/>
              </w:rPr>
              <w:t>
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 қосылған K3ЭДТА антикоагулянты бар вакуумдық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 қанды, қан плазмасын алу, сақтау және тасымалдауға арналған вакуумдық контейнер арнайы K3 ЭДТА антикоагулянтымен және қан жасушаларының тұрақтылығын ұзартуға арналған UBKU тұрақтандырғышымен жабдықталған. Бұл құрылғы гематологиялық зерттеулер мен зертханаралық салыстырмалы сынақтар жүргізуге арналған. Бүлдірілмеген, бір реттік қолдануға арналған стерильді бұйым. Түрлі түсті таңбалау стандартталған түстер жүйесіне сәйкес келеді. Қолданылған бояу – Pantone 258. Номиналды көлемі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Капиллярсыз ЭДТА К3 жоқ вакуумдық түтіктер,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K3EDTA (этилендиаминтетрасірке қышқылының үш калий тұзы).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ЭДТА К3 бар вакуумдық түтіктер, көлемі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K3EDTA (этилендиаминтетрасірке қышқылының үш калий тұзы).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бар капиллярсыз вакуумды пробиркалар,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Микротүтіктер – капиллярсыз капиллярлық қанды жинауға, қан сарысуын коагуляция активаторымен зерттеуге, In Vitro жағдайында зерттеу мақсатында бір реттік стерильді емес түтіктер.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 AVATUBE C-1000, веноздық қанды, қан плазмасын, қан сарысуын жинауға және сақтауға арналған, келесі толық жинақтың керек-жарақтарымен: бір реттік вакуумды стерильді пробиркалар № 1000, көлемі 1 мл-ден 9 мл-ге дейін, өлшемі 13х75; 13x100; 16x100; Екі жақты ине № 250, ине ұстағыш № 250. Жинақта таңдау үшін келесі өлшемдегі инелер бар: - екі жақты сары қысқа ине, 0,9х25 мм, 20Гх1; - Екі жақты ине, сары стандарт, 0,9х38 мм, 20Gx1 ½; - қос ұшты ине, жасыл, қысқа, 0,8х25 мм, 21Гх1; - Екі жақты жасыл стандартты ине, өлшемі: 0,8x38 мм, 21Gx1 ½; - Екі ұшты қара қысқа ине, 0,7х25 мм, 22Гх1; - Екі жақты қара стандартты ине, 0,7x38 мм, 22Gx1 ½. Сөйлеу опциялары:</w:t>
            </w:r>
          </w:p>
          <w:p>
            <w:pPr>
              <w:spacing w:after="20"/>
              <w:ind w:left="20"/>
              <w:jc w:val="both"/>
            </w:pPr>
            <w:r>
              <w:rPr>
                <w:rFonts w:ascii="Times New Roman"/>
                <w:b w:val="false"/>
                <w:i w:val="false"/>
                <w:color w:val="000000"/>
                <w:sz w:val="20"/>
              </w:rPr>
              <w:t>
1) Гематологиялық зерттеулерге арналған дизайн нұсқасы: 1 Бір рет қолданылатын стерильді вакуумдық түтіктер AVATUBE веноздық қанды, қан плазмасын, қан сарысуын жинауға және сақтауға арналған, гематологиялық зерттеуге арналған K2 ЭДТА (ЭДТА дикалий тұзы) бар, көлемі 1,0 мл - 200 дана.</w:t>
            </w:r>
          </w:p>
          <w:p>
            <w:pPr>
              <w:spacing w:after="20"/>
              <w:ind w:left="20"/>
              <w:jc w:val="both"/>
            </w:pPr>
            <w:r>
              <w:rPr>
                <w:rFonts w:ascii="Times New Roman"/>
                <w:b w:val="false"/>
                <w:i w:val="false"/>
                <w:color w:val="000000"/>
                <w:sz w:val="20"/>
              </w:rPr>
              <w:t>
2. Бір реттік стерильді вакуумдық түтіктер AVATUBE веноздық қанды, қан плазмасын, қан сарысуын жинауға және сақтауға арналған, гематологиялық зерттеу үшін К2 ЭДТА (ЭДТА дикалий тұзы) бар, көлемі 2,0 мл - 450 дана.</w:t>
            </w:r>
          </w:p>
          <w:p>
            <w:pPr>
              <w:spacing w:after="20"/>
              <w:ind w:left="20"/>
              <w:jc w:val="both"/>
            </w:pPr>
            <w:r>
              <w:rPr>
                <w:rFonts w:ascii="Times New Roman"/>
                <w:b w:val="false"/>
                <w:i w:val="false"/>
                <w:color w:val="000000"/>
                <w:sz w:val="20"/>
              </w:rPr>
              <w:t>
3. веноздық қанды, қан плазмасын, қан сарысуын жинауға және сақтауға арналған AVATUBE бір рет қолданылатын стерильді вакуумдық түтіктер, гематологиялық зерттеуге арналған К2 ЭДТА (ЭДТА дикалий тұзы) бар, көлемі 6,0 мл - 100 дана.</w:t>
            </w:r>
          </w:p>
          <w:p>
            <w:pPr>
              <w:spacing w:after="20"/>
              <w:ind w:left="20"/>
              <w:jc w:val="both"/>
            </w:pPr>
            <w:r>
              <w:rPr>
                <w:rFonts w:ascii="Times New Roman"/>
                <w:b w:val="false"/>
                <w:i w:val="false"/>
                <w:color w:val="000000"/>
                <w:sz w:val="20"/>
              </w:rPr>
              <w:t>
4. Бір рет қолданылатын стерильді вакуумды түтіктер AVATUBE веноздық қанды, қан плазмасын, қан сарысуын жинауға және сақтауға арналған, гематологиялық зерттеу үшін К2 ЭДТА (ЭДТА дикалий тұзы) бар, көлемі 9,0 мл - 50 дана.</w:t>
            </w:r>
          </w:p>
          <w:p>
            <w:pPr>
              <w:spacing w:after="20"/>
              <w:ind w:left="20"/>
              <w:jc w:val="both"/>
            </w:pPr>
            <w:r>
              <w:rPr>
                <w:rFonts w:ascii="Times New Roman"/>
                <w:b w:val="false"/>
                <w:i w:val="false"/>
                <w:color w:val="000000"/>
                <w:sz w:val="20"/>
              </w:rPr>
              <w:t>
5. Бір реттік стерильді вакуумдық түтіктер AVATUBE веноздық қанды, қан плазмасын, қан сарысуын жинауға және сақтауға арналған, көлемі 2 мл К3 ЭДТА (ЭДТА үшкальций тұзы) гематологиялық зерттеу үшін) - 100 дана.</w:t>
            </w:r>
          </w:p>
          <w:p>
            <w:pPr>
              <w:spacing w:after="20"/>
              <w:ind w:left="20"/>
              <w:jc w:val="both"/>
            </w:pPr>
            <w:r>
              <w:rPr>
                <w:rFonts w:ascii="Times New Roman"/>
                <w:b w:val="false"/>
                <w:i w:val="false"/>
                <w:color w:val="000000"/>
                <w:sz w:val="20"/>
              </w:rPr>
              <w:t>
6. Бір реттік стерильді вакуумдық түтіктер AVATUBE веноздық қанды, қан плазмасын, қан сарысуын жинауға және сақтауға арналған, көлемі 3 мл К3 ЭДТА (ЭДТА үшкальций тұзы) бар гематологиялық зерттеу үшін) - 50 дана.</w:t>
            </w:r>
          </w:p>
          <w:p>
            <w:pPr>
              <w:spacing w:after="20"/>
              <w:ind w:left="20"/>
              <w:jc w:val="both"/>
            </w:pPr>
            <w:r>
              <w:rPr>
                <w:rFonts w:ascii="Times New Roman"/>
                <w:b w:val="false"/>
                <w:i w:val="false"/>
                <w:color w:val="000000"/>
                <w:sz w:val="20"/>
              </w:rPr>
              <w:t>
7. Бір реттік стерильді вакуумды түтіктер AVATUBE веноздық қанды, қан плазмасын, қан сарысуын жинауға және сақтауға арналған, көлемі 6 мл К3 ЭДТА (ЭДТА үшкальций тұзы) гематологиялық зерттеу үшін) - 50 дана.</w:t>
            </w:r>
          </w:p>
          <w:p>
            <w:pPr>
              <w:spacing w:after="20"/>
              <w:ind w:left="20"/>
              <w:jc w:val="both"/>
            </w:pPr>
            <w:r>
              <w:rPr>
                <w:rFonts w:ascii="Times New Roman"/>
                <w:b w:val="false"/>
                <w:i w:val="false"/>
                <w:color w:val="000000"/>
                <w:sz w:val="20"/>
              </w:rPr>
              <w:t>
8. Екі жақты қара ине, өлшемі 0,7х25 мм, 22Гх1 - 50 дана.</w:t>
            </w:r>
          </w:p>
          <w:p>
            <w:pPr>
              <w:spacing w:after="20"/>
              <w:ind w:left="20"/>
              <w:jc w:val="both"/>
            </w:pPr>
            <w:r>
              <w:rPr>
                <w:rFonts w:ascii="Times New Roman"/>
                <w:b w:val="false"/>
                <w:i w:val="false"/>
                <w:color w:val="000000"/>
                <w:sz w:val="20"/>
              </w:rPr>
              <w:t>
9. Екі ұшты қара ине, өлшемі 0,7х38 мм, 22Gx1 1/2 - 50 дана.</w:t>
            </w:r>
          </w:p>
          <w:p>
            <w:pPr>
              <w:spacing w:after="20"/>
              <w:ind w:left="20"/>
              <w:jc w:val="both"/>
            </w:pPr>
            <w:r>
              <w:rPr>
                <w:rFonts w:ascii="Times New Roman"/>
                <w:b w:val="false"/>
                <w:i w:val="false"/>
                <w:color w:val="000000"/>
                <w:sz w:val="20"/>
              </w:rPr>
              <w:t>
10. Екі ұшты жасыл ине, өлшемі 0,8х25 мм, 21Гх1 - 50 дана.</w:t>
            </w:r>
          </w:p>
          <w:p>
            <w:pPr>
              <w:spacing w:after="20"/>
              <w:ind w:left="20"/>
              <w:jc w:val="both"/>
            </w:pPr>
            <w:r>
              <w:rPr>
                <w:rFonts w:ascii="Times New Roman"/>
                <w:b w:val="false"/>
                <w:i w:val="false"/>
                <w:color w:val="000000"/>
                <w:sz w:val="20"/>
              </w:rPr>
              <w:t>
11. Екі ұшты жасыл ине, өлшемі 0,8х38 мм, 21Gx1 1/2 - 100 дана.</w:t>
            </w:r>
          </w:p>
          <w:p>
            <w:pPr>
              <w:spacing w:after="20"/>
              <w:ind w:left="20"/>
              <w:jc w:val="both"/>
            </w:pPr>
            <w:r>
              <w:rPr>
                <w:rFonts w:ascii="Times New Roman"/>
                <w:b w:val="false"/>
                <w:i w:val="false"/>
                <w:color w:val="000000"/>
                <w:sz w:val="20"/>
              </w:rPr>
              <w:t>
12.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Биохимиялық зерттеулерге арналған нұсқа:</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4 мл - 250 дана.</w:t>
            </w:r>
          </w:p>
          <w:p>
            <w:pPr>
              <w:spacing w:after="20"/>
              <w:ind w:left="20"/>
              <w:jc w:val="both"/>
            </w:pPr>
            <w:r>
              <w:rPr>
                <w:rFonts w:ascii="Times New Roman"/>
                <w:b w:val="false"/>
                <w:i w:val="false"/>
                <w:color w:val="000000"/>
                <w:sz w:val="20"/>
              </w:rPr>
              <w:t>
2.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6 мл - 500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9 мл - 250 дана.</w:t>
            </w:r>
          </w:p>
          <w:p>
            <w:pPr>
              <w:spacing w:after="20"/>
              <w:ind w:left="20"/>
              <w:jc w:val="both"/>
            </w:pPr>
            <w:r>
              <w:rPr>
                <w:rFonts w:ascii="Times New Roman"/>
                <w:b w:val="false"/>
                <w:i w:val="false"/>
                <w:color w:val="000000"/>
                <w:sz w:val="20"/>
              </w:rPr>
              <w:t>
4. Екі жақты қара ине, өлшемі 0,7х38 мм, 22Gx1 1/2 - 50 дана.</w:t>
            </w:r>
          </w:p>
          <w:p>
            <w:pPr>
              <w:spacing w:after="20"/>
              <w:ind w:left="20"/>
              <w:jc w:val="both"/>
            </w:pPr>
            <w:r>
              <w:rPr>
                <w:rFonts w:ascii="Times New Roman"/>
                <w:b w:val="false"/>
                <w:i w:val="false"/>
                <w:color w:val="000000"/>
                <w:sz w:val="20"/>
              </w:rPr>
              <w:t>
5. Екі ұшты жасыл ине, өлшемі 0,8х38 мм, 21Gx1 1/2 - 200 дана.</w:t>
            </w:r>
          </w:p>
          <w:p>
            <w:pPr>
              <w:spacing w:after="20"/>
              <w:ind w:left="20"/>
              <w:jc w:val="both"/>
            </w:pPr>
            <w:r>
              <w:rPr>
                <w:rFonts w:ascii="Times New Roman"/>
                <w:b w:val="false"/>
                <w:i w:val="false"/>
                <w:color w:val="000000"/>
                <w:sz w:val="20"/>
              </w:rPr>
              <w:t>
6.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Биохимиялық, ELISA және IHCLA зерттеулеріне арналған нұсқа:</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бар, көлемі 3,5 мл - 100 дана.</w:t>
            </w:r>
          </w:p>
          <w:p>
            <w:pPr>
              <w:spacing w:after="20"/>
              <w:ind w:left="20"/>
              <w:jc w:val="both"/>
            </w:pPr>
            <w:r>
              <w:rPr>
                <w:rFonts w:ascii="Times New Roman"/>
                <w:b w:val="false"/>
                <w:i w:val="false"/>
                <w:color w:val="000000"/>
                <w:sz w:val="20"/>
              </w:rPr>
              <w:t>
2.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көлемі 5 мл - 800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көлемі 8 мл - 100 дана.</w:t>
            </w:r>
          </w:p>
          <w:p>
            <w:pPr>
              <w:spacing w:after="20"/>
              <w:ind w:left="20"/>
              <w:jc w:val="both"/>
            </w:pPr>
            <w:r>
              <w:rPr>
                <w:rFonts w:ascii="Times New Roman"/>
                <w:b w:val="false"/>
                <w:i w:val="false"/>
                <w:color w:val="000000"/>
                <w:sz w:val="20"/>
              </w:rPr>
              <w:t>
4. Екі ұшты жасыл ине, өлшемі 0,8х38 мм, 21Gx1 1/2 - 150 дана.</w:t>
            </w:r>
          </w:p>
          <w:p>
            <w:pPr>
              <w:spacing w:after="20"/>
              <w:ind w:left="20"/>
              <w:jc w:val="both"/>
            </w:pPr>
            <w:r>
              <w:rPr>
                <w:rFonts w:ascii="Times New Roman"/>
                <w:b w:val="false"/>
                <w:i w:val="false"/>
                <w:color w:val="000000"/>
                <w:sz w:val="20"/>
              </w:rPr>
              <w:t>
5. Екі ұшты сары ине, өлшемі 0,9х25 мм, 20Гх1 - 50 дана.</w:t>
            </w:r>
          </w:p>
          <w:p>
            <w:pPr>
              <w:spacing w:after="20"/>
              <w:ind w:left="20"/>
              <w:jc w:val="both"/>
            </w:pPr>
            <w:r>
              <w:rPr>
                <w:rFonts w:ascii="Times New Roman"/>
                <w:b w:val="false"/>
                <w:i w:val="false"/>
                <w:color w:val="000000"/>
                <w:sz w:val="20"/>
              </w:rPr>
              <w:t>
6. Екі жақты сары ине, өлшемі 0,9х38 мм, 20Gx1 1/2 - 50 дана.</w:t>
            </w:r>
          </w:p>
          <w:p>
            <w:pPr>
              <w:spacing w:after="20"/>
              <w:ind w:left="20"/>
              <w:jc w:val="both"/>
            </w:pPr>
            <w:r>
              <w:rPr>
                <w:rFonts w:ascii="Times New Roman"/>
                <w:b w:val="false"/>
                <w:i w:val="false"/>
                <w:color w:val="000000"/>
                <w:sz w:val="20"/>
              </w:rPr>
              <w:t>
7.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Гемостаз жүйесін зерттеуге арналған дизайн нұсқасы:</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3,8% (1:9), көлемі 3,5 мл - 300 дана.</w:t>
            </w:r>
          </w:p>
          <w:p>
            <w:pPr>
              <w:spacing w:after="20"/>
              <w:ind w:left="20"/>
              <w:jc w:val="both"/>
            </w:pPr>
            <w:r>
              <w:rPr>
                <w:rFonts w:ascii="Times New Roman"/>
                <w:b w:val="false"/>
                <w:i w:val="false"/>
                <w:color w:val="000000"/>
                <w:sz w:val="20"/>
              </w:rPr>
              <w:t>
2.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3,8% (1:9), көлемі 5 мл - 500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3,2% (1:9), көлемі 2 мл - 100 дана.</w:t>
            </w:r>
          </w:p>
          <w:p>
            <w:pPr>
              <w:spacing w:after="20"/>
              <w:ind w:left="20"/>
              <w:jc w:val="both"/>
            </w:pPr>
            <w:r>
              <w:rPr>
                <w:rFonts w:ascii="Times New Roman"/>
                <w:b w:val="false"/>
                <w:i w:val="false"/>
                <w:color w:val="000000"/>
                <w:sz w:val="20"/>
              </w:rPr>
              <w:t>
4. Бір рет қолданылатын стерильді вакуумды түтіктер AVATUBE веноздық қанды, қан плазмасын, қан сарысуын жинауға және сақтауға арналған, гемостаз жүйесін зерттеуге арналған натрий цитраты 3,2% (1:9), көлемі 3 мл - 100 дана.</w:t>
            </w:r>
          </w:p>
          <w:p>
            <w:pPr>
              <w:spacing w:after="20"/>
              <w:ind w:left="20"/>
              <w:jc w:val="both"/>
            </w:pPr>
            <w:r>
              <w:rPr>
                <w:rFonts w:ascii="Times New Roman"/>
                <w:b w:val="false"/>
                <w:i w:val="false"/>
                <w:color w:val="000000"/>
                <w:sz w:val="20"/>
              </w:rPr>
              <w:t>
5. Екі жақты қара ине, өлшемі 0,7х38 мм, 22Gx1 1/2 - 50 дана.</w:t>
            </w:r>
          </w:p>
          <w:p>
            <w:pPr>
              <w:spacing w:after="20"/>
              <w:ind w:left="20"/>
              <w:jc w:val="both"/>
            </w:pPr>
            <w:r>
              <w:rPr>
                <w:rFonts w:ascii="Times New Roman"/>
                <w:b w:val="false"/>
                <w:i w:val="false"/>
                <w:color w:val="000000"/>
                <w:sz w:val="20"/>
              </w:rPr>
              <w:t>
6. Екі ұшты жасыл ине, өлшемі 0,8х38 мм, 21Gx1 1/2 - 200 дана.</w:t>
            </w:r>
          </w:p>
          <w:p>
            <w:pPr>
              <w:spacing w:after="20"/>
              <w:ind w:left="20"/>
              <w:jc w:val="both"/>
            </w:pPr>
            <w:r>
              <w:rPr>
                <w:rFonts w:ascii="Times New Roman"/>
                <w:b w:val="false"/>
                <w:i w:val="false"/>
                <w:color w:val="000000"/>
                <w:sz w:val="20"/>
              </w:rPr>
              <w:t>
7.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Панченков әдісі бойынша ЭТЖ анықтау нұсқасы:</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натрий цитраты бар, ЭТЖ Панченков әдісі бойынша анықтауға арналған 2,4 мл - 1000 дана.</w:t>
            </w:r>
          </w:p>
          <w:p>
            <w:pPr>
              <w:spacing w:after="20"/>
              <w:ind w:left="20"/>
              <w:jc w:val="both"/>
            </w:pPr>
            <w:r>
              <w:rPr>
                <w:rFonts w:ascii="Times New Roman"/>
                <w:b w:val="false"/>
                <w:i w:val="false"/>
                <w:color w:val="000000"/>
                <w:sz w:val="20"/>
              </w:rPr>
              <w:t>
2. Екі ұшты жасыл ине, өлшемі 0,8х38 мм, 21Gx1 1/2 - 250 дана.</w:t>
            </w:r>
          </w:p>
          <w:p>
            <w:pPr>
              <w:spacing w:after="20"/>
              <w:ind w:left="20"/>
              <w:jc w:val="both"/>
            </w:pPr>
            <w:r>
              <w:rPr>
                <w:rFonts w:ascii="Times New Roman"/>
                <w:b w:val="false"/>
                <w:i w:val="false"/>
                <w:color w:val="000000"/>
                <w:sz w:val="20"/>
              </w:rPr>
              <w:t>
3.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Плазмадағы глюкозаны өлшеуге арналған нұсқа:</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плазмадағы глюкозаны өлшеуге арналған натрий фториді және калий оксалатымен көлемі 3 мл - 1000 дана.</w:t>
            </w:r>
          </w:p>
          <w:p>
            <w:pPr>
              <w:spacing w:after="20"/>
              <w:ind w:left="20"/>
              <w:jc w:val="both"/>
            </w:pPr>
            <w:r>
              <w:rPr>
                <w:rFonts w:ascii="Times New Roman"/>
                <w:b w:val="false"/>
                <w:i w:val="false"/>
                <w:color w:val="000000"/>
                <w:sz w:val="20"/>
              </w:rPr>
              <w:t>
2. Екі ұшты жасыл ине, өлшемі 0,8х38 мм, 21Gx1 1/2 - 250 дана.</w:t>
            </w:r>
          </w:p>
          <w:p>
            <w:pPr>
              <w:spacing w:after="20"/>
              <w:ind w:left="20"/>
              <w:jc w:val="both"/>
            </w:pPr>
            <w:r>
              <w:rPr>
                <w:rFonts w:ascii="Times New Roman"/>
                <w:b w:val="false"/>
                <w:i w:val="false"/>
                <w:color w:val="000000"/>
                <w:sz w:val="20"/>
              </w:rPr>
              <w:t>
3.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Плазманы алудың жобалық нұсқасы:</w:t>
            </w:r>
          </w:p>
          <w:p>
            <w:pPr>
              <w:spacing w:after="20"/>
              <w:ind w:left="20"/>
              <w:jc w:val="both"/>
            </w:pPr>
            <w:r>
              <w:rPr>
                <w:rFonts w:ascii="Times New Roman"/>
                <w:b w:val="false"/>
                <w:i w:val="false"/>
                <w:color w:val="000000"/>
                <w:sz w:val="20"/>
              </w:rPr>
              <w:t>
1. Бір рет қолданылатын стерильді вакуумдық түтіктер AVATUBE веноздық қанды, қан плазмасын, қан сарысуын жинауға және сақтауға арналған, көлемі 2 мл литий гепаринмен және плазманы алуға арналған гельмен - 400 дана.</w:t>
            </w:r>
          </w:p>
          <w:p>
            <w:pPr>
              <w:spacing w:after="20"/>
              <w:ind w:left="20"/>
              <w:jc w:val="both"/>
            </w:pPr>
            <w:r>
              <w:rPr>
                <w:rFonts w:ascii="Times New Roman"/>
                <w:b w:val="false"/>
                <w:i w:val="false"/>
                <w:color w:val="000000"/>
                <w:sz w:val="20"/>
              </w:rPr>
              <w:t>
2. Бір рет қолданылатын стерильді вакуумды түтіктер AVATUBE веноздық қанды, қан плазмасын, қан сарысуын жинауға және сақтауға арналған, көлемі 2 мл плазманы алуға арналған литий гепарині бар - 400 дана.</w:t>
            </w:r>
          </w:p>
          <w:p>
            <w:pPr>
              <w:spacing w:after="20"/>
              <w:ind w:left="20"/>
              <w:jc w:val="both"/>
            </w:pPr>
            <w:r>
              <w:rPr>
                <w:rFonts w:ascii="Times New Roman"/>
                <w:b w:val="false"/>
                <w:i w:val="false"/>
                <w:color w:val="000000"/>
                <w:sz w:val="20"/>
              </w:rPr>
              <w:t>
3. Бір рет қолданылатын стерильді вакуумдық түтіктер AVATUBE веноздық қанды, қан плазмасын, қан сарысуын жинауға және сақтауға арналған, көлемі 4 мл плазманы алуға арналған литий гепаринімен - 200 дана.</w:t>
            </w:r>
          </w:p>
          <w:p>
            <w:pPr>
              <w:spacing w:after="20"/>
              <w:ind w:left="20"/>
              <w:jc w:val="both"/>
            </w:pPr>
            <w:r>
              <w:rPr>
                <w:rFonts w:ascii="Times New Roman"/>
                <w:b w:val="false"/>
                <w:i w:val="false"/>
                <w:color w:val="000000"/>
                <w:sz w:val="20"/>
              </w:rPr>
              <w:t>
4. Екі ұшты жасыл ине, өлшемі 0,8х38 мм, 21Gx1 1/2 - 250 дана.</w:t>
            </w:r>
          </w:p>
          <w:p>
            <w:pPr>
              <w:spacing w:after="20"/>
              <w:ind w:left="20"/>
              <w:jc w:val="both"/>
            </w:pPr>
            <w:r>
              <w:rPr>
                <w:rFonts w:ascii="Times New Roman"/>
                <w:b w:val="false"/>
                <w:i w:val="false"/>
                <w:color w:val="000000"/>
                <w:sz w:val="20"/>
              </w:rPr>
              <w:t>
5.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веноздық қанды, қан плазмасын, қан сарысуын жинауға және сақтауға арналған AVATUBE бір реттік стерильді вакуумдық түтіктер, гематологиялық зерттеу үшін К3 ЭДТА (трикалий тұзы) бар, күлгін қалпақшасы бар,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веноздық қанды, қан плазмасын жинауға және сақтауға арналған AVATUBE бір реттік стерильді вакуумдық түтіктер, К2 ЭДТА және гель бар, көлемі 1 мл-ден 9 мл-ге дейін, ашық күлгін қалпақшасы бар, көлемі 3,5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натрий цитраты бар (1:4) Панченков әдісі бойынша ЭТЖ анықтауға арналған, қара қалпақшасы бар, көлемі 2,4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0,8х38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жинауға және сақтауға арналған AVATUBE бір реттік стерильді вакуумдық түтіктер, К2 ЭДТА және гель бар, көлемі 1 мл-ден 9 мл-ге дейін, ашық күлгін қалпақшасы бар, көлемі 3,5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4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4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3,5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3,5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сақтауға, талдауға және тасымалдауға арналған. Микропробиркалар In Vitro жағдайларында зерттеу мақсатында, капиллярлық қан алуға арналған бір реттік стерильді емес микропробиркалар болып келеді. Капиллярлық қан алуға арналған микропробиркалар пластикалық контейнер.Контейнердің жоғарғы шеті қан коллекторы ретінде қызмет етеді. Қақпақ жоғарғы жиекке нығыз жуысып тұрады. Толтыру көлемі, мл - 0,25-0,5 мл (250-500 мкл), Қақпақ түсі - Ашық күлгін, Реагент (код) - K2 EДTA (K2E)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Толтыру көлемі, мл -0,2-0,4 мл (200-400 мкл), Қақпақ түсі - жасыл, Реагент (код) - Литий гепарин (LH)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биоталдау ыдысы, қасықпен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Стерильді. Герметикалық жабылған бұрандалы қақпақтың болуы жағымсыз иістерден оқшаулауды қамтамасыз етеді, тасымалданатын биоматериалдың шашырауына, ағып кетуіне және қоршаған ортаға тиюіне жол бермейді.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Қолдануға дайын биоталдау контейнері. тығыздықты қамтамасыз етіп, контейнердің шетіне тығыз орналасады, нәжіс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биоталдау ыдысы, қасықсыз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Стерильді. Герметикалық жабылған бұрандалы қақпақтың болуы жағымсыз иістерден оқшаулауды қамтамасыз етеді, тасымалданатын биоматериалдың шашырауына, ағып кетуіне және қоршаған ортаға тиюіне жол бермейді.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Қолдануға дайын биоталдау контейнері.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биоталдауларға арналған ыдыс 60 мл қасықпен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Герметикалық жабылған бұрандалы қақпақтың болуы жағымсыз иістерден оқшаулауды қамтамасыз етеді және тасымалданатын биоматериалға жол бермейді. шашырау, ағу және қоршаған ортаға тию.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Биологиялық талдауларға арналған контейнер, өздігінен қолдануға дайын Медициналық өнім бір рет қолдануға арналған диагностикаға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биоталдауларға арналған ыдыс 60 мл қасықсыз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Герметикалық жабылған бұрандалы қақпақтың болуы жағымсыз иістерден оқшаулауды қамтамасыз етеді және тасымалданатын биоматериалға жол бермейді. шашырау, ағу және қоршаған ортаға тию.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Биологиялық талдауларға арналған контейнер, өздігінен қолдануға дайын Медициналық өнім бір рет қолдануға арналған диагностикаға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 толтырғышы бар капиллярсыз вакуумдық түтіктер,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натрий фториді және калий оксалаты.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оксалатымен толтырылған капилляры бар вакуумдық түтіктер,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оксалаты толтырғышы бар глюкозаны сынауға арналған капилляры бар капиллярлық қан алу түтіктері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натрий фториді және калий оксалаты.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 Түтіктер вакууммен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мен гелі бар капиллярсыз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Микротүтікшелер капиллярлы және капиллярсыз капиллярлық қанды жинауға, қан сарысуын коагуляция активаторы мен гельді зерттеуге, In Vitro жағдайында зерттеу мақсатында бір реттік стерильді емес түтіктер болып табылады.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мен гелі бар капилляры бар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Микротүтікшелер капиллярлы және капиллярсыз капиллярлық қанды жинауға, қан сарысуын коагуляция активаторы мен гельді зерттеуге, In Vitro жағдайында зерттеу мақсатында бір реттік стерильді емес түтіктер болып табылады.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 вакуумдық пробиркалар,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түтіктер – жеңіл, мөлдір, улы емес медициналық полиэтилентерефталаттан (ПЭТ) жасалған, in vitro зерттеу мақсатында капиллярлық қанды жинауға арналған бір реттік стерильді емес түтіктер, ол әсіресе берік және газ алмасуды тиімді болдырмайды. Тік ойықтары бар қақпақтар тығыздық пен қауіпсіздікті қамтамасыз ететін полиэтиленнен жасалған. Қақпақ жоғарғы жиекке мықтап жабысады. Қақпақтың түсі күлгін. Жиналған қан көлемі 0,2-0,5 мл. Пробиркаларда жапсырмада көрсетілген белгілі бір толтыру көлемін көрсететін белгі болады. Капиллярлық түтіктер жалпы халықтан, әсіресе жаңа туған нәрестелер мен жас балалардан, егде жастағы науқастардан және веналық қан алу қиынға соғатын реанимацияда жатқан науқастардан капиллярлық қан жинау үшін қолданылады. Капиллярлық қанды қабылдауға және тасымалдауға арналған капилляры бар бір реттік, мөлдір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 АИТВ-1 антигенін иммуноферментті анықтауға және бар екенін растауға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АИТВ-1 p24 антигеніне иммобилиз ацияланған моноклонал ды антиденеле р бар жиналмалы планшет, пайдалануғ а дайын.</w:t>
            </w:r>
          </w:p>
          <w:p>
            <w:pPr>
              <w:spacing w:after="20"/>
              <w:ind w:left="20"/>
              <w:jc w:val="both"/>
            </w:pPr>
            <w:r>
              <w:rPr>
                <w:rFonts w:ascii="Times New Roman"/>
                <w:b w:val="false"/>
                <w:i w:val="false"/>
                <w:color w:val="000000"/>
                <w:sz w:val="20"/>
              </w:rPr>
              <w:t>
2) Оң бақылау үлгісі (Б+) – құрамында 160 пг/мл концентрацияда рекомбинантты р24 АИТВ-1 бар, белсенділігі жойылған – қызыл түсті мөлдір сұйықтық, пайдалануға дайын (2 мл)</w:t>
            </w:r>
          </w:p>
          <w:p>
            <w:pPr>
              <w:spacing w:after="20"/>
              <w:ind w:left="20"/>
              <w:jc w:val="both"/>
            </w:pPr>
            <w:r>
              <w:rPr>
                <w:rFonts w:ascii="Times New Roman"/>
                <w:b w:val="false"/>
                <w:i w:val="false"/>
                <w:color w:val="000000"/>
                <w:sz w:val="20"/>
              </w:rPr>
              <w:t>
3) Теріс бақылау үлгісі (Б-) – белсенділігі жойылған, сары түсті мөлдір сұйықтық, пайдалануға дайын (6 мл)</w:t>
            </w:r>
          </w:p>
          <w:p>
            <w:pPr>
              <w:spacing w:after="20"/>
              <w:ind w:left="20"/>
              <w:jc w:val="both"/>
            </w:pPr>
            <w:r>
              <w:rPr>
                <w:rFonts w:ascii="Times New Roman"/>
                <w:b w:val="false"/>
                <w:i w:val="false"/>
                <w:color w:val="000000"/>
                <w:sz w:val="20"/>
              </w:rPr>
              <w:t>
4) №1 конъюгат - концентрат (р24 АИТВ-1-ге биотинилденген антиденелер), мөлдір көк түсті сұйықтық (1,5 мл)</w:t>
            </w:r>
          </w:p>
          <w:p>
            <w:pPr>
              <w:spacing w:after="20"/>
              <w:ind w:left="20"/>
              <w:jc w:val="both"/>
            </w:pPr>
            <w:r>
              <w:rPr>
                <w:rFonts w:ascii="Times New Roman"/>
                <w:b w:val="false"/>
                <w:i w:val="false"/>
                <w:color w:val="000000"/>
                <w:sz w:val="20"/>
              </w:rPr>
              <w:t>
5) №2 конъюгат - концентрат (стрептавидин-пероксидаза), мөлдір қызғылт-сары түсті сұйықтық (1,5 мл)</w:t>
            </w:r>
          </w:p>
          <w:p>
            <w:pPr>
              <w:spacing w:after="20"/>
              <w:ind w:left="20"/>
              <w:jc w:val="both"/>
            </w:pPr>
            <w:r>
              <w:rPr>
                <w:rFonts w:ascii="Times New Roman"/>
                <w:b w:val="false"/>
                <w:i w:val="false"/>
                <w:color w:val="000000"/>
                <w:sz w:val="20"/>
              </w:rPr>
              <w:t>
6) №1 конъюгатты сұйылту ерітіндісі (СК 1), пайдалануға дайын (13 мл)</w:t>
            </w:r>
          </w:p>
          <w:p>
            <w:pPr>
              <w:spacing w:after="20"/>
              <w:ind w:left="20"/>
              <w:jc w:val="both"/>
            </w:pPr>
            <w:r>
              <w:rPr>
                <w:rFonts w:ascii="Times New Roman"/>
                <w:b w:val="false"/>
                <w:i w:val="false"/>
                <w:color w:val="000000"/>
                <w:sz w:val="20"/>
              </w:rPr>
              <w:t>
7) №2 конъюгатты сұйылту ерітіндісі (СК 2), пайдалануға дайын (13 мл)</w:t>
            </w:r>
          </w:p>
          <w:p>
            <w:pPr>
              <w:spacing w:after="20"/>
              <w:ind w:left="20"/>
              <w:jc w:val="both"/>
            </w:pPr>
            <w:r>
              <w:rPr>
                <w:rFonts w:ascii="Times New Roman"/>
                <w:b w:val="false"/>
                <w:i w:val="false"/>
                <w:color w:val="000000"/>
                <w:sz w:val="20"/>
              </w:rPr>
              <w:t>
8) Растайтын агент ерітіндісі (РАЕ) - (р24 АИТВ-1-ге антиденелер), пайдалануға дайын (3 мл)</w:t>
            </w:r>
          </w:p>
          <w:p>
            <w:pPr>
              <w:spacing w:after="20"/>
              <w:ind w:left="20"/>
              <w:jc w:val="both"/>
            </w:pPr>
            <w:r>
              <w:rPr>
                <w:rFonts w:ascii="Times New Roman"/>
                <w:b w:val="false"/>
                <w:i w:val="false"/>
                <w:color w:val="000000"/>
                <w:sz w:val="20"/>
              </w:rPr>
              <w:t>
9) Үлгілерді сұйылтуға арналған ерітінді (ҮСЕ) - мөлдір ақшыл жасыл түсті сұйықтық, пайдалануға дайын (6 мл)</w:t>
            </w:r>
          </w:p>
          <w:p>
            <w:pPr>
              <w:spacing w:after="20"/>
              <w:ind w:left="20"/>
              <w:jc w:val="both"/>
            </w:pPr>
            <w:r>
              <w:rPr>
                <w:rFonts w:ascii="Times New Roman"/>
                <w:b w:val="false"/>
                <w:i w:val="false"/>
                <w:color w:val="000000"/>
                <w:sz w:val="20"/>
              </w:rPr>
              <w:t>
10) Фосфатты-тұзды буферлік ерітінді концентраты твинмен (ФТБ-Т×25), (28,0 мл-ден)</w:t>
            </w:r>
          </w:p>
          <w:p>
            <w:pPr>
              <w:spacing w:after="20"/>
              <w:ind w:left="20"/>
              <w:jc w:val="both"/>
            </w:pPr>
            <w:r>
              <w:rPr>
                <w:rFonts w:ascii="Times New Roman"/>
                <w:b w:val="false"/>
                <w:i w:val="false"/>
                <w:color w:val="000000"/>
                <w:sz w:val="20"/>
              </w:rPr>
              <w:t>
11) Субстратты буферлік ерітінді (СБЕ), пайдалануға дайын (13 мл)</w:t>
            </w:r>
          </w:p>
          <w:p>
            <w:pPr>
              <w:spacing w:after="20"/>
              <w:ind w:left="20"/>
              <w:jc w:val="both"/>
            </w:pPr>
            <w:r>
              <w:rPr>
                <w:rFonts w:ascii="Times New Roman"/>
                <w:b w:val="false"/>
                <w:i w:val="false"/>
                <w:color w:val="000000"/>
                <w:sz w:val="20"/>
              </w:rPr>
              <w:t>
12) Тетраметилбензидин (TMB), концентраты (1,5 мл)</w:t>
            </w:r>
          </w:p>
          <w:p>
            <w:pPr>
              <w:spacing w:after="20"/>
              <w:ind w:left="20"/>
              <w:jc w:val="both"/>
            </w:pPr>
            <w:r>
              <w:rPr>
                <w:rFonts w:ascii="Times New Roman"/>
                <w:b w:val="false"/>
                <w:i w:val="false"/>
                <w:color w:val="000000"/>
                <w:sz w:val="20"/>
              </w:rPr>
              <w:t>
13) Стоп-реагент, пайдалануға дайын (12 мл)</w:t>
            </w:r>
          </w:p>
          <w:p>
            <w:pPr>
              <w:spacing w:after="20"/>
              <w:ind w:left="20"/>
              <w:jc w:val="both"/>
            </w:pPr>
            <w:r>
              <w:rPr>
                <w:rFonts w:ascii="Times New Roman"/>
                <w:b w:val="false"/>
                <w:i w:val="false"/>
                <w:color w:val="000000"/>
                <w:sz w:val="20"/>
              </w:rPr>
              <w:t>
14) Пипеткалық дозаторларға арналған ұштықтар 2-200 мкл</w:t>
            </w:r>
          </w:p>
          <w:p>
            <w:pPr>
              <w:spacing w:after="20"/>
              <w:ind w:left="20"/>
              <w:jc w:val="both"/>
            </w:pPr>
            <w:r>
              <w:rPr>
                <w:rFonts w:ascii="Times New Roman"/>
                <w:b w:val="false"/>
                <w:i w:val="false"/>
                <w:color w:val="000000"/>
                <w:sz w:val="20"/>
              </w:rPr>
              <w:t>
15)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АИТВ-1,2 антиденелерін және АИТВ-1 p24 антигенін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полистиролдан жасалған, стриппирленген планшет: рекомбинантты АИТВ I антигендері (М тобы) gp41, gp120, gp160, АИТВ I (0 топ) gp41, рекомбинантты АИТВ II gp36 антигені және АИТВ I p24 антигеніне моноклоналды антиденелер, пайдалануға дайын, 2 дана</w:t>
            </w:r>
          </w:p>
          <w:p>
            <w:pPr>
              <w:spacing w:after="20"/>
              <w:ind w:left="20"/>
              <w:jc w:val="both"/>
            </w:pPr>
            <w:r>
              <w:rPr>
                <w:rFonts w:ascii="Times New Roman"/>
                <w:b w:val="false"/>
                <w:i w:val="false"/>
                <w:color w:val="000000"/>
                <w:sz w:val="20"/>
              </w:rPr>
              <w:t>
2) Құрамында АИТВ I р24 антигені және АИТВ I(0), II антиденелер жоқ адам қанының сарысуының негізіндегі теріс бақылау үлгісі (Б-), инактивацияланған, пайдалануға дайын (3,0 мл)</w:t>
            </w:r>
          </w:p>
          <w:p>
            <w:pPr>
              <w:spacing w:after="20"/>
              <w:ind w:left="20"/>
              <w:jc w:val="both"/>
            </w:pPr>
            <w:r>
              <w:rPr>
                <w:rFonts w:ascii="Times New Roman"/>
                <w:b w:val="false"/>
                <w:i w:val="false"/>
                <w:color w:val="000000"/>
                <w:sz w:val="20"/>
              </w:rPr>
              <w:t>
3) Құрамында АИТВ I(0), II арнайы антиденелер бар адам қанының сарысуының негізіндегі оң бақылау үлгісі (Б1+), инактивацияланған, пайдалануға дайын (1,0 мл)</w:t>
            </w:r>
          </w:p>
          <w:p>
            <w:pPr>
              <w:spacing w:after="20"/>
              <w:ind w:left="20"/>
              <w:jc w:val="both"/>
            </w:pPr>
            <w:r>
              <w:rPr>
                <w:rFonts w:ascii="Times New Roman"/>
                <w:b w:val="false"/>
                <w:i w:val="false"/>
                <w:color w:val="000000"/>
                <w:sz w:val="20"/>
              </w:rPr>
              <w:t>
4) Құрамында жоғары тазартылған рекомбинантты АИТВ I р24 антигені бар адам қанының сарысуының негізіндегі оң бақылау үлгісі (Б2+), инактивацияланған, пайдалануға дайын (1,0 мл)</w:t>
            </w:r>
          </w:p>
          <w:p>
            <w:pPr>
              <w:spacing w:after="20"/>
              <w:ind w:left="20"/>
              <w:jc w:val="both"/>
            </w:pPr>
            <w:r>
              <w:rPr>
                <w:rFonts w:ascii="Times New Roman"/>
                <w:b w:val="false"/>
                <w:i w:val="false"/>
                <w:color w:val="000000"/>
                <w:sz w:val="20"/>
              </w:rPr>
              <w:t>
5) А конъюгаты, пайдалануға дайын (6,5 мл)</w:t>
            </w:r>
          </w:p>
          <w:p>
            <w:pPr>
              <w:spacing w:after="20"/>
              <w:ind w:left="20"/>
              <w:jc w:val="both"/>
            </w:pPr>
            <w:r>
              <w:rPr>
                <w:rFonts w:ascii="Times New Roman"/>
                <w:b w:val="false"/>
                <w:i w:val="false"/>
                <w:color w:val="000000"/>
                <w:sz w:val="20"/>
              </w:rPr>
              <w:t>
6) В конъюгат концентраты, 11-еселі (2,5 мл)</w:t>
            </w:r>
          </w:p>
          <w:p>
            <w:pPr>
              <w:spacing w:after="20"/>
              <w:ind w:left="20"/>
              <w:jc w:val="both"/>
            </w:pPr>
            <w:r>
              <w:rPr>
                <w:rFonts w:ascii="Times New Roman"/>
                <w:b w:val="false"/>
                <w:i w:val="false"/>
                <w:color w:val="000000"/>
                <w:sz w:val="20"/>
              </w:rPr>
              <w:t>
7) В конъюгат концентратын сұйылтуға арналған буфері, пайдалануға дайын, (30,0 мл)</w:t>
            </w:r>
          </w:p>
          <w:p>
            <w:pPr>
              <w:spacing w:after="20"/>
              <w:ind w:left="20"/>
              <w:jc w:val="both"/>
            </w:pPr>
            <w:r>
              <w:rPr>
                <w:rFonts w:ascii="Times New Roman"/>
                <w:b w:val="false"/>
                <w:i w:val="false"/>
                <w:color w:val="000000"/>
                <w:sz w:val="20"/>
              </w:rPr>
              <w:t>
8) Тетраметилбензидиннің (ТМБ) субстратты ерітіндісі, пайдалануға дайын (30,0 мл)</w:t>
            </w:r>
          </w:p>
          <w:p>
            <w:pPr>
              <w:spacing w:after="20"/>
              <w:ind w:left="20"/>
              <w:jc w:val="both"/>
            </w:pPr>
            <w:r>
              <w:rPr>
                <w:rFonts w:ascii="Times New Roman"/>
                <w:b w:val="false"/>
                <w:i w:val="false"/>
                <w:color w:val="000000"/>
                <w:sz w:val="20"/>
              </w:rPr>
              <w:t>
9) Жуу ерітіндісінің концентраты (құрамында твин-20 және бензой қышқылы бар тұз ерітіндісі), 26-еселі (100 мл)</w:t>
            </w:r>
          </w:p>
          <w:p>
            <w:pPr>
              <w:spacing w:after="20"/>
              <w:ind w:left="20"/>
              <w:jc w:val="both"/>
            </w:pPr>
            <w:r>
              <w:rPr>
                <w:rFonts w:ascii="Times New Roman"/>
                <w:b w:val="false"/>
                <w:i w:val="false"/>
                <w:color w:val="000000"/>
                <w:sz w:val="20"/>
              </w:rPr>
              <w:t>
10) Стоп-реагент, пайдалануға дайын (30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В гепатиті вирусының HBsAg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Полистиролды, стриптелген, планшет ойықшаларының ішкі бетінде HBsAg-ге антиденелер иммобилизацияланған планшет, пайдалануға дайын</w:t>
            </w:r>
          </w:p>
          <w:p>
            <w:pPr>
              <w:spacing w:after="20"/>
              <w:ind w:left="20"/>
              <w:jc w:val="both"/>
            </w:pPr>
            <w:r>
              <w:rPr>
                <w:rFonts w:ascii="Times New Roman"/>
                <w:b w:val="false"/>
                <w:i w:val="false"/>
                <w:color w:val="000000"/>
                <w:sz w:val="20"/>
              </w:rPr>
              <w:t>
2) Құрамында HBsAg жоқ адамның қан сарысуы негізінде белсенсізденген теріс бақылау Б-, түссіз сұйықтық, пайдалануға дайын., (3,0 мл)</w:t>
            </w:r>
          </w:p>
          <w:p>
            <w:pPr>
              <w:spacing w:after="20"/>
              <w:ind w:left="20"/>
              <w:jc w:val="both"/>
            </w:pPr>
            <w:r>
              <w:rPr>
                <w:rFonts w:ascii="Times New Roman"/>
                <w:b w:val="false"/>
                <w:i w:val="false"/>
                <w:color w:val="000000"/>
                <w:sz w:val="20"/>
              </w:rPr>
              <w:t>
3) Құрамында HBsAg бар адамның қан сарысуы негізінде белсенсізденген оң бақылау Б1+,  мөлдір боялған сұйықтық , пайдалануға дайын, (1,0 мл)</w:t>
            </w:r>
          </w:p>
          <w:p>
            <w:pPr>
              <w:spacing w:after="20"/>
              <w:ind w:left="20"/>
              <w:jc w:val="both"/>
            </w:pPr>
            <w:r>
              <w:rPr>
                <w:rFonts w:ascii="Times New Roman"/>
                <w:b w:val="false"/>
                <w:i w:val="false"/>
                <w:color w:val="000000"/>
                <w:sz w:val="20"/>
              </w:rPr>
              <w:t>
4) Құрамында HBsAg бар адамның қан сарысуы негізінде белсенсізденген оң бақылау Б2+,  мөлдір боялған сұйықтық, пайдалануға дайын, (1,0 мл)</w:t>
            </w:r>
          </w:p>
          <w:p>
            <w:pPr>
              <w:spacing w:after="20"/>
              <w:ind w:left="20"/>
              <w:jc w:val="both"/>
            </w:pPr>
            <w:r>
              <w:rPr>
                <w:rFonts w:ascii="Times New Roman"/>
                <w:b w:val="false"/>
                <w:i w:val="false"/>
                <w:color w:val="000000"/>
                <w:sz w:val="20"/>
              </w:rPr>
              <w:t>
5) В конъюгаты, мөлдір түсті сұйықтық, пайдалануға дайын (4,0 мл)</w:t>
            </w:r>
          </w:p>
          <w:p>
            <w:pPr>
              <w:spacing w:after="20"/>
              <w:ind w:left="20"/>
              <w:jc w:val="both"/>
            </w:pPr>
            <w:r>
              <w:rPr>
                <w:rFonts w:ascii="Times New Roman"/>
                <w:b w:val="false"/>
                <w:i w:val="false"/>
                <w:color w:val="000000"/>
                <w:sz w:val="20"/>
              </w:rPr>
              <w:t>
6) А конъюгат концентраты, мөлдір түсті сұйықтық, 11 рет еселенген концентрат, (0,5 мл)</w:t>
            </w:r>
          </w:p>
          <w:p>
            <w:pPr>
              <w:spacing w:after="20"/>
              <w:ind w:left="20"/>
              <w:jc w:val="both"/>
            </w:pPr>
            <w:r>
              <w:rPr>
                <w:rFonts w:ascii="Times New Roman"/>
                <w:b w:val="false"/>
                <w:i w:val="false"/>
                <w:color w:val="000000"/>
                <w:sz w:val="20"/>
              </w:rPr>
              <w:t>
7) А конъюгат концентратын сұйылтуға арналған буфер, мөлдір түсті сұйықтық, пайдалануға дайын, (5,0 мл)</w:t>
            </w:r>
          </w:p>
          <w:p>
            <w:pPr>
              <w:spacing w:after="20"/>
              <w:ind w:left="20"/>
              <w:jc w:val="both"/>
            </w:pPr>
            <w:r>
              <w:rPr>
                <w:rFonts w:ascii="Times New Roman"/>
                <w:b w:val="false"/>
                <w:i w:val="false"/>
                <w:color w:val="000000"/>
                <w:sz w:val="20"/>
              </w:rPr>
              <w:t>
8) Тетраметилбензидиннің (ТМБ) субстратты ерітіндісі, мөлдір түссіз сұйықтық, пайдалануға дайын, (14 мл)</w:t>
            </w:r>
          </w:p>
          <w:p>
            <w:pPr>
              <w:spacing w:after="20"/>
              <w:ind w:left="20"/>
              <w:jc w:val="both"/>
            </w:pPr>
            <w:r>
              <w:rPr>
                <w:rFonts w:ascii="Times New Roman"/>
                <w:b w:val="false"/>
                <w:i w:val="false"/>
                <w:color w:val="000000"/>
                <w:sz w:val="20"/>
              </w:rPr>
              <w:t>
9) Жуу ерітіндісінің концентраты, мөлдір түссіз сұйықтық, 26 рет еселенген концентрат, (22 мл)</w:t>
            </w:r>
          </w:p>
          <w:p>
            <w:pPr>
              <w:spacing w:after="20"/>
              <w:ind w:left="20"/>
              <w:jc w:val="both"/>
            </w:pPr>
            <w:r>
              <w:rPr>
                <w:rFonts w:ascii="Times New Roman"/>
                <w:b w:val="false"/>
                <w:i w:val="false"/>
                <w:color w:val="000000"/>
                <w:sz w:val="20"/>
              </w:rPr>
              <w:t>
10) Стоп-реагент, мөлдір түссіз сұйықтық, пайдалануға дайын (14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"ImmoBia-HBcAg-IgM"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иммобилизацияланған IgM-ге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В гепатиті вирусының core-антигеніне IgМ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В гепатиті вирусының core-антигеніне IgМ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таңбаланған рекомбинантты HВcAg,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(ФТБ-Т×25), (28,0 мл-ден)</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мөлдір түссіз сұйықтық, пайдалануға дайын (12 мл)</w:t>
            </w:r>
          </w:p>
          <w:p>
            <w:pPr>
              <w:spacing w:after="20"/>
              <w:ind w:left="20"/>
              <w:jc w:val="both"/>
            </w:pPr>
            <w:r>
              <w:rPr>
                <w:rFonts w:ascii="Times New Roman"/>
                <w:b w:val="false"/>
                <w:i w:val="false"/>
                <w:color w:val="000000"/>
                <w:sz w:val="20"/>
              </w:rPr>
              <w:t>
9) Пипеткалық дозаторларға арналған ұштықтар 2-200 мкл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жалпы антиденелерді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Ұңғылардың ішкі бетінде иммобилизацияланған рекомбинантты HBcAg бар жиналмалы пластина (12 сегіз ұңғы жолағы), пайдалануға дайын</w:t>
            </w:r>
          </w:p>
          <w:p>
            <w:pPr>
              <w:spacing w:after="20"/>
              <w:ind w:left="20"/>
              <w:jc w:val="both"/>
            </w:pPr>
            <w:r>
              <w:rPr>
                <w:rFonts w:ascii="Times New Roman"/>
                <w:b w:val="false"/>
                <w:i w:val="false"/>
                <w:color w:val="000000"/>
                <w:sz w:val="20"/>
              </w:rPr>
              <w:t>
2) HBcAg антиденелері бар инактивтендірілген адам сарысуына негізделген оң бақылау үлгісі (Б+), пайдалануға дайын, (1,0 мл)</w:t>
            </w:r>
          </w:p>
          <w:p>
            <w:pPr>
              <w:spacing w:after="20"/>
              <w:ind w:left="20"/>
              <w:jc w:val="both"/>
            </w:pPr>
            <w:r>
              <w:rPr>
                <w:rFonts w:ascii="Times New Roman"/>
                <w:b w:val="false"/>
                <w:i w:val="false"/>
                <w:color w:val="000000"/>
                <w:sz w:val="20"/>
              </w:rPr>
              <w:t>
3) Құрамында HBcAg антиденелері жоқ инактивтендірілген адам сарысуына негізделген теріс бақылау үлгісі (Б-), пайдалануға дайын, (1,5 мл)</w:t>
            </w:r>
          </w:p>
          <w:p>
            <w:pPr>
              <w:spacing w:after="20"/>
              <w:ind w:left="20"/>
              <w:jc w:val="both"/>
            </w:pPr>
            <w:r>
              <w:rPr>
                <w:rFonts w:ascii="Times New Roman"/>
                <w:b w:val="false"/>
                <w:i w:val="false"/>
                <w:color w:val="000000"/>
                <w:sz w:val="20"/>
              </w:rPr>
              <w:t>
4) Моноклональды антиденелердің HBcAg-ге желкек пероксидазасымен конъюгаты, пайдалануға дайын (13,0 мл)</w:t>
            </w:r>
          </w:p>
          <w:p>
            <w:pPr>
              <w:spacing w:after="20"/>
              <w:ind w:left="20"/>
              <w:jc w:val="both"/>
            </w:pPr>
            <w:r>
              <w:rPr>
                <w:rFonts w:ascii="Times New Roman"/>
                <w:b w:val="false"/>
                <w:i w:val="false"/>
                <w:color w:val="000000"/>
                <w:sz w:val="20"/>
              </w:rPr>
              <w:t>
5)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беткейінде иммобилизацияланған рекомбинантты НВсАg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НВсАg-ге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НВсАg-ге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конъюгацияланған адамның IgG-ге моноклональді антиденелері,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пайдалануға дайын (12 мл)</w:t>
            </w:r>
          </w:p>
          <w:p>
            <w:pPr>
              <w:spacing w:after="20"/>
              <w:ind w:left="20"/>
              <w:jc w:val="both"/>
            </w:pPr>
            <w:r>
              <w:rPr>
                <w:rFonts w:ascii="Times New Roman"/>
                <w:b w:val="false"/>
                <w:i w:val="false"/>
                <w:color w:val="000000"/>
                <w:sz w:val="20"/>
              </w:rPr>
              <w:t>
9) Пипеткалық дозаторларға арналған ұштықтар 2-200 мкл</w:t>
            </w:r>
          </w:p>
          <w:p>
            <w:pPr>
              <w:spacing w:after="20"/>
              <w:ind w:left="20"/>
              <w:jc w:val="both"/>
            </w:pPr>
            <w:r>
              <w:rPr>
                <w:rFonts w:ascii="Times New Roman"/>
                <w:b w:val="false"/>
                <w:i w:val="false"/>
                <w:color w:val="000000"/>
                <w:sz w:val="20"/>
              </w:rPr>
              <w:t>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Е-антигенін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беткейінде иммобилизацияланған НВеAg-ге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Рекомбинантты НBеAg-ге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НВеAg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Ақжелкек пероксидазасы бар НВеAg-ге моноклональді антиденелер конъюгаты, пайдалануға дайын (13,0 мл)</w:t>
            </w:r>
          </w:p>
          <w:p>
            <w:pPr>
              <w:spacing w:after="20"/>
              <w:ind w:left="20"/>
              <w:jc w:val="both"/>
            </w:pPr>
            <w:r>
              <w:rPr>
                <w:rFonts w:ascii="Times New Roman"/>
                <w:b w:val="false"/>
                <w:i w:val="false"/>
                <w:color w:val="000000"/>
                <w:sz w:val="20"/>
              </w:rPr>
              <w:t>
5) Фосфатты-тұзды буферлік ерітіндінің 25-еселік концентраты твинмен (ФТБ-Тх25),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G және M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гепатиті вирусының иммобилизацияланған рекомбинантты антигендері бар тұтас планшет, пайдалануға дайын, 1 дана</w:t>
            </w:r>
          </w:p>
          <w:p>
            <w:pPr>
              <w:spacing w:after="20"/>
              <w:ind w:left="20"/>
              <w:jc w:val="both"/>
            </w:pPr>
            <w:r>
              <w:rPr>
                <w:rFonts w:ascii="Times New Roman"/>
                <w:b w:val="false"/>
                <w:i w:val="false"/>
                <w:color w:val="000000"/>
                <w:sz w:val="20"/>
              </w:rPr>
              <w:t>
2) СГВ антиденелері бар адамның белсенділігі жойылған қан сарысуы негізіндегі оң бақылау үлгісі (Б+), пайдалануға дайын (1 мл), 1 құты</w:t>
            </w:r>
          </w:p>
          <w:p>
            <w:pPr>
              <w:spacing w:after="20"/>
              <w:ind w:left="20"/>
              <w:jc w:val="both"/>
            </w:pPr>
            <w:r>
              <w:rPr>
                <w:rFonts w:ascii="Times New Roman"/>
                <w:b w:val="false"/>
                <w:i w:val="false"/>
                <w:color w:val="000000"/>
                <w:sz w:val="20"/>
              </w:rPr>
              <w:t>
3) СГВ антиденелері жоқ адамның белсенділігі жойылған қан сарысуы негізіндегі теріс бақылау үлгісі (Б-), пайдалануға дайын (1 мл), 1 құты</w:t>
            </w:r>
          </w:p>
          <w:p>
            <w:pPr>
              <w:spacing w:after="20"/>
              <w:ind w:left="20"/>
              <w:jc w:val="both"/>
            </w:pPr>
            <w:r>
              <w:rPr>
                <w:rFonts w:ascii="Times New Roman"/>
                <w:b w:val="false"/>
                <w:i w:val="false"/>
                <w:color w:val="000000"/>
                <w:sz w:val="20"/>
              </w:rPr>
              <w:t>
4) Конъюгат (ақжелкек пероксидазасымен белгіленген адамның IgG және IgМ антиденелерінің қоспасы), концентрат (1,5 мл)</w:t>
            </w:r>
          </w:p>
          <w:p>
            <w:pPr>
              <w:spacing w:after="20"/>
              <w:ind w:left="20"/>
              <w:jc w:val="both"/>
            </w:pPr>
            <w:r>
              <w:rPr>
                <w:rFonts w:ascii="Times New Roman"/>
                <w:b w:val="false"/>
                <w:i w:val="false"/>
                <w:color w:val="000000"/>
                <w:sz w:val="20"/>
              </w:rPr>
              <w:t>
5) Сарысуларды сұйылтуға арналған ерітінді (СЕ) (10 мл), 1 құты</w:t>
            </w:r>
          </w:p>
          <w:p>
            <w:pPr>
              <w:spacing w:after="20"/>
              <w:ind w:left="20"/>
              <w:jc w:val="both"/>
            </w:pPr>
            <w:r>
              <w:rPr>
                <w:rFonts w:ascii="Times New Roman"/>
                <w:b w:val="false"/>
                <w:i w:val="false"/>
                <w:color w:val="000000"/>
                <w:sz w:val="20"/>
              </w:rPr>
              <w:t>
6) Конъюгатты сұйылтуға арналған ерітінді (КЕ) (13 мл), 1 құты</w:t>
            </w:r>
          </w:p>
          <w:p>
            <w:pPr>
              <w:spacing w:after="20"/>
              <w:ind w:left="20"/>
              <w:jc w:val="both"/>
            </w:pPr>
            <w:r>
              <w:rPr>
                <w:rFonts w:ascii="Times New Roman"/>
                <w:b w:val="false"/>
                <w:i w:val="false"/>
                <w:color w:val="000000"/>
                <w:sz w:val="20"/>
              </w:rPr>
              <w:t>
7) 25-еселік фосфат-тұзды буферлік ерітінді концентраты твинмен (ФСБ-Тх25) (28 мл), 1 құты</w:t>
            </w:r>
          </w:p>
          <w:p>
            <w:pPr>
              <w:spacing w:after="20"/>
              <w:ind w:left="20"/>
              <w:jc w:val="both"/>
            </w:pPr>
            <w:r>
              <w:rPr>
                <w:rFonts w:ascii="Times New Roman"/>
                <w:b w:val="false"/>
                <w:i w:val="false"/>
                <w:color w:val="000000"/>
                <w:sz w:val="20"/>
              </w:rPr>
              <w:t>
8) Субстратты буферлі ерітінді (СБЕ) (13 мл), 1 құты</w:t>
            </w:r>
          </w:p>
          <w:p>
            <w:pPr>
              <w:spacing w:after="20"/>
              <w:ind w:left="20"/>
              <w:jc w:val="both"/>
            </w:pPr>
            <w:r>
              <w:rPr>
                <w:rFonts w:ascii="Times New Roman"/>
                <w:b w:val="false"/>
                <w:i w:val="false"/>
                <w:color w:val="000000"/>
                <w:sz w:val="20"/>
              </w:rPr>
              <w:t>
9) Тетраметилбензидин (ТМБ), концентрат (1,5 мл), 1 құты</w:t>
            </w:r>
          </w:p>
          <w:p>
            <w:pPr>
              <w:spacing w:after="20"/>
              <w:ind w:left="20"/>
              <w:jc w:val="both"/>
            </w:pPr>
            <w:r>
              <w:rPr>
                <w:rFonts w:ascii="Times New Roman"/>
                <w:b w:val="false"/>
                <w:i w:val="false"/>
                <w:color w:val="000000"/>
                <w:sz w:val="20"/>
              </w:rPr>
              <w:t>
10) Стоп-реагент, пайдалануға дайын (21 мл), 1 құты</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жеке ақуыздарына (core, NS3, NS4, NS5) антиденелерді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 дың ішкі бетінде иммобилиз ацияланған рекомбинан тты СГВ антигендері бар жиналмалы планшет, пайдалануғ а дайын</w:t>
            </w:r>
          </w:p>
          <w:p>
            <w:pPr>
              <w:spacing w:after="20"/>
              <w:ind w:left="20"/>
              <w:jc w:val="both"/>
            </w:pPr>
            <w:r>
              <w:rPr>
                <w:rFonts w:ascii="Times New Roman"/>
                <w:b w:val="false"/>
                <w:i w:val="false"/>
                <w:color w:val="000000"/>
                <w:sz w:val="20"/>
              </w:rPr>
              <w:t>
2) Белсенділіг і жойылған, оң бақылау үлгісі (Б+), пайдалануғ а дайын, (1 мл)</w:t>
            </w:r>
          </w:p>
          <w:p>
            <w:pPr>
              <w:spacing w:after="20"/>
              <w:ind w:left="20"/>
              <w:jc w:val="both"/>
            </w:pPr>
            <w:r>
              <w:rPr>
                <w:rFonts w:ascii="Times New Roman"/>
                <w:b w:val="false"/>
                <w:i w:val="false"/>
                <w:color w:val="000000"/>
                <w:sz w:val="20"/>
              </w:rPr>
              <w:t>
3) Белсенділіг і жойылған, теріс бақылау үлгісі (Б-), пайдалануғ а дайын, (1 мл)</w:t>
            </w:r>
          </w:p>
          <w:p>
            <w:pPr>
              <w:spacing w:after="20"/>
              <w:ind w:left="20"/>
              <w:jc w:val="both"/>
            </w:pPr>
            <w:r>
              <w:rPr>
                <w:rFonts w:ascii="Times New Roman"/>
                <w:b w:val="false"/>
                <w:i w:val="false"/>
                <w:color w:val="000000"/>
                <w:sz w:val="20"/>
              </w:rPr>
              <w:t>
4) Конъюгат (адамдағы IgM мен IgG-ге антиденеле р, ақжелкек пероксидаз асымен таңбаланға н), концентрат (1,5 мл)</w:t>
            </w:r>
          </w:p>
          <w:p>
            <w:pPr>
              <w:spacing w:after="20"/>
              <w:ind w:left="20"/>
              <w:jc w:val="both"/>
            </w:pPr>
            <w:r>
              <w:rPr>
                <w:rFonts w:ascii="Times New Roman"/>
                <w:b w:val="false"/>
                <w:i w:val="false"/>
                <w:color w:val="000000"/>
                <w:sz w:val="20"/>
              </w:rPr>
              <w:t>
5) Сарысулар ды сұйылтуға арналған ерітінді (СС), пайдалануғ а дайын, (10 мл)</w:t>
            </w:r>
          </w:p>
          <w:p>
            <w:pPr>
              <w:spacing w:after="20"/>
              <w:ind w:left="20"/>
              <w:jc w:val="both"/>
            </w:pPr>
            <w:r>
              <w:rPr>
                <w:rFonts w:ascii="Times New Roman"/>
                <w:b w:val="false"/>
                <w:i w:val="false"/>
                <w:color w:val="000000"/>
                <w:sz w:val="20"/>
              </w:rPr>
              <w:t>
6) Конъюгатт ы сұйылтуға арналған ерітінді (КС), пайдалануғ а дайын, (13 мл)</w:t>
            </w:r>
          </w:p>
          <w:p>
            <w:pPr>
              <w:spacing w:after="20"/>
              <w:ind w:left="20"/>
              <w:jc w:val="both"/>
            </w:pPr>
            <w:r>
              <w:rPr>
                <w:rFonts w:ascii="Times New Roman"/>
                <w:b w:val="false"/>
                <w:i w:val="false"/>
                <w:color w:val="000000"/>
                <w:sz w:val="20"/>
              </w:rPr>
              <w:t>
7) Твин қосылған фосфатты- тұзды буферлік ерітіндінің концентрат ы (ФТБ- Тх25), (28,0 мл)</w:t>
            </w:r>
          </w:p>
          <w:p>
            <w:pPr>
              <w:spacing w:after="20"/>
              <w:ind w:left="20"/>
              <w:jc w:val="both"/>
            </w:pPr>
            <w:r>
              <w:rPr>
                <w:rFonts w:ascii="Times New Roman"/>
                <w:b w:val="false"/>
                <w:i w:val="false"/>
                <w:color w:val="000000"/>
                <w:sz w:val="20"/>
              </w:rPr>
              <w:t>
8) Субстратты буферлік ерітінді (СБЕ), пайдалануғ а дайын, (13 мл)</w:t>
            </w:r>
          </w:p>
          <w:p>
            <w:pPr>
              <w:spacing w:after="20"/>
              <w:ind w:left="20"/>
              <w:jc w:val="both"/>
            </w:pPr>
            <w:r>
              <w:rPr>
                <w:rFonts w:ascii="Times New Roman"/>
                <w:b w:val="false"/>
                <w:i w:val="false"/>
                <w:color w:val="000000"/>
                <w:sz w:val="20"/>
              </w:rPr>
              <w:t>
9) Тетраметил бензидин (ТМБ), концентрат (1,5 мл) 10) Стоп- реагент, пайдалануғ а дайын,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80ед/мл (Б+)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Белсенділігі жойылған теріс бақылау үлгісі (калибратор</w:t>
            </w:r>
          </w:p>
          <w:p>
            <w:pPr>
              <w:spacing w:after="20"/>
              <w:ind w:left="20"/>
              <w:jc w:val="both"/>
            </w:pPr>
            <w:r>
              <w:rPr>
                <w:rFonts w:ascii="Times New Roman"/>
                <w:b w:val="false"/>
                <w:i w:val="false"/>
                <w:color w:val="000000"/>
                <w:sz w:val="20"/>
              </w:rPr>
              <w:t>
1) 5ед/мл (Б–) – құрамында арнайы спецификалық адам антиденелері жоқ, пайдалануға дайын ерітінді (2,0 мл) 4) CUT-OFF (Калибратор</w:t>
            </w:r>
          </w:p>
          <w:p>
            <w:pPr>
              <w:spacing w:after="20"/>
              <w:ind w:left="20"/>
              <w:jc w:val="both"/>
            </w:pPr>
            <w:r>
              <w:rPr>
                <w:rFonts w:ascii="Times New Roman"/>
                <w:b w:val="false"/>
                <w:i w:val="false"/>
                <w:color w:val="000000"/>
                <w:sz w:val="20"/>
              </w:rPr>
              <w:t>
2) 20 ед/мл—құрамында шектеулі концентрациядағы арнайы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(320 ед / 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(15,0 мл)</w:t>
            </w:r>
          </w:p>
          <w:p>
            <w:pPr>
              <w:spacing w:after="20"/>
              <w:ind w:left="20"/>
              <w:jc w:val="both"/>
            </w:pPr>
            <w:r>
              <w:rPr>
                <w:rFonts w:ascii="Times New Roman"/>
                <w:b w:val="false"/>
                <w:i w:val="false"/>
                <w:color w:val="000000"/>
                <w:sz w:val="20"/>
              </w:rPr>
              <w:t>
7) Сұйылтқыш үлгісі 2 - 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 концентрлі буфер (75 мл)</w:t>
            </w:r>
          </w:p>
          <w:p>
            <w:pPr>
              <w:spacing w:after="20"/>
              <w:ind w:left="20"/>
              <w:jc w:val="both"/>
            </w:pPr>
            <w:r>
              <w:rPr>
                <w:rFonts w:ascii="Times New Roman"/>
                <w:b w:val="false"/>
                <w:i w:val="false"/>
                <w:color w:val="000000"/>
                <w:sz w:val="20"/>
              </w:rPr>
              <w:t>
10) Стоп-реагент - Қышқыл ерітінді, пайдалануға дайын (15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А класты түрспецификалық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кептіргіш бар пакеттегі 12 x 8 тесік, пайдалануға дайын -1дана</w:t>
            </w:r>
          </w:p>
          <w:p>
            <w:pPr>
              <w:spacing w:after="20"/>
              <w:ind w:left="20"/>
              <w:jc w:val="both"/>
            </w:pPr>
            <w:r>
              <w:rPr>
                <w:rFonts w:ascii="Times New Roman"/>
                <w:b w:val="false"/>
                <w:i w:val="false"/>
                <w:color w:val="000000"/>
                <w:sz w:val="20"/>
              </w:rPr>
              <w:t>
2) Оң бақылау (К+) (калибратор 3) 80 бір / мл -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3) Теріс бақылау (К -) (калибратор1) 5 бір/мл – құрамында спецификалық адам антиденелері жоқ, қолдануға дайын ерітінді (2,0 мл)</w:t>
            </w:r>
          </w:p>
          <w:p>
            <w:pPr>
              <w:spacing w:after="20"/>
              <w:ind w:left="20"/>
              <w:jc w:val="both"/>
            </w:pPr>
            <w:r>
              <w:rPr>
                <w:rFonts w:ascii="Times New Roman"/>
                <w:b w:val="false"/>
                <w:i w:val="false"/>
                <w:color w:val="000000"/>
                <w:sz w:val="20"/>
              </w:rPr>
              <w:t>
4) Конъюгат - құрамында адамның IgА пероксидазамен таңбаланған жануар иммуноглобулині бар ерітінді, пайдалануға дайын (15 мл)</w:t>
            </w:r>
          </w:p>
          <w:p>
            <w:pPr>
              <w:spacing w:after="20"/>
              <w:ind w:left="20"/>
              <w:jc w:val="both"/>
            </w:pPr>
            <w:r>
              <w:rPr>
                <w:rFonts w:ascii="Times New Roman"/>
                <w:b w:val="false"/>
                <w:i w:val="false"/>
                <w:color w:val="000000"/>
                <w:sz w:val="20"/>
              </w:rPr>
              <w:t>
5) Үлгі 2-ні сұйылтқыш. Ақуыз тұрақтандырғыштары бар буфер, пайдалануға дайын (105 мл)</w:t>
            </w:r>
          </w:p>
          <w:p>
            <w:pPr>
              <w:spacing w:after="20"/>
              <w:ind w:left="20"/>
              <w:jc w:val="both"/>
            </w:pPr>
            <w:r>
              <w:rPr>
                <w:rFonts w:ascii="Times New Roman"/>
                <w:b w:val="false"/>
                <w:i w:val="false"/>
                <w:color w:val="000000"/>
                <w:sz w:val="20"/>
              </w:rPr>
              <w:t>
6) Стоп-реагент. Қышқыл ерітіндісі, пайдалануға дайын (15 мл)</w:t>
            </w:r>
          </w:p>
          <w:p>
            <w:pPr>
              <w:spacing w:after="20"/>
              <w:ind w:left="20"/>
              <w:jc w:val="both"/>
            </w:pPr>
            <w:r>
              <w:rPr>
                <w:rFonts w:ascii="Times New Roman"/>
                <w:b w:val="false"/>
                <w:i w:val="false"/>
                <w:color w:val="000000"/>
                <w:sz w:val="20"/>
              </w:rPr>
              <w:t>
7) CUT – OFF (калибратор 2), 20 бір/мл құрамында шекті концентрацияда спецификалық адам антиденелері бар ерітінді, пайдалануға дайын (3,0 мл)</w:t>
            </w:r>
          </w:p>
          <w:p>
            <w:pPr>
              <w:spacing w:after="20"/>
              <w:ind w:left="20"/>
              <w:jc w:val="both"/>
            </w:pPr>
            <w:r>
              <w:rPr>
                <w:rFonts w:ascii="Times New Roman"/>
                <w:b w:val="false"/>
                <w:i w:val="false"/>
                <w:color w:val="000000"/>
                <w:sz w:val="20"/>
              </w:rPr>
              <w:t>
8) Калибратор 4 (320 бір./ мл)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9) ТМБ-Complete 2 реагенті – толық 2 құрамында TMB / H2О2 бар хромогендік субстрат ерітіндісі, пайдалануға дайын (15 мл)</w:t>
            </w:r>
          </w:p>
          <w:p>
            <w:pPr>
              <w:spacing w:after="20"/>
              <w:ind w:left="20"/>
              <w:jc w:val="both"/>
            </w:pPr>
            <w:r>
              <w:rPr>
                <w:rFonts w:ascii="Times New Roman"/>
                <w:b w:val="false"/>
                <w:i w:val="false"/>
                <w:color w:val="000000"/>
                <w:sz w:val="20"/>
              </w:rPr>
              <w:t>
10) 20 х концентрацияланған буфер - жуу ерітіндісі (75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Trichomonas vaginalis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Конъюгат, лиофилизацияланған – 1 құты</w:t>
            </w:r>
          </w:p>
          <w:p>
            <w:pPr>
              <w:spacing w:after="20"/>
              <w:ind w:left="20"/>
              <w:jc w:val="both"/>
            </w:pPr>
            <w:r>
              <w:rPr>
                <w:rFonts w:ascii="Times New Roman"/>
                <w:b w:val="false"/>
                <w:i w:val="false"/>
                <w:color w:val="000000"/>
                <w:sz w:val="20"/>
              </w:rPr>
              <w:t>
3) Алдын ала сұйылтуға арналған ерітінді (АСЕ) – 1 құты, 3 мл</w:t>
            </w:r>
          </w:p>
          <w:p>
            <w:pPr>
              <w:spacing w:after="20"/>
              <w:ind w:left="20"/>
              <w:jc w:val="both"/>
            </w:pPr>
            <w:r>
              <w:rPr>
                <w:rFonts w:ascii="Times New Roman"/>
                <w:b w:val="false"/>
                <w:i w:val="false"/>
                <w:color w:val="000000"/>
                <w:sz w:val="20"/>
              </w:rPr>
              <w:t>
4) Сарысуды сұйылтуға арналған ерітінді (СЕ ) – 1 құты, 13 мл</w:t>
            </w:r>
          </w:p>
          <w:p>
            <w:pPr>
              <w:spacing w:after="20"/>
              <w:ind w:left="20"/>
              <w:jc w:val="both"/>
            </w:pPr>
            <w:r>
              <w:rPr>
                <w:rFonts w:ascii="Times New Roman"/>
                <w:b w:val="false"/>
                <w:i w:val="false"/>
                <w:color w:val="000000"/>
                <w:sz w:val="20"/>
              </w:rPr>
              <w:t>
5) Конъюгатты сұйылтуға арналған ерітінді (КЕ) – 1 құты, 13 мл</w:t>
            </w:r>
          </w:p>
          <w:p>
            <w:pPr>
              <w:spacing w:after="20"/>
              <w:ind w:left="20"/>
              <w:jc w:val="both"/>
            </w:pPr>
            <w:r>
              <w:rPr>
                <w:rFonts w:ascii="Times New Roman"/>
                <w:b w:val="false"/>
                <w:i w:val="false"/>
                <w:color w:val="000000"/>
                <w:sz w:val="20"/>
              </w:rPr>
              <w:t>
6) Тетраметилбензидин (ТМБ) ерітіндісі – 1 құты, 13 мл</w:t>
            </w:r>
          </w:p>
          <w:p>
            <w:pPr>
              <w:spacing w:after="20"/>
              <w:ind w:left="20"/>
              <w:jc w:val="both"/>
            </w:pPr>
            <w:r>
              <w:rPr>
                <w:rFonts w:ascii="Times New Roman"/>
                <w:b w:val="false"/>
                <w:i w:val="false"/>
                <w:color w:val="000000"/>
                <w:sz w:val="20"/>
              </w:rPr>
              <w:t>
7) Стоп-реагент – 1 құты, 12 мл</w:t>
            </w:r>
          </w:p>
          <w:p>
            <w:pPr>
              <w:spacing w:after="20"/>
              <w:ind w:left="20"/>
              <w:jc w:val="both"/>
            </w:pPr>
            <w:r>
              <w:rPr>
                <w:rFonts w:ascii="Times New Roman"/>
                <w:b w:val="false"/>
                <w:i w:val="false"/>
                <w:color w:val="000000"/>
                <w:sz w:val="20"/>
              </w:rPr>
              <w:t>
8) Оң бақылау үлгісі (Б+), белсендірілмеген – 1 құты, 0,5 мл</w:t>
            </w:r>
          </w:p>
          <w:p>
            <w:pPr>
              <w:spacing w:after="20"/>
              <w:ind w:left="20"/>
              <w:jc w:val="both"/>
            </w:pPr>
            <w:r>
              <w:rPr>
                <w:rFonts w:ascii="Times New Roman"/>
                <w:b w:val="false"/>
                <w:i w:val="false"/>
                <w:color w:val="000000"/>
                <w:sz w:val="20"/>
              </w:rPr>
              <w:t>
9) Теріс бақылау үлгісі (Б–), белсендірілмеген – 1 құты, 1 мл</w:t>
            </w:r>
          </w:p>
          <w:p>
            <w:pPr>
              <w:spacing w:after="20"/>
              <w:ind w:left="20"/>
              <w:jc w:val="both"/>
            </w:pPr>
            <w:r>
              <w:rPr>
                <w:rFonts w:ascii="Times New Roman"/>
                <w:b w:val="false"/>
                <w:i w:val="false"/>
                <w:color w:val="000000"/>
                <w:sz w:val="20"/>
              </w:rPr>
              <w:t>
10)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Trichomonas vaginalis-ке A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Конъюгат, лиофилизацияланған – 1 құты</w:t>
            </w:r>
          </w:p>
          <w:p>
            <w:pPr>
              <w:spacing w:after="20"/>
              <w:ind w:left="20"/>
              <w:jc w:val="both"/>
            </w:pPr>
            <w:r>
              <w:rPr>
                <w:rFonts w:ascii="Times New Roman"/>
                <w:b w:val="false"/>
                <w:i w:val="false"/>
                <w:color w:val="000000"/>
                <w:sz w:val="20"/>
              </w:rPr>
              <w:t>
3)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4) Алдын ала сұйылтуға арналған ерітінді (АСЕ) – 1 құты, 3 мл</w:t>
            </w:r>
          </w:p>
          <w:p>
            <w:pPr>
              <w:spacing w:after="20"/>
              <w:ind w:left="20"/>
              <w:jc w:val="both"/>
            </w:pPr>
            <w:r>
              <w:rPr>
                <w:rFonts w:ascii="Times New Roman"/>
                <w:b w:val="false"/>
                <w:i w:val="false"/>
                <w:color w:val="000000"/>
                <w:sz w:val="20"/>
              </w:rPr>
              <w:t>
5) Сарысуды сұйылтуға арналған ерітінді (СЕ ) – 1 құты, 13 мл</w:t>
            </w:r>
          </w:p>
          <w:p>
            <w:pPr>
              <w:spacing w:after="20"/>
              <w:ind w:left="20"/>
              <w:jc w:val="both"/>
            </w:pPr>
            <w:r>
              <w:rPr>
                <w:rFonts w:ascii="Times New Roman"/>
                <w:b w:val="false"/>
                <w:i w:val="false"/>
                <w:color w:val="000000"/>
                <w:sz w:val="20"/>
              </w:rPr>
              <w:t>
6) Конъюгатты сұйылтуға арналған ерітінді (КЕ) – 1 құты, 13 мл;</w:t>
            </w:r>
          </w:p>
          <w:p>
            <w:pPr>
              <w:spacing w:after="20"/>
              <w:ind w:left="20"/>
              <w:jc w:val="both"/>
            </w:pPr>
            <w:r>
              <w:rPr>
                <w:rFonts w:ascii="Times New Roman"/>
                <w:b w:val="false"/>
                <w:i w:val="false"/>
                <w:color w:val="000000"/>
                <w:sz w:val="20"/>
              </w:rPr>
              <w:t>
7) Тетраметилбензидин (ТМБ) ерітіндісі – 1 құты, 13 мл</w:t>
            </w:r>
          </w:p>
          <w:p>
            <w:pPr>
              <w:spacing w:after="20"/>
              <w:ind w:left="20"/>
              <w:jc w:val="both"/>
            </w:pPr>
            <w:r>
              <w:rPr>
                <w:rFonts w:ascii="Times New Roman"/>
                <w:b w:val="false"/>
                <w:i w:val="false"/>
                <w:color w:val="000000"/>
                <w:sz w:val="20"/>
              </w:rPr>
              <w:t>
8) Стоп-реагент – 1 құты, 12 мл</w:t>
            </w:r>
          </w:p>
          <w:p>
            <w:pPr>
              <w:spacing w:after="20"/>
              <w:ind w:left="20"/>
              <w:jc w:val="both"/>
            </w:pPr>
            <w:r>
              <w:rPr>
                <w:rFonts w:ascii="Times New Roman"/>
                <w:b w:val="false"/>
                <w:i w:val="false"/>
                <w:color w:val="000000"/>
                <w:sz w:val="20"/>
              </w:rPr>
              <w:t>
9) Оң бақылану үлгісі (Б+), белсенділігі жойылған – 1 құты, 0,5 мл</w:t>
            </w:r>
          </w:p>
          <w:p>
            <w:pPr>
              <w:spacing w:after="20"/>
              <w:ind w:left="20"/>
              <w:jc w:val="both"/>
            </w:pPr>
            <w:r>
              <w:rPr>
                <w:rFonts w:ascii="Times New Roman"/>
                <w:b w:val="false"/>
                <w:i w:val="false"/>
                <w:color w:val="000000"/>
                <w:sz w:val="20"/>
              </w:rPr>
              <w:t>
10) Теріс бақылау үлгісі (Б-), белсенділігі жойылған – 1 құты, 1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Оң бақылау үлгісі (калибратор 3) 80ед/мл (Б+)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2) Белсенділігі жойылған теріс бақылау үлгісі (калибратор</w:t>
            </w:r>
          </w:p>
          <w:p>
            <w:pPr>
              <w:spacing w:after="20"/>
              <w:ind w:left="20"/>
              <w:jc w:val="both"/>
            </w:pPr>
            <w:r>
              <w:rPr>
                <w:rFonts w:ascii="Times New Roman"/>
                <w:b w:val="false"/>
                <w:i w:val="false"/>
                <w:color w:val="000000"/>
                <w:sz w:val="20"/>
              </w:rPr>
              <w:t>
1) 5ед/мл (Б–)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3) CUT-OFF (Калибратор 2) 20 ед / мл—құрамында шектеулі концентрациядағы арнайы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4) Калибратор 4 (160 ед / 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5)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6)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8) Жуу ерітіндісі - 20 × концентрлі буфер (75 мл)</w:t>
            </w:r>
          </w:p>
          <w:p>
            <w:pPr>
              <w:spacing w:after="20"/>
              <w:ind w:left="20"/>
              <w:jc w:val="both"/>
            </w:pPr>
            <w:r>
              <w:rPr>
                <w:rFonts w:ascii="Times New Roman"/>
                <w:b w:val="false"/>
                <w:i w:val="false"/>
                <w:color w:val="000000"/>
                <w:sz w:val="20"/>
              </w:rPr>
              <w:t>
9) Стоп-реагент- Қышқыл ерітінді, пайдалануға дайын (15 мл)</w:t>
            </w:r>
          </w:p>
          <w:p>
            <w:pPr>
              <w:spacing w:after="20"/>
              <w:ind w:left="20"/>
              <w:jc w:val="both"/>
            </w:pPr>
            <w:r>
              <w:rPr>
                <w:rFonts w:ascii="Times New Roman"/>
                <w:b w:val="false"/>
                <w:i w:val="false"/>
                <w:color w:val="000000"/>
                <w:sz w:val="20"/>
              </w:rPr>
              <w:t>
10)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 типті қарапайым герпес вирусына М класты иммуноглобулиндерді иммуноферментті анықтауға арналған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үлгісі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3) Белсенділігі жойылған теріс бақылау үлгісі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4) CUT-OFF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5) Конъюгат— адам IgМ-ге,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6) Сұйылтқыш үлгісі 2- Протеин тұрақтандырғыштары және IgG/RF сорбенті бар буфер, пайдалануға дайын (105 мл)</w:t>
            </w:r>
          </w:p>
          <w:p>
            <w:pPr>
              <w:spacing w:after="20"/>
              <w:ind w:left="20"/>
              <w:jc w:val="both"/>
            </w:pPr>
            <w:r>
              <w:rPr>
                <w:rFonts w:ascii="Times New Roman"/>
                <w:b w:val="false"/>
                <w:i w:val="false"/>
                <w:color w:val="000000"/>
                <w:sz w:val="20"/>
              </w:rPr>
              <w:t>
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8) Жуу ерітіндісі - 20 × концентрлі буфер (75 мл)</w:t>
            </w:r>
          </w:p>
          <w:p>
            <w:pPr>
              <w:spacing w:after="20"/>
              <w:ind w:left="20"/>
              <w:jc w:val="both"/>
            </w:pPr>
            <w:r>
              <w:rPr>
                <w:rFonts w:ascii="Times New Roman"/>
                <w:b w:val="false"/>
                <w:i w:val="false"/>
                <w:color w:val="000000"/>
                <w:sz w:val="20"/>
              </w:rPr>
              <w:t>
9) Стоп-реагент- Қышқыл ерітінді, пайдалануға дайын (15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(плазмадағы) лямблия антигендеріне А, М,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лямблия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лямблия антигендеріне IgA, IgM,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лямблия антигендеріне IgA, IgM,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IgA, IgM,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(0,5 М күкірт қышқылы), пайдалануға дайын (12,0 мл)</w:t>
            </w:r>
          </w:p>
          <w:p>
            <w:pPr>
              <w:spacing w:after="20"/>
              <w:ind w:left="20"/>
              <w:jc w:val="both"/>
            </w:pPr>
            <w:r>
              <w:rPr>
                <w:rFonts w:ascii="Times New Roman"/>
                <w:b w:val="false"/>
                <w:i w:val="false"/>
                <w:color w:val="000000"/>
                <w:sz w:val="20"/>
              </w:rPr>
              <w:t>
10) Планшетті тығыздау үшін қағаз</w:t>
            </w:r>
          </w:p>
          <w:p>
            <w:pPr>
              <w:spacing w:after="20"/>
              <w:ind w:left="20"/>
              <w:jc w:val="both"/>
            </w:pPr>
            <w:r>
              <w:rPr>
                <w:rFonts w:ascii="Times New Roman"/>
                <w:b w:val="false"/>
                <w:i w:val="false"/>
                <w:color w:val="000000"/>
                <w:sz w:val="20"/>
              </w:rPr>
              <w:t>
11) Қолдану нұсқаулығы</w:t>
            </w:r>
          </w:p>
          <w:p>
            <w:pPr>
              <w:spacing w:after="20"/>
              <w:ind w:left="20"/>
              <w:jc w:val="both"/>
            </w:pPr>
            <w:r>
              <w:rPr>
                <w:rFonts w:ascii="Times New Roman"/>
                <w:b w:val="false"/>
                <w:i w:val="false"/>
                <w:color w:val="000000"/>
                <w:sz w:val="20"/>
              </w:rPr>
              <w:t>
12) Пипеткалық дозаторларға арналған ұштықтар 2-200 мкл</w:t>
            </w:r>
          </w:p>
          <w:p>
            <w:pPr>
              <w:spacing w:after="20"/>
              <w:ind w:left="20"/>
              <w:jc w:val="both"/>
            </w:pPr>
            <w:r>
              <w:rPr>
                <w:rFonts w:ascii="Times New Roman"/>
                <w:b w:val="false"/>
                <w:i w:val="false"/>
                <w:color w:val="000000"/>
                <w:sz w:val="20"/>
              </w:rPr>
              <w:t>
13)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Ascaris lumbricoides антигендеріне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Ascaris lumbricoides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Адамның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3) Сарысуларды алдын ала сұйылтуға арналған ерітінді (САСЕ) (10,0 мл)</w:t>
            </w:r>
          </w:p>
          <w:p>
            <w:pPr>
              <w:spacing w:after="20"/>
              <w:ind w:left="20"/>
              <w:jc w:val="both"/>
            </w:pPr>
            <w:r>
              <w:rPr>
                <w:rFonts w:ascii="Times New Roman"/>
                <w:b w:val="false"/>
                <w:i w:val="false"/>
                <w:color w:val="000000"/>
                <w:sz w:val="20"/>
              </w:rPr>
              <w:t>
4) Сарысуларды сұйылтуға арналған ерітінді (ССЕ) (12,0 мл)</w:t>
            </w:r>
          </w:p>
          <w:p>
            <w:pPr>
              <w:spacing w:after="20"/>
              <w:ind w:left="20"/>
              <w:jc w:val="both"/>
            </w:pPr>
            <w:r>
              <w:rPr>
                <w:rFonts w:ascii="Times New Roman"/>
                <w:b w:val="false"/>
                <w:i w:val="false"/>
                <w:color w:val="000000"/>
                <w:sz w:val="20"/>
              </w:rPr>
              <w:t>
5)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6) Тетраметилбензидин ерітіндісі (ТМБ), пайдалануға дайын (13,0 мл)</w:t>
            </w:r>
          </w:p>
          <w:p>
            <w:pPr>
              <w:spacing w:after="20"/>
              <w:ind w:left="20"/>
              <w:jc w:val="both"/>
            </w:pPr>
            <w:r>
              <w:rPr>
                <w:rFonts w:ascii="Times New Roman"/>
                <w:b w:val="false"/>
                <w:i w:val="false"/>
                <w:color w:val="000000"/>
                <w:sz w:val="20"/>
              </w:rPr>
              <w:t>
7) Ascaris lumbricoides антигендеріне G класс иммуноглобулиндері бар адамның инактивацияланған қан сарысуына негізделген оң бақылау үлгісі (Б+), (1,5 мл)</w:t>
            </w:r>
          </w:p>
          <w:p>
            <w:pPr>
              <w:spacing w:after="20"/>
              <w:ind w:left="20"/>
              <w:jc w:val="both"/>
            </w:pPr>
            <w:r>
              <w:rPr>
                <w:rFonts w:ascii="Times New Roman"/>
                <w:b w:val="false"/>
                <w:i w:val="false"/>
                <w:color w:val="000000"/>
                <w:sz w:val="20"/>
              </w:rPr>
              <w:t>
8) Ascaris lumbricoides антигендеріне G класс иммуноглобулиндері жоқ адамның белсенділігі жойылған қан сарысуына негізделген теріс бақылау үлгісі (Б-), пайдалануға дайын (2,5 мл)</w:t>
            </w:r>
          </w:p>
          <w:p>
            <w:pPr>
              <w:spacing w:after="20"/>
              <w:ind w:left="20"/>
              <w:jc w:val="both"/>
            </w:pPr>
            <w:r>
              <w:rPr>
                <w:rFonts w:ascii="Times New Roman"/>
                <w:b w:val="false"/>
                <w:i w:val="false"/>
                <w:color w:val="000000"/>
                <w:sz w:val="20"/>
              </w:rPr>
              <w:t>
9) Стоп-реагент , пайдалануға дайын (12,0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w:t>
            </w:r>
          </w:p>
          <w:p>
            <w:pPr>
              <w:spacing w:after="20"/>
              <w:ind w:left="20"/>
              <w:jc w:val="both"/>
            </w:pPr>
            <w:r>
              <w:rPr>
                <w:rFonts w:ascii="Times New Roman"/>
                <w:b w:val="false"/>
                <w:i w:val="false"/>
                <w:color w:val="000000"/>
                <w:sz w:val="20"/>
              </w:rPr>
              <w:t>
2) Белсенділігі жойылған теріс бақылау үлгісі (калибратор 1)5ед/мл (Б–)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3) CUT-OFF (Калибратор 2) 20 ед / мл—құрамында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4) Оң бақылау үлгісі, 80 ед/мл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5) Калибратор 4 (320 ед / 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hominis-ке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1 дана</w:t>
            </w:r>
          </w:p>
          <w:p>
            <w:pPr>
              <w:spacing w:after="20"/>
              <w:ind w:left="20"/>
              <w:jc w:val="both"/>
            </w:pPr>
            <w:r>
              <w:rPr>
                <w:rFonts w:ascii="Times New Roman"/>
                <w:b w:val="false"/>
                <w:i w:val="false"/>
                <w:color w:val="000000"/>
                <w:sz w:val="20"/>
              </w:rPr>
              <w:t>
2) құрамында Mycoplasma hominis-ке G класты иммуноглобулиндері жоқ, белсенділігі жойылған адам қан сарысуының негізіндегі белсенділігі жойылған теріс бақылау үлгісі (Б–) (1 мл), 1 құты</w:t>
            </w:r>
          </w:p>
          <w:p>
            <w:pPr>
              <w:spacing w:after="20"/>
              <w:ind w:left="20"/>
              <w:jc w:val="both"/>
            </w:pPr>
            <w:r>
              <w:rPr>
                <w:rFonts w:ascii="Times New Roman"/>
                <w:b w:val="false"/>
                <w:i w:val="false"/>
                <w:color w:val="000000"/>
                <w:sz w:val="20"/>
              </w:rPr>
              <w:t>
3) Конъюгат, концентрат – ақжелкек пероксидазасымен таңбаланған адам IgG -ға антиденелер (1,5 мл), 1 құты</w:t>
            </w:r>
          </w:p>
          <w:p>
            <w:pPr>
              <w:spacing w:after="20"/>
              <w:ind w:left="20"/>
              <w:jc w:val="both"/>
            </w:pPr>
            <w:r>
              <w:rPr>
                <w:rFonts w:ascii="Times New Roman"/>
                <w:b w:val="false"/>
                <w:i w:val="false"/>
                <w:color w:val="000000"/>
                <w:sz w:val="20"/>
              </w:rPr>
              <w:t>
4) Конъюгатты сұйылтуға арналған ерітінді (КЕ) (13 мл), 1 құты</w:t>
            </w:r>
          </w:p>
          <w:p>
            <w:pPr>
              <w:spacing w:after="20"/>
              <w:ind w:left="20"/>
              <w:jc w:val="both"/>
            </w:pPr>
            <w:r>
              <w:rPr>
                <w:rFonts w:ascii="Times New Roman"/>
                <w:b w:val="false"/>
                <w:i w:val="false"/>
                <w:color w:val="000000"/>
                <w:sz w:val="20"/>
              </w:rPr>
              <w:t>
5) Сарысуға арналған сұйылтқыш буфер (ССБ) (13 мл), 1 құты</w:t>
            </w:r>
          </w:p>
          <w:p>
            <w:pPr>
              <w:spacing w:after="20"/>
              <w:ind w:left="20"/>
              <w:jc w:val="both"/>
            </w:pPr>
            <w:r>
              <w:rPr>
                <w:rFonts w:ascii="Times New Roman"/>
                <w:b w:val="false"/>
                <w:i w:val="false"/>
                <w:color w:val="000000"/>
                <w:sz w:val="20"/>
              </w:rPr>
              <w:t>
6) 25 еселік фосфатты-тұзды буферлік ерітінді концентраты твинмен (ФТБ-Тх25) (28 мл), 1 құты</w:t>
            </w:r>
          </w:p>
          <w:p>
            <w:pPr>
              <w:spacing w:after="20"/>
              <w:ind w:left="20"/>
              <w:jc w:val="both"/>
            </w:pPr>
            <w:r>
              <w:rPr>
                <w:rFonts w:ascii="Times New Roman"/>
                <w:b w:val="false"/>
                <w:i w:val="false"/>
                <w:color w:val="000000"/>
                <w:sz w:val="20"/>
              </w:rPr>
              <w:t>
7) Тетраметилбензидин (ТМБ) ерітіндісі (13 мл), 1 құты</w:t>
            </w:r>
          </w:p>
          <w:p>
            <w:pPr>
              <w:spacing w:after="20"/>
              <w:ind w:left="20"/>
              <w:jc w:val="both"/>
            </w:pPr>
            <w:r>
              <w:rPr>
                <w:rFonts w:ascii="Times New Roman"/>
                <w:b w:val="false"/>
                <w:i w:val="false"/>
                <w:color w:val="000000"/>
                <w:sz w:val="20"/>
              </w:rPr>
              <w:t>
8) Стоп-реагент, пайдалануға дайын, 12 мл, 1 құты</w:t>
            </w:r>
          </w:p>
          <w:p>
            <w:pPr>
              <w:spacing w:after="20"/>
              <w:ind w:left="20"/>
              <w:jc w:val="both"/>
            </w:pPr>
            <w:r>
              <w:rPr>
                <w:rFonts w:ascii="Times New Roman"/>
                <w:b w:val="false"/>
                <w:i w:val="false"/>
                <w:color w:val="000000"/>
                <w:sz w:val="20"/>
              </w:rPr>
              <w:t>
9) құрамында Mycoplasma hominis-ке G класты иммуноглобулиндері бар, белсенділігі жойылған адам қан сарысуы негізіндегі – белсенділігі жойылған оң бақылау үлгісі (Б+) (0,5 мл), 1 құты</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hominis-ке А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- 1 дана</w:t>
            </w:r>
          </w:p>
          <w:p>
            <w:pPr>
              <w:spacing w:after="20"/>
              <w:ind w:left="20"/>
              <w:jc w:val="both"/>
            </w:pPr>
            <w:r>
              <w:rPr>
                <w:rFonts w:ascii="Times New Roman"/>
                <w:b w:val="false"/>
                <w:i w:val="false"/>
                <w:color w:val="000000"/>
                <w:sz w:val="20"/>
              </w:rPr>
              <w:t>
2) Құрамында Mycoplasma hominis-ке А класты иммуноглобулиндері бар, белсенділігі жойылған адам қан сарысуы негізіндегі –оң бақылау үлгісі (Б+) –(0,5мл)</w:t>
            </w:r>
          </w:p>
          <w:p>
            <w:pPr>
              <w:spacing w:after="20"/>
              <w:ind w:left="20"/>
              <w:jc w:val="both"/>
            </w:pPr>
            <w:r>
              <w:rPr>
                <w:rFonts w:ascii="Times New Roman"/>
                <w:b w:val="false"/>
                <w:i w:val="false"/>
                <w:color w:val="000000"/>
                <w:sz w:val="20"/>
              </w:rPr>
              <w:t>
3) Конъюгат, концентрат – желкек пероксидазасымен таңбаланған адамның ІдА-ға антиденелері (1,5мл)</w:t>
            </w:r>
          </w:p>
          <w:p>
            <w:pPr>
              <w:spacing w:after="20"/>
              <w:ind w:left="20"/>
              <w:jc w:val="both"/>
            </w:pPr>
            <w:r>
              <w:rPr>
                <w:rFonts w:ascii="Times New Roman"/>
                <w:b w:val="false"/>
                <w:i w:val="false"/>
                <w:color w:val="000000"/>
                <w:sz w:val="20"/>
              </w:rPr>
              <w:t>
4) Конъюгатты сұйылтуға арналған ерітінді (КЕ) (13мл)</w:t>
            </w:r>
          </w:p>
          <w:p>
            <w:pPr>
              <w:spacing w:after="20"/>
              <w:ind w:left="20"/>
              <w:jc w:val="both"/>
            </w:pPr>
            <w:r>
              <w:rPr>
                <w:rFonts w:ascii="Times New Roman"/>
                <w:b w:val="false"/>
                <w:i w:val="false"/>
                <w:color w:val="000000"/>
                <w:sz w:val="20"/>
              </w:rPr>
              <w:t>
5) Сарысуларды сұйылтуға арналған ерітінді (СЕ) (13мл) 6) Тетраметилбензидин ерітіндісі (ТМБ ерітіндісі) 13 мл</w:t>
            </w:r>
          </w:p>
          <w:p>
            <w:pPr>
              <w:spacing w:after="20"/>
              <w:ind w:left="20"/>
              <w:jc w:val="both"/>
            </w:pPr>
            <w:r>
              <w:rPr>
                <w:rFonts w:ascii="Times New Roman"/>
                <w:b w:val="false"/>
                <w:i w:val="false"/>
                <w:color w:val="000000"/>
                <w:sz w:val="20"/>
              </w:rPr>
              <w:t>
7) Стоп-реагент, пайдалануға дайын, 12 мл</w:t>
            </w:r>
          </w:p>
          <w:p>
            <w:pPr>
              <w:spacing w:after="20"/>
              <w:ind w:left="20"/>
              <w:jc w:val="both"/>
            </w:pPr>
            <w:r>
              <w:rPr>
                <w:rFonts w:ascii="Times New Roman"/>
                <w:b w:val="false"/>
                <w:i w:val="false"/>
                <w:color w:val="000000"/>
                <w:sz w:val="20"/>
              </w:rPr>
              <w:t>
8) Құрамында Mycoplasma hominis-ке А класты иммуноглобулиндері жоқ, белсенділігі жойылған адам қан сарысуының негізіндегі белсенділігі жойылған теріс бақылау үлгісі (Б–) (13)</w:t>
            </w:r>
          </w:p>
          <w:p>
            <w:pPr>
              <w:spacing w:after="20"/>
              <w:ind w:left="20"/>
              <w:jc w:val="both"/>
            </w:pPr>
            <w:r>
              <w:rPr>
                <w:rFonts w:ascii="Times New Roman"/>
                <w:b w:val="false"/>
                <w:i w:val="false"/>
                <w:color w:val="000000"/>
                <w:sz w:val="20"/>
              </w:rPr>
              <w:t>
9) 25 еселік фосфатты-тұзды буферлік ерітінді концентраты твинмен (ФТБ-Т×25) (28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цитомегаловирусқа М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 ойықшалы полистиролды планшет, стриптелген, пайдалануға дайын</w:t>
            </w:r>
          </w:p>
          <w:p>
            <w:pPr>
              <w:spacing w:after="20"/>
              <w:ind w:left="20"/>
              <w:jc w:val="both"/>
            </w:pPr>
            <w:r>
              <w:rPr>
                <w:rFonts w:ascii="Times New Roman"/>
                <w:b w:val="false"/>
                <w:i w:val="false"/>
                <w:color w:val="000000"/>
                <w:sz w:val="20"/>
              </w:rPr>
              <w:t>
2) Cytomegalovirus антигендеріне IgM қарсы денелерінің белгілі құрамы бар адам қанының сарысуы негізіндегі бақылау сарысуы (теріс және оң бақылау) пайдалануға дайын (сәйкесінше (Б-) - 0.5 мл және (Б+) - 0.2 мл), 2 құты</w:t>
            </w:r>
          </w:p>
          <w:p>
            <w:pPr>
              <w:spacing w:after="20"/>
              <w:ind w:left="20"/>
              <w:jc w:val="both"/>
            </w:pPr>
            <w:r>
              <w:rPr>
                <w:rFonts w:ascii="Times New Roman"/>
                <w:b w:val="false"/>
                <w:i w:val="false"/>
                <w:color w:val="000000"/>
                <w:sz w:val="20"/>
              </w:rPr>
              <w:t>
3) Конъюгат, пайдалануға дайын (14 мл), 1 құты</w:t>
            </w:r>
          </w:p>
          <w:p>
            <w:pPr>
              <w:spacing w:after="20"/>
              <w:ind w:left="20"/>
              <w:jc w:val="both"/>
            </w:pPr>
            <w:r>
              <w:rPr>
                <w:rFonts w:ascii="Times New Roman"/>
                <w:b w:val="false"/>
                <w:i w:val="false"/>
                <w:color w:val="000000"/>
                <w:sz w:val="20"/>
              </w:rPr>
              <w:t>
4) ИФТ-Буфер, пайдалануға дайын (14 мл), 1 құты</w:t>
            </w:r>
          </w:p>
          <w:p>
            <w:pPr>
              <w:spacing w:after="20"/>
              <w:ind w:left="20"/>
              <w:jc w:val="both"/>
            </w:pPr>
            <w:r>
              <w:rPr>
                <w:rFonts w:ascii="Times New Roman"/>
                <w:b w:val="false"/>
                <w:i w:val="false"/>
                <w:color w:val="000000"/>
                <w:sz w:val="20"/>
              </w:rPr>
              <w:t>
5) Тетраметилбензидин субстратының ерітіндісі (ТМБ) пайдалануға дайын (14 мл), 1 құты</w:t>
            </w:r>
          </w:p>
          <w:p>
            <w:pPr>
              <w:spacing w:after="20"/>
              <w:ind w:left="20"/>
              <w:jc w:val="both"/>
            </w:pPr>
            <w:r>
              <w:rPr>
                <w:rFonts w:ascii="Times New Roman"/>
                <w:b w:val="false"/>
                <w:i w:val="false"/>
                <w:color w:val="000000"/>
                <w:sz w:val="20"/>
              </w:rPr>
              <w:t>
6) Жуу ерітіндісінің концентраты (твин-20 және бензой қышқылы бар тұзды ерітінді), 26х еселік (22 мл), 1 құты</w:t>
            </w:r>
          </w:p>
          <w:p>
            <w:pPr>
              <w:spacing w:after="20"/>
              <w:ind w:left="20"/>
              <w:jc w:val="both"/>
            </w:pPr>
            <w:r>
              <w:rPr>
                <w:rFonts w:ascii="Times New Roman"/>
                <w:b w:val="false"/>
                <w:i w:val="false"/>
                <w:color w:val="000000"/>
                <w:sz w:val="20"/>
              </w:rPr>
              <w:t>
7) Стоп-реагент, пайдалануға дайын (14,0 мл), 1 құты</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Фосфатты буфердің негізінде (рН 7.2-7.4), құрамында тиреотропты гормонның белгілі мөлшері бар калибрлегіш сынамалар – 0; 0.2; 1; 5; 10; 20 мХБ/л, пайдалануға дайын (әрқайсысы 1.1 мл-ден) (калибрлегіш сынамасы 0 мХБ/л – 2 мл, қалғандары –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Тетраметилбензидин (ТМБ) субстратының ерітіндісі, пайдалануға дайын (14 мл) – 1 құты</w:t>
            </w:r>
          </w:p>
          <w:p>
            <w:pPr>
              <w:spacing w:after="20"/>
              <w:ind w:left="20"/>
              <w:jc w:val="both"/>
            </w:pPr>
            <w:r>
              <w:rPr>
                <w:rFonts w:ascii="Times New Roman"/>
                <w:b w:val="false"/>
                <w:i w:val="false"/>
                <w:color w:val="000000"/>
                <w:sz w:val="20"/>
              </w:rPr>
              <w:t>
5)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6) Стоп-реагент – 1 құты., 14,0 мл</w:t>
            </w:r>
          </w:p>
          <w:p>
            <w:pPr>
              <w:spacing w:after="20"/>
              <w:ind w:left="20"/>
              <w:jc w:val="both"/>
            </w:pPr>
            <w:r>
              <w:rPr>
                <w:rFonts w:ascii="Times New Roman"/>
                <w:b w:val="false"/>
                <w:i w:val="false"/>
                <w:color w:val="000000"/>
                <w:sz w:val="20"/>
              </w:rPr>
              <w:t>
7) Тиреотропты гормонның белгілі мөлшері бар адам сарысуы негізіндегі бақылау үлгісі, қолдануға дайын (0,8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бос трийодтиронинның белгілі мөлшері бар калибрлегіш сынамалар – 0;</w:t>
            </w:r>
          </w:p>
          <w:p>
            <w:pPr>
              <w:spacing w:after="20"/>
              <w:ind w:left="20"/>
              <w:jc w:val="both"/>
            </w:pPr>
            <w:r>
              <w:rPr>
                <w:rFonts w:ascii="Times New Roman"/>
                <w:b w:val="false"/>
                <w:i w:val="false"/>
                <w:color w:val="000000"/>
                <w:sz w:val="20"/>
              </w:rPr>
              <w:t>
2.5; 5; 10; 20; 40 пмоль/л, пайдалануға дайын – 6 құты, әрқайсысы 0.8 мл-ден</w:t>
            </w:r>
          </w:p>
          <w:p>
            <w:pPr>
              <w:spacing w:after="20"/>
              <w:ind w:left="20"/>
              <w:jc w:val="both"/>
            </w:pPr>
            <w:r>
              <w:rPr>
                <w:rFonts w:ascii="Times New Roman"/>
                <w:b w:val="false"/>
                <w:i w:val="false"/>
                <w:color w:val="000000"/>
                <w:sz w:val="20"/>
              </w:rPr>
              <w:t>
3) Қолдануға дайын бос трийодтирониннің белгілі мөлшері бар адам сарысуына негізделген бақылау үлгісі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құты, 22 мл</w:t>
            </w:r>
          </w:p>
          <w:p>
            <w:pPr>
              <w:spacing w:after="20"/>
              <w:ind w:left="20"/>
              <w:jc w:val="both"/>
            </w:pPr>
            <w:r>
              <w:rPr>
                <w:rFonts w:ascii="Times New Roman"/>
                <w:b w:val="false"/>
                <w:i w:val="false"/>
                <w:color w:val="000000"/>
                <w:sz w:val="20"/>
              </w:rPr>
              <w:t>
7) Стоп-реагент – 1 құты, 14,0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тироксинның белгілі мөлшері бар калибрлегіш сынамалар – 0; 32; 64; 160; 320 нмоль/л, пайдалануға дайын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Тироксинның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бос тироксиннің белгілі мөлшері бар калибрлегіш сынамалары – 0; 5; 10; 25; 50; 100 пмоль/л, пайдалануға дайын – әрқайсысы 0.8 мл-ден</w:t>
            </w:r>
          </w:p>
          <w:p>
            <w:pPr>
              <w:spacing w:after="20"/>
              <w:ind w:left="20"/>
              <w:jc w:val="both"/>
            </w:pPr>
            <w:r>
              <w:rPr>
                <w:rFonts w:ascii="Times New Roman"/>
                <w:b w:val="false"/>
                <w:i w:val="false"/>
                <w:color w:val="000000"/>
                <w:sz w:val="20"/>
              </w:rPr>
              <w:t>
3) Тироксиннің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 1 құты., 14,0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пролактин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w:t>
            </w:r>
          </w:p>
          <w:p>
            <w:pPr>
              <w:spacing w:after="20"/>
              <w:ind w:left="20"/>
              <w:jc w:val="both"/>
            </w:pPr>
            <w:r>
              <w:rPr>
                <w:rFonts w:ascii="Times New Roman"/>
                <w:b w:val="false"/>
                <w:i w:val="false"/>
                <w:color w:val="000000"/>
                <w:sz w:val="20"/>
              </w:rPr>
              <w:t>
3) Белгілі пролактин мөлшері бар адам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 - реагент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тестостеронның белгілі мөлшері бар адам қаны сарысуына негізделген белсенділігі жойылған калибрлеу үлгілері – 0; 1; 3; 10; 30; 100 (нмоль/л), пайдалануға дайын – 6 құты, әрқайсысы 0.8 мл-ден</w:t>
            </w:r>
          </w:p>
          <w:p>
            <w:pPr>
              <w:spacing w:after="20"/>
              <w:ind w:left="20"/>
              <w:jc w:val="both"/>
            </w:pPr>
            <w:r>
              <w:rPr>
                <w:rFonts w:ascii="Times New Roman"/>
                <w:b w:val="false"/>
                <w:i w:val="false"/>
                <w:color w:val="000000"/>
                <w:sz w:val="20"/>
              </w:rPr>
              <w:t>
3) Құрамында тестостеронның белгілі мөлшері бар адам қаны сарысуына негізделген белсенділігі жойылған бақылау сарысуы, пайдалануға дайын – 1 құты, 0.8мл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 1 құты., 14,0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Құрамында фолликулстимуляциялаушы гормонның белгілі мөлшері бар адам қаны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4) Конъюгат, пайдалануға дайын – 1 дана,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 1 дана,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дана, 22 мл</w:t>
            </w:r>
          </w:p>
          <w:p>
            <w:pPr>
              <w:spacing w:after="20"/>
              <w:ind w:left="20"/>
              <w:jc w:val="both"/>
            </w:pPr>
            <w:r>
              <w:rPr>
                <w:rFonts w:ascii="Times New Roman"/>
                <w:b w:val="false"/>
                <w:i w:val="false"/>
                <w:color w:val="000000"/>
                <w:sz w:val="20"/>
              </w:rPr>
              <w:t>
7) Стоп-реагент, пайдалануға дайын – 1 құты;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Лютеиндеуші гормонның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Құрамындағы хориондық гонадотропиннің мөлшері белгілі адам қанының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 6) ИФТ-Буфер, пайдалануға дайын (100 мл)</w:t>
            </w:r>
          </w:p>
          <w:p>
            <w:pPr>
              <w:spacing w:after="20"/>
              <w:ind w:left="20"/>
              <w:jc w:val="both"/>
            </w:pPr>
            <w:r>
              <w:rPr>
                <w:rFonts w:ascii="Times New Roman"/>
                <w:b w:val="false"/>
                <w:i w:val="false"/>
                <w:color w:val="000000"/>
                <w:sz w:val="20"/>
              </w:rPr>
              <w:t>
7)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8) Стоп-реагент, пайдалануға дайын (14 мл)</w:t>
            </w:r>
          </w:p>
          <w:p>
            <w:pPr>
              <w:spacing w:after="20"/>
              <w:ind w:left="20"/>
              <w:jc w:val="both"/>
            </w:pPr>
            <w:r>
              <w:rPr>
                <w:rFonts w:ascii="Times New Roman"/>
                <w:b w:val="false"/>
                <w:i w:val="false"/>
                <w:color w:val="000000"/>
                <w:sz w:val="20"/>
              </w:rPr>
              <w:t>
9) Пипеткалық дозаторларға арналған ұштықтар 2-200 мкл</w:t>
            </w:r>
          </w:p>
          <w:p>
            <w:pPr>
              <w:spacing w:after="20"/>
              <w:ind w:left="20"/>
              <w:jc w:val="both"/>
            </w:pPr>
            <w:r>
              <w:rPr>
                <w:rFonts w:ascii="Times New Roman"/>
                <w:b w:val="false"/>
                <w:i w:val="false"/>
                <w:color w:val="000000"/>
                <w:sz w:val="20"/>
              </w:rPr>
              <w:t>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альфа-фетопротеин концентрациясын иммуноферментті анықтауға арналған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Трис-буфердің негізінде (рН 7.2-7.4), құрамында альфа- фетопротеиннің белгілі мөлшері бар калибрлегіш сынамалар – 0; 5;</w:t>
            </w:r>
          </w:p>
          <w:p>
            <w:pPr>
              <w:spacing w:after="20"/>
              <w:ind w:left="20"/>
              <w:jc w:val="both"/>
            </w:pPr>
            <w:r>
              <w:rPr>
                <w:rFonts w:ascii="Times New Roman"/>
                <w:b w:val="false"/>
                <w:i w:val="false"/>
                <w:color w:val="000000"/>
                <w:sz w:val="20"/>
              </w:rPr>
              <w:t>
15; 50; 150; 500 ХБ/мл, пайдалануға дайын (0 ХБ/мл калибрлегіш сынамасы – 6 мл,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Альфа-фетопротеиннің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gondii-ге М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иммобилизацияланған Toxoplasma gondii бар жиналмалы планшет 96 ойықшалы, пайдалануға дайын</w:t>
            </w:r>
          </w:p>
          <w:p>
            <w:pPr>
              <w:spacing w:after="20"/>
              <w:ind w:left="20"/>
              <w:jc w:val="both"/>
            </w:pPr>
            <w:r>
              <w:rPr>
                <w:rFonts w:ascii="Times New Roman"/>
                <w:b w:val="false"/>
                <w:i w:val="false"/>
                <w:color w:val="000000"/>
                <w:sz w:val="20"/>
              </w:rPr>
              <w:t>
2) Құрамында Toxoplasma gondii - ге IgM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Toxoplasma gondii - ге IgM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IgМ-ге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 6) Сарысуларды сұйылтуға арналған ерітінді (ССЕ) (12,0 мл)</w:t>
            </w:r>
          </w:p>
          <w:p>
            <w:pPr>
              <w:spacing w:after="20"/>
              <w:ind w:left="20"/>
              <w:jc w:val="both"/>
            </w:pPr>
            <w:r>
              <w:rPr>
                <w:rFonts w:ascii="Times New Roman"/>
                <w:b w:val="false"/>
                <w:i w:val="false"/>
                <w:color w:val="000000"/>
                <w:sz w:val="20"/>
              </w:rPr>
              <w:t>
7) Тетраметилбензидин ерітіндісі (ТМБ), пайдалануға дайын (13,0 мл)</w:t>
            </w:r>
          </w:p>
          <w:p>
            <w:pPr>
              <w:spacing w:after="20"/>
              <w:ind w:left="20"/>
              <w:jc w:val="both"/>
            </w:pPr>
            <w:r>
              <w:rPr>
                <w:rFonts w:ascii="Times New Roman"/>
                <w:b w:val="false"/>
                <w:i w:val="false"/>
                <w:color w:val="000000"/>
                <w:sz w:val="20"/>
              </w:rPr>
              <w:t>
8) Стоп-реагент, пайдалануға дайын (12,0 мл)</w:t>
            </w:r>
          </w:p>
          <w:p>
            <w:pPr>
              <w:spacing w:after="20"/>
              <w:ind w:left="20"/>
              <w:jc w:val="both"/>
            </w:pPr>
            <w:r>
              <w:rPr>
                <w:rFonts w:ascii="Times New Roman"/>
                <w:b w:val="false"/>
                <w:i w:val="false"/>
                <w:color w:val="000000"/>
                <w:sz w:val="20"/>
              </w:rPr>
              <w:t>
9)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6/0 (0,7), жіптің ұзындығы 75 см, бір тескіш инесімен, иненің өлшемі 15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6/0 (0,7), жіптің ұзындығы 75 см, бір тескіш инесімен, иненің өлшемі 15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5/0 (1),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5/0 (1),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5/0 (1),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5/0 (1),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6/0 (0,7), жіптің ұзындығы 75 см, бір инемен, иненің өлшемі 15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6/0 (0,7), жіптің ұзындығы 75 см, бір тескіш инемен, иненің өлшемі 15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5/0 (1), жіптің ұзындығы 75 см, бір тескіш инемен, иненің өлшемі 17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5/0 (1),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5/0 (1), жіптің ұзындығы 75 см, бір тескіш инемен, иненің өлшемі 20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5/0 (1),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бір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бір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класындағы медициналық қалдықтарды қауіпсіз жоюға арналған контейнер (қорап), 5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класындағы медициналық қалдықтарды қауіпсіз жоюға арналған контейнер (қорап), 10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медициналық қалдықтарды қауіпсіз жоюға арналған контейнер (қорап), 5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медициналық қалдықтарды қауіпсіз жоюға арналған контейнер (қорап), 10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30Fr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xml:space="preserve">
Катетерлер мынадай атаумен шығарылады: Фолей катетері 2 жүрісті, әйелдерге арналған, бір рет қолданылатын, стерильді баллонды силикондалған Өлшемдері: 16Fr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әйелдерге арналған,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әйелдерге арналған, бір рет қолданылатын, стерильді баллонды силикондалған Өлшемдері: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әйелдерге арналған,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педиатриялық, бір рет қолданылатын, стерильді баллонды силикондалған Өлшемдері: 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педиатриялық, бір рет қолданылатын, стерильді баллонды силикондалған Өлшемдері: 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p>
            <w:pPr>
              <w:spacing w:after="20"/>
              <w:ind w:left="20"/>
              <w:jc w:val="both"/>
            </w:pPr>
            <w:r>
              <w:rPr>
                <w:rFonts w:ascii="Times New Roman"/>
                <w:b w:val="false"/>
                <w:i w:val="false"/>
                <w:color w:val="000000"/>
                <w:sz w:val="20"/>
              </w:rPr>
              <w:t>
Катетерлер мынадай атаумен шығарылады: Фолей катетері 2 жүрісті педиатриялық, бір рет қолданылатын, стерильді баллонды силикондалған Өлшемдері: 10Fr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мөлшері-13х75 ММ. номиналды көлемі-4,2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мөлшері-13х100 ММ. номиналды көлемі-6,2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мөлшері-16х100 ММ. номиналды көлемі-8,2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мөлшері-16х120 ММ.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xml:space="preserve">
арналған К2 ЭДТА-мен </w:t>
            </w:r>
          </w:p>
          <w:p>
            <w:pPr>
              <w:spacing w:after="20"/>
              <w:ind w:left="20"/>
              <w:jc w:val="both"/>
            </w:pPr>
            <w:r>
              <w:rPr>
                <w:rFonts w:ascii="Times New Roman"/>
                <w:b w:val="false"/>
                <w:i w:val="false"/>
                <w:color w:val="000000"/>
                <w:sz w:val="20"/>
              </w:rPr>
              <w:t>
стерильді вакуумды пробирка көлемі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 - 2,1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xml:space="preserve">
арналған К2 ЭДТА-мен </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К2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К2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3,1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К2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К2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мөлшері-13х100 ММ. номиналды көлемі-6,2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К2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К2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мөлшері-16х120 ММ.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К2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12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мөлшері-16х120 ММ. номиналды көлемі - 12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К3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Вакуумды пробирка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xml:space="preserve">
 3) тығын гемо-репеллентпен жабылған және вакуумдық жүйенің тығыздығын қамтамасыз етеді. </w:t>
            </w:r>
          </w:p>
          <w:p>
            <w:pPr>
              <w:spacing w:after="20"/>
              <w:ind w:left="20"/>
              <w:jc w:val="both"/>
            </w:pPr>
            <w:r>
              <w:rPr>
                <w:rFonts w:ascii="Times New Roman"/>
                <w:b w:val="false"/>
                <w:i w:val="false"/>
                <w:color w:val="000000"/>
                <w:sz w:val="20"/>
              </w:rPr>
              <w:t>
 Пробирканың ішкі қабырғалары 1 мл қанға 1,2-2,0 мг ЭДТА концентрациясында этилендиаминтетрацет қышқылының антикоагулянт-трикалий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Қосымша-K3 EDTA. Қақпақтың түсі ашық күлгін. Пробирка мөлшері-13х75 ММ. номиналды көлемі-2,2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К3 ЭДТА-мен</w:t>
            </w:r>
          </w:p>
          <w:p>
            <w:pPr>
              <w:spacing w:after="20"/>
              <w:ind w:left="20"/>
              <w:jc w:val="both"/>
            </w:pPr>
            <w:r>
              <w:rPr>
                <w:rFonts w:ascii="Times New Roman"/>
                <w:b w:val="false"/>
                <w:i w:val="false"/>
                <w:color w:val="000000"/>
                <w:sz w:val="20"/>
              </w:rPr>
              <w:t>
стерильді вакуумды</w:t>
            </w:r>
          </w:p>
          <w:p>
            <w:pPr>
              <w:spacing w:after="20"/>
              <w:ind w:left="20"/>
              <w:jc w:val="both"/>
            </w:pPr>
            <w:r>
              <w:rPr>
                <w:rFonts w:ascii="Times New Roman"/>
                <w:b w:val="false"/>
                <w:i w:val="false"/>
                <w:color w:val="000000"/>
                <w:sz w:val="20"/>
              </w:rPr>
              <w:t>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 пен тығыннан тұрады. Вакуумдық пробирка зерттелетін үлгінің қажетті көлемін алуын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алмасуды жақсы тоқтатады. Пробирканың түбі домалақ, антиретракциялық қасиетке ие, барлық типтегі центрифугаларға қолайлы.</w:t>
            </w:r>
          </w:p>
          <w:p>
            <w:pPr>
              <w:spacing w:after="20"/>
              <w:ind w:left="20"/>
              <w:jc w:val="both"/>
            </w:pPr>
            <w:r>
              <w:rPr>
                <w:rFonts w:ascii="Times New Roman"/>
                <w:b w:val="false"/>
                <w:i w:val="false"/>
                <w:color w:val="000000"/>
                <w:sz w:val="20"/>
              </w:rPr>
              <w:t>
2) Қақпақтары тігінен ойықтары бар полиэтиленнен жасалған, герметиктілік пен қауіпсіздікті қамтамасыз етеді, пробирканың ішкі бетінен жанасудан қорғайды.</w:t>
            </w:r>
          </w:p>
          <w:p>
            <w:pPr>
              <w:spacing w:after="20"/>
              <w:ind w:left="20"/>
              <w:jc w:val="both"/>
            </w:pPr>
            <w:r>
              <w:rPr>
                <w:rFonts w:ascii="Times New Roman"/>
                <w:b w:val="false"/>
                <w:i w:val="false"/>
                <w:color w:val="000000"/>
                <w:sz w:val="20"/>
              </w:rPr>
              <w:t>
3) Тығыны гемоотталқы репеллентпен жабылған және вакуумдық жүйенің герметиктілігін қамтамасыз етеді.</w:t>
            </w:r>
          </w:p>
          <w:p>
            <w:pPr>
              <w:spacing w:after="20"/>
              <w:ind w:left="20"/>
              <w:jc w:val="both"/>
            </w:pPr>
            <w:r>
              <w:rPr>
                <w:rFonts w:ascii="Times New Roman"/>
                <w:b w:val="false"/>
                <w:i w:val="false"/>
                <w:color w:val="000000"/>
                <w:sz w:val="20"/>
              </w:rPr>
              <w:t>
 Ішкі қабырғалары этилендиаминтетраацетаттың трикалий тұзымен (К3 ЭДТА) антикоагулянтпен қапталған, концентрациясы 1,2-2,0 мг ЭДТА 1 мл қанға шаққанда. Антикоагулянт тромбоциттердің агрегациясын (микробүліндердің пайда болуын) болдырмайды. Өнім стерильді, бір рет қолдануға арналған. Қосымша – К3 ЭДТА. Қақпақ түсі – ашық күлгін. Пробирка мөлшері-13х75 ММ. номиналды көлемі-2,5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К3 ЭДТА-мен</w:t>
            </w:r>
          </w:p>
          <w:p>
            <w:pPr>
              <w:spacing w:after="20"/>
              <w:ind w:left="20"/>
              <w:jc w:val="both"/>
            </w:pPr>
            <w:r>
              <w:rPr>
                <w:rFonts w:ascii="Times New Roman"/>
                <w:b w:val="false"/>
                <w:i w:val="false"/>
                <w:color w:val="000000"/>
                <w:sz w:val="20"/>
              </w:rPr>
              <w:t>
стерильді вакуумды пробирка көлемі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 және тағыннан тұрады. пробиркадағы вакуум зерттелетін үлгінің қажетті көлемін алуға мүмкіндік береді.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 және газ алмасуын жақсы тежейді. Пробирканың түбі домалақ, антиретракциялық қасиетке ие және барлық түрдегі центрифугаларға сәйкес келеді.</w:t>
            </w:r>
          </w:p>
          <w:p>
            <w:pPr>
              <w:spacing w:after="20"/>
              <w:ind w:left="20"/>
              <w:jc w:val="both"/>
            </w:pPr>
            <w:r>
              <w:rPr>
                <w:rFonts w:ascii="Times New Roman"/>
                <w:b w:val="false"/>
                <w:i w:val="false"/>
                <w:color w:val="000000"/>
                <w:sz w:val="20"/>
              </w:rPr>
              <w:t>
2) Тік сызықты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гемоталғамайтын репеллентпен қапталған және вакуумдық жүйенің герметикалықтығын қамтамасыз етеді.</w:t>
            </w:r>
          </w:p>
          <w:p>
            <w:pPr>
              <w:spacing w:after="20"/>
              <w:ind w:left="20"/>
              <w:jc w:val="both"/>
            </w:pPr>
            <w:r>
              <w:rPr>
                <w:rFonts w:ascii="Times New Roman"/>
                <w:b w:val="false"/>
                <w:i w:val="false"/>
                <w:color w:val="000000"/>
                <w:sz w:val="20"/>
              </w:rPr>
              <w:t>
Пробирканың ішкі қабырғалары антикоагулянтпен – трикалий этилендиаминтетраацетат тұзымен (К3 ЭДТА) қапталған, оның концентрациясы 1,2–2,0 мг ЭДТА 1 мл қанға шаққанда. Антикоагулянт тромбоциттердің агрегациясын (микробұзылыстардың пайда болуын) болдырмайды.</w:t>
            </w:r>
          </w:p>
          <w:p>
            <w:pPr>
              <w:spacing w:after="20"/>
              <w:ind w:left="20"/>
              <w:jc w:val="both"/>
            </w:pPr>
            <w:r>
              <w:rPr>
                <w:rFonts w:ascii="Times New Roman"/>
                <w:b w:val="false"/>
                <w:i w:val="false"/>
                <w:color w:val="000000"/>
                <w:sz w:val="20"/>
              </w:rPr>
              <w:t>
Өнім стерильді, бір реттік қолдануға арналған. Қосымша – К3 ЭДТА. Қақпақ түсі – ашық күлгін.</w:t>
            </w:r>
          </w:p>
          <w:p>
            <w:pPr>
              <w:spacing w:after="20"/>
              <w:ind w:left="20"/>
              <w:jc w:val="both"/>
            </w:pPr>
            <w:r>
              <w:rPr>
                <w:rFonts w:ascii="Times New Roman"/>
                <w:b w:val="false"/>
                <w:i w:val="false"/>
                <w:color w:val="000000"/>
                <w:sz w:val="20"/>
              </w:rPr>
              <w:t>
Пробирка өлшемі – 13х75 мм. Номиналды көлемі –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xml:space="preserve">
арналған К3 ЭДТА-мен стерильді вакуумды пробирка </w:t>
            </w:r>
          </w:p>
          <w:p>
            <w:pPr>
              <w:spacing w:after="20"/>
              <w:ind w:left="20"/>
              <w:jc w:val="both"/>
            </w:pPr>
            <w:r>
              <w:rPr>
                <w:rFonts w:ascii="Times New Roman"/>
                <w:b w:val="false"/>
                <w:i w:val="false"/>
                <w:color w:val="000000"/>
                <w:sz w:val="20"/>
              </w:rPr>
              <w:t>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тығыздағыштан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ерекше беріктілігімен және газ алмасуды жақсы тежеуімен ерекшеленеді. Пробирка дөңгелек түбі бар, антиретракциялық қасиетке ие және барлық түрдегі центрифугаларға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герметикалығын және қауіпсіздігін қамтамасыз етеді, пробирканың ішкі бетінен қол тигізуден қорғайды.</w:t>
            </w:r>
          </w:p>
          <w:p>
            <w:pPr>
              <w:spacing w:after="20"/>
              <w:ind w:left="20"/>
              <w:jc w:val="both"/>
            </w:pPr>
            <w:r>
              <w:rPr>
                <w:rFonts w:ascii="Times New Roman"/>
                <w:b w:val="false"/>
                <w:i w:val="false"/>
                <w:color w:val="000000"/>
                <w:sz w:val="20"/>
              </w:rPr>
              <w:t>
3) Тығыздағыш гемоқарсы репеллентпен жабылған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Пробирканың ішкі қабырғалары антикоагулянтпен — этилендиаминтетрауксус қышқылының трикалий тұзымен (К3 ЭДТА) 1,2–2,0 мг ЭДТА мөлшерінде 1 мл қанға жуықтай жабылған. Антикоагулянт тромбоциттердің агрегациясын (микрокүйреулердің пайда болуын) болдырмайды. Өнім стерильді, бір рет қолдануға арналған. Қоспасы — К3 ЭДТА. Қақпақ түсі — ашық күлгін. Пробирка өлшемі 13х75 мм. Номиналды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К3 ЭДТА-мен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тығыздағыштан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беріктілігімен және газ алмасуды жақсы тежеуімен ерекшеленеді. Пробирка дөңгелек түбі бар, антиретракциялық қасиетке ие және барлық түрдегі центрифугаларға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олар герметикалығын және қауіпсіздігін қамтамасыз етіп, пробирканың ішкі бетінен қол тигізуден қорғайды.</w:t>
            </w:r>
          </w:p>
          <w:p>
            <w:pPr>
              <w:spacing w:after="20"/>
              <w:ind w:left="20"/>
              <w:jc w:val="both"/>
            </w:pPr>
            <w:r>
              <w:rPr>
                <w:rFonts w:ascii="Times New Roman"/>
                <w:b w:val="false"/>
                <w:i w:val="false"/>
                <w:color w:val="000000"/>
                <w:sz w:val="20"/>
              </w:rPr>
              <w:t>
3) Тығыздағыш гемоқарсы репеллентпен жабылған және вакуумдық жүйенің герметикалығын қамтамасыз етеді. Пробирканың ішкі қабырғалары антикоагулянтпен — этилендиаминтетрауксус қышқылының трикалий тұзымен (К3 ЭДТА) 1,2–2,0 мг ЭДТА мөлшерінде 1 мл қанға жуықтай жабылған. Антикоагулянт тромбоциттердің агрегациясын (микрокүйреулердің пайда болуын) болдырмайды. Өнім стерильді, бір рет қолдануға арналған. Қоспасы — К3 ЭДТА. Қақпақтың түсі — ашық күлгін. Пробирканың өлшемі 13х100 мм. Номиналды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немесе веналық қан плазмасын зерттеуге</w:t>
            </w:r>
          </w:p>
          <w:p>
            <w:pPr>
              <w:spacing w:after="20"/>
              <w:ind w:left="20"/>
              <w:jc w:val="both"/>
            </w:pPr>
            <w:r>
              <w:rPr>
                <w:rFonts w:ascii="Times New Roman"/>
                <w:b w:val="false"/>
                <w:i w:val="false"/>
                <w:color w:val="000000"/>
                <w:sz w:val="20"/>
              </w:rPr>
              <w:t>
арналған К3 ЭДТА-мен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Пробирка ішіндегі вакуум зерттелетін үлгінің қажетті көлемін алуға мүмкіндік береді.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ерекше беріктікке ие және газ алмасуға жақсы кедергі жасайды. Пробирканың түбі домалақ, антиретракциялық қасиеті бар және барлық типтегі центрифугаларға жарамды.</w:t>
            </w:r>
          </w:p>
          <w:p>
            <w:pPr>
              <w:spacing w:after="20"/>
              <w:ind w:left="20"/>
              <w:jc w:val="both"/>
            </w:pPr>
            <w:r>
              <w:rPr>
                <w:rFonts w:ascii="Times New Roman"/>
                <w:b w:val="false"/>
                <w:i w:val="false"/>
                <w:color w:val="000000"/>
                <w:sz w:val="20"/>
              </w:rPr>
              <w:t>
2) Тік бағыттағы ойықтары бар қақпақтар полиэтиленнен жасалған, олар герметикалылықты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Пробирканың ішкі қабырғалары антикоагулянтпен –этилендиаминтетраацетаттың (ЭДТА) трикалий тұзымен қапталған, концентрациясы 1,2–2,0 мг ЭДТА 1 мл қанға шаққанда. Антикоагулянт тромбоциттердің агрегациясын (микроқуықшалардың пайда болуын) болдырмауға мүмкіндік береді.</w:t>
            </w:r>
          </w:p>
          <w:p>
            <w:pPr>
              <w:spacing w:after="20"/>
              <w:ind w:left="20"/>
              <w:jc w:val="both"/>
            </w:pPr>
            <w:r>
              <w:rPr>
                <w:rFonts w:ascii="Times New Roman"/>
                <w:b w:val="false"/>
                <w:i w:val="false"/>
                <w:color w:val="000000"/>
                <w:sz w:val="20"/>
              </w:rPr>
              <w:t>
Өнім стерильді, бір реттік қолдануға арналған. Қосымша – К3 ЭДТА. Қақпақ түсі – ашық күлгін. Пробирканың өлшемі – 16×100 мм. Номиналды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Веноздық қанды зерттеуге және ұзақ мерзімді сақтауға арналған </w:t>
            </w:r>
          </w:p>
          <w:p>
            <w:pPr>
              <w:spacing w:after="20"/>
              <w:ind w:left="20"/>
              <w:jc w:val="both"/>
            </w:pPr>
            <w:r>
              <w:rPr>
                <w:rFonts w:ascii="Times New Roman"/>
                <w:b w:val="false"/>
                <w:i w:val="false"/>
                <w:color w:val="000000"/>
                <w:sz w:val="20"/>
              </w:rPr>
              <w:t>
ACD бар стерильді вакуумды</w:t>
            </w:r>
          </w:p>
          <w:p>
            <w:pPr>
              <w:spacing w:after="20"/>
              <w:ind w:left="20"/>
              <w:jc w:val="both"/>
            </w:pPr>
            <w:r>
              <w:rPr>
                <w:rFonts w:ascii="Times New Roman"/>
                <w:b w:val="false"/>
                <w:i w:val="false"/>
                <w:color w:val="000000"/>
                <w:sz w:val="20"/>
              </w:rPr>
              <w:t>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 ішіндегі вакуум зерттелетін үлгінің қажетті көлемін алуға мүмкіндік береді. </w:t>
            </w:r>
          </w:p>
          <w:p>
            <w:pPr>
              <w:spacing w:after="20"/>
              <w:ind w:left="20"/>
              <w:jc w:val="both"/>
            </w:pPr>
            <w:r>
              <w:rPr>
                <w:rFonts w:ascii="Times New Roman"/>
                <w:b w:val="false"/>
                <w:i w:val="false"/>
                <w:color w:val="000000"/>
                <w:sz w:val="20"/>
              </w:rPr>
              <w:t>
1) Пробирка жеңіл, мөлдір полиэтилентерефталаттан жасалған, ерекше беріктікке ие және газ алмасуға тиімді тосқауыл болады. Пробирканың түбі домалақ, антиретракциялық қасиетке ие және барлық типтегі центрифугаларға жарамды.</w:t>
            </w:r>
          </w:p>
          <w:p>
            <w:pPr>
              <w:spacing w:after="20"/>
              <w:ind w:left="20"/>
              <w:jc w:val="both"/>
            </w:pPr>
            <w:r>
              <w:rPr>
                <w:rFonts w:ascii="Times New Roman"/>
                <w:b w:val="false"/>
                <w:i w:val="false"/>
                <w:color w:val="000000"/>
                <w:sz w:val="20"/>
              </w:rPr>
              <w:t>
2) Тік бағыттағы ойықтары бар қақпақтар полиэтиленнен жасалған, олар герметикалылықты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Пробиркалар ACD ерітіндісін (лимон қышқылы, натрий цитраты, декстроза) қамтиды. Бұл реагенттер қоспасы толыққанды қанды тұрақтандыруға мүмкіндік береді. Қан мен реагенттің арақатынасы – 6:1.</w:t>
            </w:r>
          </w:p>
          <w:p>
            <w:pPr>
              <w:spacing w:after="20"/>
              <w:ind w:left="20"/>
              <w:jc w:val="both"/>
            </w:pPr>
            <w:r>
              <w:rPr>
                <w:rFonts w:ascii="Times New Roman"/>
                <w:b w:val="false"/>
                <w:i w:val="false"/>
                <w:color w:val="000000"/>
                <w:sz w:val="20"/>
              </w:rPr>
              <w:t>
Бұйым стерильді, бір реттік қолдануға арналған. Қосымша – ACD ерітіндісі. Қақпақтың түсі – ашық сары. Пробирканың өлшемі – 13×100 мм.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зерттеуге және ұзақ мерзімді сақтауға арналған CPDA ерітіндісі бар стерильді вакуумдық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 ішіндегі вакуум зерттелетін үлгінің қажетті көлемін алуға мүмкіндік береді. </w:t>
            </w:r>
          </w:p>
          <w:p>
            <w:pPr>
              <w:spacing w:after="20"/>
              <w:ind w:left="20"/>
              <w:jc w:val="both"/>
            </w:pPr>
            <w:r>
              <w:rPr>
                <w:rFonts w:ascii="Times New Roman"/>
                <w:b w:val="false"/>
                <w:i w:val="false"/>
                <w:color w:val="000000"/>
                <w:sz w:val="20"/>
              </w:rPr>
              <w:t>
1) Пробирка жеңіл, мөлдір полиэтилентерефталаттан жасалған, ерекше беріктікке ие және газ алмасуға тиімді тосқауыл болады. Пробирканың түбі домалақ, антиретракциялық қасиетке ие және барлық типтегі центрифугаларға жарамды.</w:t>
            </w:r>
          </w:p>
          <w:p>
            <w:pPr>
              <w:spacing w:after="20"/>
              <w:ind w:left="20"/>
              <w:jc w:val="both"/>
            </w:pPr>
            <w:r>
              <w:rPr>
                <w:rFonts w:ascii="Times New Roman"/>
                <w:b w:val="false"/>
                <w:i w:val="false"/>
                <w:color w:val="000000"/>
                <w:sz w:val="20"/>
              </w:rPr>
              <w:t>
2) Тік бағыттағы ойықтары бар қақпақтар полиэтиленнен жасалған, олар герметикалылықты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Пробиркалар CPDA ерітіндісін (натрий цитраты, фосфат, декстроза, аденин) қамтиды. Бұл реагенттер қоспасы толыққанды қанды немесе плазманы тұрақтандыруға мүмкіндік береді. Қан мен реагенттің арақатынасы — 6:1.</w:t>
            </w:r>
          </w:p>
          <w:p>
            <w:pPr>
              <w:spacing w:after="20"/>
              <w:ind w:left="20"/>
              <w:jc w:val="both"/>
            </w:pPr>
            <w:r>
              <w:rPr>
                <w:rFonts w:ascii="Times New Roman"/>
                <w:b w:val="false"/>
                <w:i w:val="false"/>
                <w:color w:val="000000"/>
                <w:sz w:val="20"/>
              </w:rPr>
              <w:t>
Бұйым стерильді, бір реттік қолдануға арналған. Қосымша — CPDA ерітіндісі. Қақпақтың түсі — ашық сары. Пробирканың өлшемі — 13×100 мм. Номиналды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Веноздық қанды зерттеуге және ұзақ мерзімді сақтауға арналған CPDA ерітіндісі бар стерильді вакуумдық пробирка, </w:t>
            </w:r>
          </w:p>
          <w:p>
            <w:pPr>
              <w:spacing w:after="20"/>
              <w:ind w:left="20"/>
              <w:jc w:val="both"/>
            </w:pPr>
            <w:r>
              <w:rPr>
                <w:rFonts w:ascii="Times New Roman"/>
                <w:b w:val="false"/>
                <w:i w:val="false"/>
                <w:color w:val="000000"/>
                <w:sz w:val="20"/>
              </w:rPr>
              <w:t>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Пробирка ішіндегі вакуум зерттелетін үлгінің қажетті көлемін алуға мүмкіндік береді.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беріктікке ие және газ алмасуға жақсы тосқауыл болады. Пробирканың түбі домалақ, антиретракциялық қасиетке ие және барлық түрдегі центрифугаларға сай келеді.</w:t>
            </w:r>
          </w:p>
          <w:p>
            <w:pPr>
              <w:spacing w:after="20"/>
              <w:ind w:left="20"/>
              <w:jc w:val="both"/>
            </w:pPr>
            <w:r>
              <w:rPr>
                <w:rFonts w:ascii="Times New Roman"/>
                <w:b w:val="false"/>
                <w:i w:val="false"/>
                <w:color w:val="000000"/>
                <w:sz w:val="20"/>
              </w:rPr>
              <w:t>
2) Тік бағыттағы ойықтары бар қақпақтар полиэтиленнен жасалған, олар тығыз жабылуды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Пробиркалар CPDA ерітіндісін (натрий цитраты, фосфат, декстроза, аденин) қамтиды. Бұл реагенттердің үйлесімі толыққанды қанды немесе плазманы тұрақтандыруға мүмкіндік береді. Қан мен реагенттің арақатынасы – 6:1.</w:t>
            </w:r>
          </w:p>
          <w:p>
            <w:pPr>
              <w:spacing w:after="20"/>
              <w:ind w:left="20"/>
              <w:jc w:val="both"/>
            </w:pPr>
            <w:r>
              <w:rPr>
                <w:rFonts w:ascii="Times New Roman"/>
                <w:b w:val="false"/>
                <w:i w:val="false"/>
                <w:color w:val="000000"/>
                <w:sz w:val="20"/>
              </w:rPr>
              <w:t>
Бұйым стерильді, бір реттік қолдануға арналған. Қосымша – CPDA ерітіндісі. Қақпағының түсі – ашық сары. Пробирканың өлшемі – 16×100 мм. Номиналды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Веноздық қан плазмасындағы глюкозаны зерттеуге арналған калий оксалаты мен натрий фториді бар стерильді </w:t>
            </w:r>
          </w:p>
          <w:p>
            <w:pPr>
              <w:spacing w:after="20"/>
              <w:ind w:left="20"/>
              <w:jc w:val="both"/>
            </w:pPr>
            <w:r>
              <w:rPr>
                <w:rFonts w:ascii="Times New Roman"/>
                <w:b w:val="false"/>
                <w:i w:val="false"/>
                <w:color w:val="000000"/>
                <w:sz w:val="20"/>
              </w:rPr>
              <w:t xml:space="preserve">
вакуумдық пробирка, </w:t>
            </w:r>
          </w:p>
          <w:p>
            <w:pPr>
              <w:spacing w:after="20"/>
              <w:ind w:left="20"/>
              <w:jc w:val="both"/>
            </w:pPr>
            <w:r>
              <w:rPr>
                <w:rFonts w:ascii="Times New Roman"/>
                <w:b w:val="false"/>
                <w:i w:val="false"/>
                <w:color w:val="000000"/>
                <w:sz w:val="20"/>
              </w:rPr>
              <w:t>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 ішіндегі вакуум зерттелетін үлгінің қажетті көлемін алуға мүмкіндік береді. </w:t>
            </w:r>
          </w:p>
          <w:p>
            <w:pPr>
              <w:spacing w:after="20"/>
              <w:ind w:left="20"/>
              <w:jc w:val="both"/>
            </w:pPr>
            <w:r>
              <w:rPr>
                <w:rFonts w:ascii="Times New Roman"/>
                <w:b w:val="false"/>
                <w:i w:val="false"/>
                <w:color w:val="000000"/>
                <w:sz w:val="20"/>
              </w:rPr>
              <w:t>
1) Пробирка жеңіл, мөлдір полиэтилентерефталаттан жасалған, ерекше беріктігімен ерекшеленеді және газ алмасуға тиімді тосқауыл болады. Пробирканың түбі домалақ, антиретракциялық қасиетке ие, барлық түрдегі центрифугаларға жарамды.</w:t>
            </w:r>
          </w:p>
          <w:p>
            <w:pPr>
              <w:spacing w:after="20"/>
              <w:ind w:left="20"/>
              <w:jc w:val="both"/>
            </w:pPr>
            <w:r>
              <w:rPr>
                <w:rFonts w:ascii="Times New Roman"/>
                <w:b w:val="false"/>
                <w:i w:val="false"/>
                <w:color w:val="000000"/>
                <w:sz w:val="20"/>
              </w:rPr>
              <w:t>
2) Тік бағыттағы ойықтары бар қақпақтар полиэтиленнен жасалған, олар тығыз жабылуды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Вакуумдық пробиркада антикоагулянт ретінде калий оксалаты және глюкоза деңгейін тұрақтандыруға арналған натрий фториді (ұнтақ түрінде) бар. Натрий фторидінің концентрациясы – 1 мл қанға 2–4 мг, ал калий оксалатының концентрациясы – 1–3 мг аралығында.</w:t>
            </w:r>
          </w:p>
          <w:p>
            <w:pPr>
              <w:spacing w:after="20"/>
              <w:ind w:left="20"/>
              <w:jc w:val="both"/>
            </w:pPr>
            <w:r>
              <w:rPr>
                <w:rFonts w:ascii="Times New Roman"/>
                <w:b w:val="false"/>
                <w:i w:val="false"/>
                <w:color w:val="000000"/>
                <w:sz w:val="20"/>
              </w:rPr>
              <w:t>
Бұйым стерильді, бір реттік қолдануға арналған. Қосымша – калий оксалат / натрий фторид. Қақпағының түсі – сұр. Пробирканың өлшемі – 13×75 мм. Номиналды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 плазмасындағы глюкозаны зерттеуге арналған калий оксалаты мен натрий фториді бар стерильді вакуумдық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пробиркадан, қақпақтан және тығыннан тұрады. Пробирка ішіндегі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 жеңіл, мөлдір және ерекше беріктігі бар, газ алмасуға жақсы тосқауыл қоятын полиэтилентерефталаттан жасалған. Пробирканың түбі дөңгелек, кері ағуға қарсы қасиетке ие, барлық түрдегі центрифугаларға жарамды.</w:t>
            </w:r>
          </w:p>
          <w:p>
            <w:pPr>
              <w:spacing w:after="20"/>
              <w:ind w:left="20"/>
              <w:jc w:val="both"/>
            </w:pPr>
            <w:r>
              <w:rPr>
                <w:rFonts w:ascii="Times New Roman"/>
                <w:b w:val="false"/>
                <w:i w:val="false"/>
                <w:color w:val="000000"/>
                <w:sz w:val="20"/>
              </w:rPr>
              <w:t>
2) Қақпақтары тік ойықтары бар полиэтиленнен жасалған, тығыз жабылуын және қауіпсіздігін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гемоотталдыратын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Вакуумды пробиркада антикоагулянт ретінде калий оксалаты, ал глюкозаның деңгейін тұрақтандыру үшін натрий фториді ұнтақ түрінде болады. Бұл заттар қандағы глюкоза деңгейін тұрақты ұстауға көмектеседі. Натрий фторидінің концентрациясы – 1 мл қанға шаққанда 2–4 мг, калий оксалатыныкі – 1–3 мг аралығында. Бұйым стерильді және бір реттік қолдануға арналған.Қосымша заттары: калий оксалаты / натрий фториді.Қақпақ түсі: сұр</w:t>
            </w:r>
          </w:p>
          <w:p>
            <w:pPr>
              <w:spacing w:after="20"/>
              <w:ind w:left="20"/>
              <w:jc w:val="both"/>
            </w:pPr>
            <w:r>
              <w:rPr>
                <w:rFonts w:ascii="Times New Roman"/>
                <w:b w:val="false"/>
                <w:i w:val="false"/>
                <w:color w:val="000000"/>
                <w:sz w:val="20"/>
              </w:rPr>
              <w:t>
Пробирка өлшемі: 13×75 мм</w:t>
            </w:r>
          </w:p>
          <w:p>
            <w:pPr>
              <w:spacing w:after="20"/>
              <w:ind w:left="20"/>
              <w:jc w:val="both"/>
            </w:pPr>
            <w:r>
              <w:rPr>
                <w:rFonts w:ascii="Times New Roman"/>
                <w:b w:val="false"/>
                <w:i w:val="false"/>
                <w:color w:val="000000"/>
                <w:sz w:val="20"/>
              </w:rPr>
              <w:t>
Номиналды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тобыны анықтау үшін К2 ЭДТА бар стерильді вакуумдық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Пробиркадағы вакуум зерттелетін үлгінің қажетті көлемін алуға мүмкіндік береді. </w:t>
            </w:r>
          </w:p>
          <w:p>
            <w:pPr>
              <w:spacing w:after="20"/>
              <w:ind w:left="20"/>
              <w:jc w:val="both"/>
            </w:pPr>
            <w:r>
              <w:rPr>
                <w:rFonts w:ascii="Times New Roman"/>
                <w:b w:val="false"/>
                <w:i w:val="false"/>
                <w:color w:val="000000"/>
                <w:sz w:val="20"/>
              </w:rPr>
              <w:t>
1) Пробирка жеңіл, мөлдір полиэтилентерефталаттан жасалған, ерекше беріктілігімен және газ алмасуды тежеу қасиетімен ерекшеленеді. Пробирка домалақ түбі бар және антиретракциялық қасиетке ие, барлық типтегі центрифугаларға сай келеді.</w:t>
            </w:r>
          </w:p>
          <w:p>
            <w:pPr>
              <w:spacing w:after="20"/>
              <w:ind w:left="20"/>
              <w:jc w:val="both"/>
            </w:pPr>
            <w:r>
              <w:rPr>
                <w:rFonts w:ascii="Times New Roman"/>
                <w:b w:val="false"/>
                <w:i w:val="false"/>
                <w:color w:val="000000"/>
                <w:sz w:val="20"/>
              </w:rPr>
              <w:t>
2) Тік жолақты қақпақтар полиэтиленнен жасалған, герметикалылық пен қауіпсіздікті қамтамасыз етеді, пробирканың ішкі қақпағының бетіне тиюден қорғайды.</w:t>
            </w:r>
          </w:p>
          <w:p>
            <w:pPr>
              <w:spacing w:after="20"/>
              <w:ind w:left="20"/>
              <w:jc w:val="both"/>
            </w:pPr>
            <w:r>
              <w:rPr>
                <w:rFonts w:ascii="Times New Roman"/>
                <w:b w:val="false"/>
                <w:i w:val="false"/>
                <w:color w:val="000000"/>
                <w:sz w:val="20"/>
              </w:rPr>
              <w:t>
3) Тығын гемоотталкивающий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Пробирканың ішкі қабырғалары антикоагулянт — этилендиаминтетраацетаттың (ЭДТА) екікалий тұзымен (К2 ЭДТА) 1 мл қанға 1,2–2,0 мг концентрациясында жабылған. Өнім стерильді, бір рет қолдануға арналған. Қоспа — К2 ЭДТА. Қақпақ түсі – қызғылт. Пробирканың өлшемі – 13х75 мм. Номиналды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тобыны анықтау үшін К2 ЭДТА бар стерильді вакуумдық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Пробиркадағы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және ерекше беріктікке ие, газ алмасуға жақсы тосқауыл қоятын полиэтилентерефталаттан жасалған. Пробирканың түбі дөңгелек, қайта сору (анти-ретракция) қасиетіне ие, барлық түрдегі центрифугаларға сай келеді.</w:t>
            </w:r>
          </w:p>
          <w:p>
            <w:pPr>
              <w:spacing w:after="20"/>
              <w:ind w:left="20"/>
              <w:jc w:val="both"/>
            </w:pPr>
            <w:r>
              <w:rPr>
                <w:rFonts w:ascii="Times New Roman"/>
                <w:b w:val="false"/>
                <w:i w:val="false"/>
                <w:color w:val="000000"/>
                <w:sz w:val="20"/>
              </w:rPr>
              <w:t>
2) Тік жүлгелері бар қақпақтар полиэтиленнен жасалған, тығыз жабылуды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гемоотталқыш репеллентпен қапталған және вакуумдық жүйенің герметикалығын қамтамасыз етеді. Пробирканың ішкі қабырғалары антикоагулянтпен – этилендиаминтетрауксус қышқылының екікалийлі тұзымен (К2 ЭДТА) қапталған, концентрациясы – 1,2 - 2,0 мг ЭДТА 1 мл қанға.</w:t>
            </w:r>
          </w:p>
          <w:p>
            <w:pPr>
              <w:spacing w:after="20"/>
              <w:ind w:left="20"/>
              <w:jc w:val="both"/>
            </w:pPr>
            <w:r>
              <w:rPr>
                <w:rFonts w:ascii="Times New Roman"/>
                <w:b w:val="false"/>
                <w:i w:val="false"/>
                <w:color w:val="000000"/>
                <w:sz w:val="20"/>
              </w:rPr>
              <w:t>
Бұйым стерильді, бір реттік қолдануға арналған. Қосымша – К2 ЭДТА. Қақпақтың түсі – қызғылт. Пробирканың өлшемі – 13х100 мм.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Аликвоттауға арналған</w:t>
            </w:r>
          </w:p>
          <w:p>
            <w:pPr>
              <w:spacing w:after="20"/>
              <w:ind w:left="20"/>
              <w:jc w:val="both"/>
            </w:pPr>
            <w:r>
              <w:rPr>
                <w:rFonts w:ascii="Times New Roman"/>
                <w:b w:val="false"/>
                <w:i w:val="false"/>
                <w:color w:val="000000"/>
                <w:sz w:val="20"/>
              </w:rPr>
              <w:t>
реагентсіз стерильді</w:t>
            </w:r>
          </w:p>
          <w:p>
            <w:pPr>
              <w:spacing w:after="20"/>
              <w:ind w:left="20"/>
              <w:jc w:val="both"/>
            </w:pPr>
            <w:r>
              <w:rPr>
                <w:rFonts w:ascii="Times New Roman"/>
                <w:b w:val="false"/>
                <w:i w:val="false"/>
                <w:color w:val="000000"/>
                <w:sz w:val="20"/>
              </w:rPr>
              <w:t>
вакуумды пробирка</w:t>
            </w:r>
          </w:p>
          <w:p>
            <w:pPr>
              <w:spacing w:after="20"/>
              <w:ind w:left="20"/>
              <w:jc w:val="both"/>
            </w:pPr>
            <w:r>
              <w:rPr>
                <w:rFonts w:ascii="Times New Roman"/>
                <w:b w:val="false"/>
                <w:i w:val="false"/>
                <w:color w:val="000000"/>
                <w:sz w:val="20"/>
              </w:rPr>
              <w:t>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Пробиркадағы вакуум зерттелетін үлгінің қажетті көлемін алуға мүмкіндік береді.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беріктілігімен ерекшеленеді және газ алмасуды жақсы тежеуге қабілетті. Пробирканың түбі домалақ, барлық типтегі центрифугаларға сай келеді.</w:t>
            </w:r>
          </w:p>
          <w:p>
            <w:pPr>
              <w:spacing w:after="20"/>
              <w:ind w:left="20"/>
              <w:jc w:val="both"/>
            </w:pPr>
            <w:r>
              <w:rPr>
                <w:rFonts w:ascii="Times New Roman"/>
                <w:b w:val="false"/>
                <w:i w:val="false"/>
                <w:color w:val="000000"/>
                <w:sz w:val="20"/>
              </w:rPr>
              <w:t>
2) Тік жолақты қақпақтар полиэтиленнен жасалған, герметикалылық пен қауіпсіздікті қамтамасыз етеді, пробирканың ішкі қақпағының бетіне тиюден қорғайды.</w:t>
            </w:r>
          </w:p>
          <w:p>
            <w:pPr>
              <w:spacing w:after="20"/>
              <w:ind w:left="20"/>
              <w:jc w:val="both"/>
            </w:pPr>
            <w:r>
              <w:rPr>
                <w:rFonts w:ascii="Times New Roman"/>
                <w:b w:val="false"/>
                <w:i w:val="false"/>
                <w:color w:val="000000"/>
                <w:sz w:val="20"/>
              </w:rPr>
              <w:t>
3) Тығын гемоотталкивающий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Вакуумдық пробирка реагентсіз стерильді, аликвоттау және зерттелетін үлгіні тасымалдау үшін екінші деңгейдегі пробирка ретінде қолданылады. Қоспа жоқ. Қақпақ түсі – ақ. Пробирканың өлшемі – 13х75 мм. Номиналды көлемі –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Аликвоттауға арналған</w:t>
            </w:r>
          </w:p>
          <w:p>
            <w:pPr>
              <w:spacing w:after="20"/>
              <w:ind w:left="20"/>
              <w:jc w:val="both"/>
            </w:pPr>
            <w:r>
              <w:rPr>
                <w:rFonts w:ascii="Times New Roman"/>
                <w:b w:val="false"/>
                <w:i w:val="false"/>
                <w:color w:val="000000"/>
                <w:sz w:val="20"/>
              </w:rPr>
              <w:t>
реагентсіз стерильді</w:t>
            </w:r>
          </w:p>
          <w:p>
            <w:pPr>
              <w:spacing w:after="20"/>
              <w:ind w:left="20"/>
              <w:jc w:val="both"/>
            </w:pPr>
            <w:r>
              <w:rPr>
                <w:rFonts w:ascii="Times New Roman"/>
                <w:b w:val="false"/>
                <w:i w:val="false"/>
                <w:color w:val="000000"/>
                <w:sz w:val="20"/>
              </w:rPr>
              <w:t>
вакуумды пробирка</w:t>
            </w:r>
          </w:p>
          <w:p>
            <w:pPr>
              <w:spacing w:after="20"/>
              <w:ind w:left="20"/>
              <w:jc w:val="both"/>
            </w:pPr>
            <w:r>
              <w:rPr>
                <w:rFonts w:ascii="Times New Roman"/>
                <w:b w:val="false"/>
                <w:i w:val="false"/>
                <w:color w:val="000000"/>
                <w:sz w:val="20"/>
              </w:rPr>
              <w:t>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пробиркадан, қақпақтан және тығыннан тұрады. Пробиркадағы вакуум зерттелетін үлгінің қажетті көлемін алуға мүмкіндік береді.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беріктілігімен ерекшеленеді және газ алмасуды жақсы тежеуге қабілетті. Пробирканың түбі домалақ, барлық типтегі центрифугаларға сай келеді.</w:t>
            </w:r>
          </w:p>
          <w:p>
            <w:pPr>
              <w:spacing w:after="20"/>
              <w:ind w:left="20"/>
              <w:jc w:val="both"/>
            </w:pPr>
            <w:r>
              <w:rPr>
                <w:rFonts w:ascii="Times New Roman"/>
                <w:b w:val="false"/>
                <w:i w:val="false"/>
                <w:color w:val="000000"/>
                <w:sz w:val="20"/>
              </w:rPr>
              <w:t>
2) Тік жолақты қақпақтар полиэтиленнен жасалған, герметикалылық пен қауіпсіздікті қамтамасыз етеді, пробирканың ішкі қақпағының бетіне тиюден қорғайды.</w:t>
            </w:r>
          </w:p>
          <w:p>
            <w:pPr>
              <w:spacing w:after="20"/>
              <w:ind w:left="20"/>
              <w:jc w:val="both"/>
            </w:pPr>
            <w:r>
              <w:rPr>
                <w:rFonts w:ascii="Times New Roman"/>
                <w:b w:val="false"/>
                <w:i w:val="false"/>
                <w:color w:val="000000"/>
                <w:sz w:val="20"/>
              </w:rPr>
              <w:t>
3) Тығын гемоотталкивающий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Вакуумдық пробирка реагентсіз стерильді, аликвоттау және зерттелетін үлгіні тасымалдау үшін екінші деңгейдегі пробирка ретінде қолданылады. Қоспа жоқ. Қақпақ түсі – ақ. Пробирканың өлшемі – 16х120 мм. Пробирканың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 алу үшін бір реттік жүйе K2 22G-100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алу жүйесіне бір реттік K2 22G-100 жинағы кіреді: </w:t>
            </w:r>
          </w:p>
          <w:p>
            <w:pPr>
              <w:spacing w:after="20"/>
              <w:ind w:left="20"/>
              <w:jc w:val="both"/>
            </w:pPr>
            <w:r>
              <w:rPr>
                <w:rFonts w:ascii="Times New Roman"/>
                <w:b w:val="false"/>
                <w:i w:val="false"/>
                <w:color w:val="000000"/>
                <w:sz w:val="20"/>
              </w:rPr>
              <w:t>
Гематологиялық зерттеулерге арналған, көлемі 2,0 мл, К2 ЭДТА (этилендиаминтетрауксус қышқылының екікалийлі тұзы) бар веноздық қанды, қан плазмасын және қан сарысуын алуға және сақтауға арналған бір реттік стерильді вакуумдық пробиркалар, қақпағының түсі – ашық күлгін – 100 дана;</w:t>
            </w:r>
          </w:p>
          <w:p>
            <w:pPr>
              <w:spacing w:after="20"/>
              <w:ind w:left="20"/>
              <w:jc w:val="both"/>
            </w:pPr>
            <w:r>
              <w:rPr>
                <w:rFonts w:ascii="Times New Roman"/>
                <w:b w:val="false"/>
                <w:i w:val="false"/>
                <w:color w:val="000000"/>
                <w:sz w:val="20"/>
              </w:rPr>
              <w:t>
1. Стерильді медициналық екіжақты бір реттік ине (екіжақты стандартты ине), өлшемі 22Gх1 1/2" (0,7x38 мм), түсі – қара – 100 дана;</w:t>
            </w:r>
          </w:p>
          <w:p>
            <w:pPr>
              <w:spacing w:after="20"/>
              <w:ind w:left="20"/>
              <w:jc w:val="both"/>
            </w:pPr>
            <w:r>
              <w:rPr>
                <w:rFonts w:ascii="Times New Roman"/>
                <w:b w:val="false"/>
                <w:i w:val="false"/>
                <w:color w:val="000000"/>
                <w:sz w:val="20"/>
              </w:rPr>
              <w:t>
2. Инеұстағыш – 100 дана;</w:t>
            </w:r>
          </w:p>
          <w:p>
            <w:pPr>
              <w:spacing w:after="20"/>
              <w:ind w:left="20"/>
              <w:jc w:val="both"/>
            </w:pPr>
            <w:r>
              <w:rPr>
                <w:rFonts w:ascii="Times New Roman"/>
                <w:b w:val="false"/>
                <w:i w:val="false"/>
                <w:color w:val="000000"/>
                <w:sz w:val="20"/>
              </w:rPr>
              <w:t>
3. Гемостатикалық пластырь – 100 дана;</w:t>
            </w:r>
          </w:p>
          <w:p>
            <w:pPr>
              <w:spacing w:after="20"/>
              <w:ind w:left="20"/>
              <w:jc w:val="both"/>
            </w:pPr>
            <w:r>
              <w:rPr>
                <w:rFonts w:ascii="Times New Roman"/>
                <w:b w:val="false"/>
                <w:i w:val="false"/>
                <w:color w:val="000000"/>
                <w:sz w:val="20"/>
              </w:rPr>
              <w:t>
4. Спиртпен өңделген сулықтар – 200 дана.</w:t>
            </w:r>
          </w:p>
          <w:p>
            <w:pPr>
              <w:spacing w:after="20"/>
              <w:ind w:left="20"/>
              <w:jc w:val="both"/>
            </w:pPr>
            <w:r>
              <w:rPr>
                <w:rFonts w:ascii="Times New Roman"/>
                <w:b w:val="false"/>
                <w:i w:val="false"/>
                <w:color w:val="000000"/>
                <w:sz w:val="20"/>
              </w:rPr>
              <w:t>
Вакуумдық пробирка полиэтилентерефталаттан жасалған, өлшемі 13х75 мм. Қақпағы–полиэтиленнен жасалған қауіпсіз қақпақ, тығыны – қанмен жанаспайтын репеллентпен қапталған. Пробирканың ішкі қабырғалары К2 ЭДТА-мен (этилендиаминтетрауксус қышқылы) қапталған, концентрациясы – 1,2 - 2,0 мг ЭДТА 1 мл қанға. Өнім стерильді, бір реттік қолдануға арналған.</w:t>
            </w:r>
          </w:p>
          <w:p>
            <w:pPr>
              <w:spacing w:after="20"/>
              <w:ind w:left="20"/>
              <w:jc w:val="both"/>
            </w:pPr>
            <w:r>
              <w:rPr>
                <w:rFonts w:ascii="Times New Roman"/>
                <w:b w:val="false"/>
                <w:i w:val="false"/>
                <w:color w:val="000000"/>
                <w:sz w:val="20"/>
              </w:rPr>
              <w:t>
Стерильді медициналық екіжақты бір реттік ине бас жағы V-тәрізді лазерлік қайралған, екі жағы қиғаш бұрышпен кесілген, медициналық силиконмен қапталған тот баспайтын болаттан жасалған канюлядан, полипропиленнен жасалған қондырғыдан, резеңке мембранадан және қаптамасынан (қап) тұрады. Өнім стерильді, бір реттік қолдануға арналған.</w:t>
            </w:r>
          </w:p>
          <w:p>
            <w:pPr>
              <w:spacing w:after="20"/>
              <w:ind w:left="20"/>
              <w:jc w:val="both"/>
            </w:pPr>
            <w:r>
              <w:rPr>
                <w:rFonts w:ascii="Times New Roman"/>
                <w:b w:val="false"/>
                <w:i w:val="false"/>
                <w:color w:val="000000"/>
                <w:sz w:val="20"/>
              </w:rPr>
              <w:t>
Инеұстағыш – екіжақты инені және пробирканы венадан қан алу сәтінде бекітуге арналған мөлдір немесе жартылай мөлдір, боялмаған полипропиленнен жасалған құрылғы. Бір реттік қолдануға арналған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 алу жүйесі бір реттік K2 22G-100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жүйесіне бір реттік K2 22G-100 КБУ кіреді:</w:t>
            </w:r>
          </w:p>
          <w:p>
            <w:pPr>
              <w:spacing w:after="20"/>
              <w:ind w:left="20"/>
              <w:jc w:val="both"/>
            </w:pPr>
            <w:r>
              <w:rPr>
                <w:rFonts w:ascii="Times New Roman"/>
                <w:b w:val="false"/>
                <w:i w:val="false"/>
                <w:color w:val="000000"/>
                <w:sz w:val="20"/>
              </w:rPr>
              <w:t>
1. К2 ЭДТА (ЭДТА-ның екі калийлі тұзы) қосылған, көлемі 2,0 мл, веналық қанды, қан плазмасын және сарысуын алуға және сақтауға арналған бір реттік стерильді вакуумдық пробиркалар (гематологиялық зерттеулер үшін), қақпағының түсі – ашық күлгін – 100 дана;</w:t>
            </w:r>
          </w:p>
          <w:p>
            <w:pPr>
              <w:spacing w:after="20"/>
              <w:ind w:left="20"/>
              <w:jc w:val="both"/>
            </w:pPr>
            <w:r>
              <w:rPr>
                <w:rFonts w:ascii="Times New Roman"/>
                <w:b w:val="false"/>
                <w:i w:val="false"/>
                <w:color w:val="000000"/>
                <w:sz w:val="20"/>
              </w:rPr>
              <w:t>
2. Стерильді, екі жақты, бір реттік медициналық ине (стандартты екі жақты ине), өлшемі 22Gх1 1/2" (0,7x38 мм), түсі – қара – 100 дана;</w:t>
            </w:r>
          </w:p>
          <w:p>
            <w:pPr>
              <w:spacing w:after="20"/>
              <w:ind w:left="20"/>
              <w:jc w:val="both"/>
            </w:pPr>
            <w:r>
              <w:rPr>
                <w:rFonts w:ascii="Times New Roman"/>
                <w:b w:val="false"/>
                <w:i w:val="false"/>
                <w:color w:val="000000"/>
                <w:sz w:val="20"/>
              </w:rPr>
              <w:t>
3. Инеұстағыш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Спирттік сулықтар – 200 дана;</w:t>
            </w:r>
          </w:p>
          <w:p>
            <w:pPr>
              <w:spacing w:after="20"/>
              <w:ind w:left="20"/>
              <w:jc w:val="both"/>
            </w:pPr>
            <w:r>
              <w:rPr>
                <w:rFonts w:ascii="Times New Roman"/>
                <w:b w:val="false"/>
                <w:i w:val="false"/>
                <w:color w:val="000000"/>
                <w:sz w:val="20"/>
              </w:rPr>
              <w:t>
6. КБУ – 1 дана.</w:t>
            </w:r>
          </w:p>
          <w:p>
            <w:pPr>
              <w:spacing w:after="20"/>
              <w:ind w:left="20"/>
              <w:jc w:val="both"/>
            </w:pPr>
            <w:r>
              <w:rPr>
                <w:rFonts w:ascii="Times New Roman"/>
                <w:b w:val="false"/>
                <w:i w:val="false"/>
                <w:color w:val="000000"/>
                <w:sz w:val="20"/>
              </w:rPr>
              <w:t>
 Вакуумдық пробирка полиэтилентерефталаттан жасалған, өлшемі 13х75 мм, полиэтиленнен жасалған қауіпсіз қақпақтан және гемоотталқытқыш репеллентпен қапталған тығыннан тұрады. Пробирканың ішкі қабырғалары К2 ЭДТА (этилендиаминтетрасірке қышқылы) затымен қапталған, концентрациясы 1 мл қанға 1,2–2,0 мг ЭДТА. Өнім стерильді, бір реттік қолдануға арналған.</w:t>
            </w:r>
          </w:p>
          <w:p>
            <w:pPr>
              <w:spacing w:after="20"/>
              <w:ind w:left="20"/>
              <w:jc w:val="both"/>
            </w:pPr>
            <w:r>
              <w:rPr>
                <w:rFonts w:ascii="Times New Roman"/>
                <w:b w:val="false"/>
                <w:i w:val="false"/>
                <w:color w:val="000000"/>
                <w:sz w:val="20"/>
              </w:rPr>
              <w:t>
 Бір реттік стерильді екі жақты медициналық ине – бұл қос қиғаш V-тәрізді лазерлік ұшталған қырлы, медициналық силиконмен қапталған тот баспайтын болаттан жасалған канюлядан, полипропиленнен жасалған қондырғыдан, резеңке мембранадан және қақпақтардан (қаптамалардан) тұрады. Өнім стерильді, бір реттік қолдануға арналған.</w:t>
            </w:r>
          </w:p>
          <w:p>
            <w:pPr>
              <w:spacing w:after="20"/>
              <w:ind w:left="20"/>
              <w:jc w:val="both"/>
            </w:pPr>
            <w:r>
              <w:rPr>
                <w:rFonts w:ascii="Times New Roman"/>
                <w:b w:val="false"/>
                <w:i w:val="false"/>
                <w:color w:val="000000"/>
                <w:sz w:val="20"/>
              </w:rPr>
              <w:t>
 Инеұстағыш – қан алу кезінде екі жақты инені және пробирканы бекітуге арналған, боялмаған, мөлдір немесе жартылай мөлдір полипропиленнен жасалған құрылғы. Өнім бір реттік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