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97fd" w14:textId="cb79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20 тамыздағы № 337 бұйрығы. Қазақстан Республикасының Әділет министрлігінде 2021 жылғы 23 тамызда № 24073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20823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жойылсын.</w:t>
      </w:r>
    </w:p>
    <w:bookmarkStart w:name="z5"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8"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министрдің </w:t>
            </w:r>
            <w:r>
              <w:br/>
            </w:r>
            <w:r>
              <w:rPr>
                <w:rFonts w:ascii="Times New Roman"/>
                <w:b w:val="false"/>
                <w:i w:val="false"/>
                <w:color w:val="000000"/>
                <w:sz w:val="20"/>
              </w:rPr>
              <w:t>м.а.</w:t>
            </w:r>
            <w:r>
              <w:br/>
            </w:r>
            <w:r>
              <w:rPr>
                <w:rFonts w:ascii="Times New Roman"/>
                <w:b w:val="false"/>
                <w:i w:val="false"/>
                <w:color w:val="000000"/>
                <w:sz w:val="20"/>
              </w:rPr>
              <w:t>2021 жылғы 20 тамыздағы</w:t>
            </w:r>
            <w:r>
              <w:br/>
            </w:r>
            <w:r>
              <w:rPr>
                <w:rFonts w:ascii="Times New Roman"/>
                <w:b w:val="false"/>
                <w:i w:val="false"/>
                <w:color w:val="000000"/>
                <w:sz w:val="20"/>
              </w:rPr>
              <w:t>№ 337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"Қоршаған ортаға әсерді бағалау нәтижелері бойынша қорытынды беру" мемлекеттік қызмет көрсету қағидалары</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"Қоршаған ортаға әсерді бағалау нәтижелері бойынша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"Қоршаған ортаға әсерді бағалау нәтижелері бойынша қорытынды беру" мемлекеттік қызмет көрсету тәртібін айқындайды (бұдан әрі – мемлекеттік көрсетілетін қызмет).</w:t>
      </w:r>
    </w:p>
    <w:bookmarkEnd w:id="10"/>
    <w:bookmarkStart w:name="z16" w:id="11"/>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 (бұдан әрі – көрсетілетін қызметті беруші) көрсетеді.</w:t>
      </w:r>
    </w:p>
    <w:bookmarkEnd w:id="11"/>
    <w:bookmarkStart w:name="z17" w:id="12"/>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w:t>
      </w:r>
    </w:p>
    <w:bookmarkEnd w:id="12"/>
    <w:bookmarkStart w:name="z18" w:id="13"/>
    <w:p>
      <w:pPr>
        <w:spacing w:after="0"/>
        <w:ind w:left="0"/>
        <w:jc w:val="both"/>
      </w:pPr>
      <w:r>
        <w:rPr>
          <w:rFonts w:ascii="Times New Roman"/>
          <w:b w:val="false"/>
          <w:i w:val="false"/>
          <w:color w:val="000000"/>
          <w:sz w:val="28"/>
        </w:rPr>
        <w:t>
      4. Мемлекеттік қызмет:</w:t>
      </w:r>
    </w:p>
    <w:bookmarkEnd w:id="13"/>
    <w:p>
      <w:pPr>
        <w:spacing w:after="0"/>
        <w:ind w:left="0"/>
        <w:jc w:val="both"/>
      </w:pPr>
      <w:r>
        <w:rPr>
          <w:rFonts w:ascii="Times New Roman"/>
          <w:b w:val="false"/>
          <w:i w:val="false"/>
          <w:color w:val="000000"/>
          <w:sz w:val="28"/>
        </w:rPr>
        <w:t>
      "электрондық үкімет" веб-порталы арқылы www.egov.kz (бұдан әрі – портал);</w:t>
      </w:r>
    </w:p>
    <w:p>
      <w:pPr>
        <w:spacing w:after="0"/>
        <w:ind w:left="0"/>
        <w:jc w:val="both"/>
      </w:pPr>
      <w:r>
        <w:rPr>
          <w:rFonts w:ascii="Times New Roman"/>
          <w:b w:val="false"/>
          <w:i w:val="false"/>
          <w:color w:val="000000"/>
          <w:sz w:val="28"/>
        </w:rPr>
        <w:t>
      көрсетілетін қызметті берушінің кеңсесі арқылы көрсетіледі.</w:t>
      </w:r>
    </w:p>
    <w:bookmarkStart w:name="z19"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20" w:id="15"/>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немесе мемлекеттік қызметті берушінің кеңсесі арқылы Көрсетілетін мемлекеттік қызмет стандартының 8-тармағында көрсетілген құжаттарды қоса беріп,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жолдайды.</w:t>
      </w:r>
    </w:p>
    <w:bookmarkEnd w:id="1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ортаға әсерді бағалау нәтижелері бойынша қорытынды беру" мемлекеттік көрсетілетін қызмет стандартында жазылған.</w:t>
      </w:r>
    </w:p>
    <w:bookmarkStart w:name="z21" w:id="16"/>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Көрсетілетін қызметті алушы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6"/>
    <w:p>
      <w:pPr>
        <w:spacing w:after="0"/>
        <w:ind w:left="0"/>
        <w:jc w:val="both"/>
      </w:pPr>
      <w:r>
        <w:rPr>
          <w:rFonts w:ascii="Times New Roman"/>
          <w:b w:val="false"/>
          <w:i w:val="false"/>
          <w:color w:val="000000"/>
          <w:sz w:val="28"/>
        </w:rPr>
        <w:t>
      Өтінішті портал арқылы жіберген кезде Орындаушы өтініш тіркелген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қол қойғаннан кейін көрсетілетін қызметті алушы порталда электрондық құжат нысанында жеке кабинетте көрсетілетін қызметті беруші басшысының ЭЦҚ қойылған өтінішті одан әрі қараудан дәлелді бас тартуды алады.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бірінші рет жүгінген кезде, қоршаған ортаға әсерді бағалау нәтижелері бойынша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берушінің орындаушысы өтініш тіркелген күннен бастап 2 жұмыс күні ішінде орналастырылған күннен бастап кемінде күнтізбелік 30 (отыз) күн жұртшылықпен танысу үшін қолжетімді болатын ықтимал әсерлер туралы есептің жобасын, оған қоғамдық тыңдау өткізу туралы хабарландырумен бірге көрсетілетін қызметті берушінің ресми интернет-ресурсында орналастырады, сондай-ақ ықтимал әсерлер туралы есептің жобасын мүдделі мемлекеттік органдарға, оның ішінде жергілікті атқарушы органдарға Қазақстан Республикасы мемлекеттік органдарының электрондық құжат айналымының бірыңғай жүйесі арқылы жібереді. </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ықтимал әсерлер туралы есептің жобасын алғаннан кейін 1 (бір) жұмыс күні ішінде оны орналастырылған күнінен бастап күнтізбелік 30 (отыз) күн ішінде жария талқылау үшін өздерінің ресми интернет-ресурстарында орналастырады.</w:t>
      </w:r>
    </w:p>
    <w:p>
      <w:pPr>
        <w:spacing w:after="0"/>
        <w:ind w:left="0"/>
        <w:jc w:val="both"/>
      </w:pPr>
      <w:r>
        <w:rPr>
          <w:rFonts w:ascii="Times New Roman"/>
          <w:b w:val="false"/>
          <w:i w:val="false"/>
          <w:color w:val="000000"/>
          <w:sz w:val="28"/>
        </w:rPr>
        <w:t>
      Мүдделі мемлекеттік органдар Қазақстан Республикасы мемлекеттік органдарының электрондық құжат айналымының бірыңғай жүйесі арқылы, ал жұртшылық пошта арқылы көрсетілетін қызметті берушіге ықтимал әсерлер туралы есеп жобасына өз ескертпелері мен ұсыныстарын көрсетілетін қызметті беруші жіберген және (немесе) орналастырған күннен бастап 15 (он бес) жұмыс күні ішінде немесе қоғамдық тыңдауларды өткізу барысында ауызша жібереді.</w:t>
      </w:r>
    </w:p>
    <w:p>
      <w:pPr>
        <w:spacing w:after="0"/>
        <w:ind w:left="0"/>
        <w:jc w:val="both"/>
      </w:pPr>
      <w:r>
        <w:rPr>
          <w:rFonts w:ascii="Times New Roman"/>
          <w:b w:val="false"/>
          <w:i w:val="false"/>
          <w:color w:val="000000"/>
          <w:sz w:val="28"/>
        </w:rPr>
        <w:t>
      Мүдделі мемлекеттік органдардан және жұртшылықтан алынған жазбаша нысандағы ескертулер мен ұсыныстарды көрсетілетін қызметті беруші 4 (төрт) жұмыс күні ішінде жиынтық кестеге енгізеді, ол ықтимал әсерлер туралы есеп жобасымен бірге қоғамдық тыңдауларға шығарылады.</w:t>
      </w:r>
    </w:p>
    <w:p>
      <w:pPr>
        <w:spacing w:after="0"/>
        <w:ind w:left="0"/>
        <w:jc w:val="both"/>
      </w:pPr>
      <w:r>
        <w:rPr>
          <w:rFonts w:ascii="Times New Roman"/>
          <w:b w:val="false"/>
          <w:i w:val="false"/>
          <w:color w:val="000000"/>
          <w:sz w:val="28"/>
        </w:rPr>
        <w:t>
      Қоғамдық тыңдауларды өткізудің шекті мерзімі қатарынан 5 (бес) жұмыс күнін құрайды. Қоғамдық тыңдаулар аяқталған күннен бастап 2 (екі) жұмыс күні ішінде қоғамдық тыңдаулар хаттамасы қалыптастырылады, оған қоғамдық тыңдаулардың төрағасы мен хатшысы қол қояды.</w:t>
      </w:r>
    </w:p>
    <w:p>
      <w:pPr>
        <w:spacing w:after="0"/>
        <w:ind w:left="0"/>
        <w:jc w:val="both"/>
      </w:pPr>
      <w:r>
        <w:rPr>
          <w:rFonts w:ascii="Times New Roman"/>
          <w:b w:val="false"/>
          <w:i w:val="false"/>
          <w:color w:val="000000"/>
          <w:sz w:val="28"/>
        </w:rPr>
        <w:t xml:space="preserve">
      Көрсетілетін қызметті алушы дәлелді ескертулерді жоймаған жағдайда, көрсетілетін қызметті берушінің орындаушысы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 (бір) жұмыс күні ішінде көрсетілетін қызметті алушыға мемлекеттік қызметті көрсетуден бас тарту туралы алдын ала шешім, сондай-ақ тыңдау өткізілетін уақыт пен орын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7 (жеті) жұмыс күні ішінде қоршаған ортаға әсерді бағалау нәтижелері бойынша қорытынды дайындау туралы шешім қабылдайды немесе көрсетілетін қызметті беруші басшысының ЭЦҚ қойылған электрондық құжат нысанында не қағаз нысанында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қағаз нысанда көрсетілетін қызметті берушінің кеңсесі арқылы не "жеке кабинетке" электрондық құжат нысанында, көрсетілетін қызметті беруші басшысының ЭЦҚ-сымен жіберіледі.</w:t>
      </w:r>
    </w:p>
    <w:p>
      <w:pPr>
        <w:spacing w:after="0"/>
        <w:ind w:left="0"/>
        <w:jc w:val="both"/>
      </w:pPr>
      <w:r>
        <w:rPr>
          <w:rFonts w:ascii="Times New Roman"/>
          <w:b w:val="false"/>
          <w:i w:val="false"/>
          <w:color w:val="000000"/>
          <w:sz w:val="28"/>
        </w:rPr>
        <w:t>
      Көрсетілетін қызметті алушы дәлелді бас тартуды алғаннан кейін мүдделі мемлекеттік органдар мен жұртшылықтың ескертулері мен ұсыныстарын ескере отырып, ықтимал әсерлер туралы есептің жобасын пысықтайды және қоршаған ортаға әсерді бағалау нәтижелері бойынша қорытынды алуға қайта өтініш береді.</w:t>
      </w:r>
    </w:p>
    <w:p>
      <w:pPr>
        <w:spacing w:after="0"/>
        <w:ind w:left="0"/>
        <w:jc w:val="both"/>
      </w:pPr>
      <w:r>
        <w:rPr>
          <w:rFonts w:ascii="Times New Roman"/>
          <w:b w:val="false"/>
          <w:i w:val="false"/>
          <w:color w:val="000000"/>
          <w:sz w:val="28"/>
        </w:rPr>
        <w:t>
      Ықтимал әсерлер туралы есептің пысықталған жобасын сараптама комиссиясының отырысында қарауды ескере отырып, көрсетілетін қызметті алушы қайта жүгінген кезде қоршаған ортаға әсерді бағалау нәтижелері бойынша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берушінің орындаушысы өтініш тіркелген күннен бастап 2 жұмыс күні ішінде ықтимал әсерлер туралы есептің жобасын жұртшылықпен танысу үшін орналастырылған күнінен бастап кемінде күнтізбелік 30 (отыз) күн қолжетімді қоғамдық тыңдаулар өткізу туралы хабарландырумен бірге көрсетілетін қызметті берушінің ресми интернет-ресурсында орналастырады, ықтимал әсерлер туралы есептің жобасын мүдделі мемлекеттік органдарға, оның ішінде бірыңғай жүйе арқылы жергілікті атқарушы органдарға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ықтимал әсерлер туралы есептің жобасын алғаннан кейін 1 (бір) жұмыс күні ішінде оны орналастырылған күнінен бастап күнтізбелік 30 (отыз) күн ішінде жария талқылау үшін өздерінің ресми интернет-ресурстарында орналастырады.</w:t>
      </w:r>
    </w:p>
    <w:p>
      <w:pPr>
        <w:spacing w:after="0"/>
        <w:ind w:left="0"/>
        <w:jc w:val="both"/>
      </w:pPr>
      <w:r>
        <w:rPr>
          <w:rFonts w:ascii="Times New Roman"/>
          <w:b w:val="false"/>
          <w:i w:val="false"/>
          <w:color w:val="000000"/>
          <w:sz w:val="28"/>
        </w:rPr>
        <w:t>
      Мүдделі мемлекеттік органдар Қазақстан Республикасы мемлекеттік органдарының электрондық құжат айналымының бірыңғай жүйесі арқылы, жұртшылық пошта арқылы көрсетілетін қызметті берушіге ықтимал әсерлер туралы есеп жобасына өз ескертпелері мен ұсыныстарын көрсетілетін қызметті беруші жіберген және (немесе) орналастырған күннен бастап 15 (он бес) жұмыс күні ішінде немесе қоғамдық тыңдауларды өткізу барысында ауызша жібереді.</w:t>
      </w:r>
    </w:p>
    <w:p>
      <w:pPr>
        <w:spacing w:after="0"/>
        <w:ind w:left="0"/>
        <w:jc w:val="both"/>
      </w:pPr>
      <w:r>
        <w:rPr>
          <w:rFonts w:ascii="Times New Roman"/>
          <w:b w:val="false"/>
          <w:i w:val="false"/>
          <w:color w:val="000000"/>
          <w:sz w:val="28"/>
        </w:rPr>
        <w:t>
      Мүдделі мемлекеттік органдардан және жұртшылықтан алынған жазбаша нысандағы ескертулер мен ұсыныстарды көрсетілетін қызметті беруші 4 (төрт) жұмыс күні ішінде жиынтық кестеге енгізеді, ол ықтимал әсерлер туралы есеп жобасымен бірге қоғамдық тыңдауларға шығарылады.</w:t>
      </w:r>
    </w:p>
    <w:p>
      <w:pPr>
        <w:spacing w:after="0"/>
        <w:ind w:left="0"/>
        <w:jc w:val="both"/>
      </w:pPr>
      <w:r>
        <w:rPr>
          <w:rFonts w:ascii="Times New Roman"/>
          <w:b w:val="false"/>
          <w:i w:val="false"/>
          <w:color w:val="000000"/>
          <w:sz w:val="28"/>
        </w:rPr>
        <w:t>
      Қоғамдық тыңдауларды өткізудің шекті мерзімі қатарынан 5 (бес) жұмыс күнін құрайды. Қоғамдық тыңдаулар аяқталған күннен бастап 2 (екі) жұмыс күні ішінде қоғамдық тыңдаулар хаттамасы қалыптастырылады, оған қоғамдық тыңдаулардың төрағасы мен хатшысы қол қояды. Қоғамдық тыңдаулардың қол қойылған хаттамасы 1 (бір) жұмыс күні ішінде танысу үшін көрсетілетін қызметті алушының электрондық мекенжайына жіберіледі.</w:t>
      </w:r>
    </w:p>
    <w:p>
      <w:pPr>
        <w:spacing w:after="0"/>
        <w:ind w:left="0"/>
        <w:jc w:val="both"/>
      </w:pPr>
      <w:r>
        <w:rPr>
          <w:rFonts w:ascii="Times New Roman"/>
          <w:b w:val="false"/>
          <w:i w:val="false"/>
          <w:color w:val="000000"/>
          <w:sz w:val="28"/>
        </w:rPr>
        <w:t>
      Хаттамада мүдделі мемлекеттік органдардың және жұртшылықтың ескертулері мен ұсыныстары болмаған кезде көрсетілетін қызметті беруші 9 (тоғыз) жұмыс күні ішінде көрсетілетін қызметті алушыға көрсетілетін қызметті беруші басшысының ЭЦҚ-мен қол қойылған электрондық құжат нысанында не қағаз нысанында қоршаған ортаға әсерді бағалау нәтижелері бойынша қорытынды қалыптастырады.</w:t>
      </w:r>
    </w:p>
    <w:p>
      <w:pPr>
        <w:spacing w:after="0"/>
        <w:ind w:left="0"/>
        <w:jc w:val="both"/>
      </w:pPr>
      <w:r>
        <w:rPr>
          <w:rFonts w:ascii="Times New Roman"/>
          <w:b w:val="false"/>
          <w:i w:val="false"/>
          <w:color w:val="000000"/>
          <w:sz w:val="28"/>
        </w:rPr>
        <w:t>
      Көрсетілетін қызметті алушы порталда қоршаған ортаға әсерді бағалау нәтижелері бойынша қорытындыны Жеке кабинетте электрондық құжат нысанында не қолма-қол немесе пошта арқылы алады;</w:t>
      </w:r>
    </w:p>
    <w:p>
      <w:pPr>
        <w:spacing w:after="0"/>
        <w:ind w:left="0"/>
        <w:jc w:val="both"/>
      </w:pPr>
      <w:r>
        <w:rPr>
          <w:rFonts w:ascii="Times New Roman"/>
          <w:b w:val="false"/>
          <w:i w:val="false"/>
          <w:color w:val="000000"/>
          <w:sz w:val="28"/>
        </w:rPr>
        <w:t>
      Хаттамада мүдделі мемлекеттік органдар мен жұртшылықтың қайталап қоғамдық тыңдаулар өткізу барысында олардың авторлары алмаған ескертулері мен ұсыныстары болған кезде, көрсетілетін қызметті алушының тиісті пікірі қайталама қоғамдық тыңдаулар хаттамасына енгізіледі, содан кейін даулы мәселелер бойынша келіспеушіліктер сараптама комиссиясында шешіледі.</w:t>
      </w:r>
    </w:p>
    <w:p>
      <w:pPr>
        <w:spacing w:after="0"/>
        <w:ind w:left="0"/>
        <w:jc w:val="both"/>
      </w:pPr>
      <w:r>
        <w:rPr>
          <w:rFonts w:ascii="Times New Roman"/>
          <w:b w:val="false"/>
          <w:i w:val="false"/>
          <w:color w:val="000000"/>
          <w:sz w:val="28"/>
        </w:rPr>
        <w:t>
      Қайталама қоғамдық тыңдаулар хаттамасына қол қойылғаннан кейін көрсетілетін қызметті берушінің орындаушысы 2 (екі) жұмыс күні ішінде көрсетілетін қызметті беруші басшысының төрағалығымен сараптама комиссиясын құрады және бірыңғай жүйе арқылы сараптама комиссиясының мүшелеріне ықтимал әсерлер туралы есептің және бастапқы және қайталама қоғамдық тыңдаулар хаттамаларының пысықталған жобасының көшірмелерін жібереді, сараптама комиссиясының отырысын өткізу күнін белгілейді.</w:t>
      </w:r>
    </w:p>
    <w:p>
      <w:pPr>
        <w:spacing w:after="0"/>
        <w:ind w:left="0"/>
        <w:jc w:val="both"/>
      </w:pPr>
      <w:r>
        <w:rPr>
          <w:rFonts w:ascii="Times New Roman"/>
          <w:b w:val="false"/>
          <w:i w:val="false"/>
          <w:color w:val="000000"/>
          <w:sz w:val="28"/>
        </w:rPr>
        <w:t>
      Сараптама комиссиясының отырысы көрсетілетін қызметті берушінің және қоршаған ортаға ықтимал әсерлер туралы есеп жобасын жасаушының қатысуымен сараптама комиссиясының мүшелеріне ықтимал әсерлер туралы есеп жобасының көшірмесін және қоғамдық тыңдаулардың хаттамаларын жібергеннен кейін 20 (жиырма) жұмыс күнінен кешіктірілмей өткізіледі.</w:t>
      </w:r>
    </w:p>
    <w:p>
      <w:pPr>
        <w:spacing w:after="0"/>
        <w:ind w:left="0"/>
        <w:jc w:val="both"/>
      </w:pPr>
      <w:r>
        <w:rPr>
          <w:rFonts w:ascii="Times New Roman"/>
          <w:b w:val="false"/>
          <w:i w:val="false"/>
          <w:color w:val="000000"/>
          <w:sz w:val="28"/>
        </w:rPr>
        <w:t>
      Сараптамалық комиссия отырысының нәтижелері бойынша 3 (үш) жұмыс күні ішінде сараптамалық комиссия отырысының хаттамасы жасалады, оған көрсетілетін қызметті берушінің басшысы және отырысқа қатысқан сараптамалық комиссияның барлық мүшелері қол қояды.</w:t>
      </w:r>
    </w:p>
    <w:p>
      <w:pPr>
        <w:spacing w:after="0"/>
        <w:ind w:left="0"/>
        <w:jc w:val="both"/>
      </w:pPr>
      <w:r>
        <w:rPr>
          <w:rFonts w:ascii="Times New Roman"/>
          <w:b w:val="false"/>
          <w:i w:val="false"/>
          <w:color w:val="000000"/>
          <w:sz w:val="28"/>
        </w:rPr>
        <w:t xml:space="preserve">
      Сараптама комиссиясы оң шешім қабылдаған кезде көрсетілетін қызметті беруші 9 (тоғыз)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 басшысының ЭЦҚ қойылған электрондық құжат нысанында қоршаған ортаға әсерді бағалау нәтижелері бойынша қорытынды қалыптастырады.</w:t>
      </w:r>
    </w:p>
    <w:p>
      <w:pPr>
        <w:spacing w:after="0"/>
        <w:ind w:left="0"/>
        <w:jc w:val="both"/>
      </w:pPr>
      <w:r>
        <w:rPr>
          <w:rFonts w:ascii="Times New Roman"/>
          <w:b w:val="false"/>
          <w:i w:val="false"/>
          <w:color w:val="000000"/>
          <w:sz w:val="28"/>
        </w:rPr>
        <w:t>
      Сараптамалық комиссия ықтимал әсерлер туралы есептің жобасын пысықтау қажеттігі туралы шешім қабылдаған жағдайда, көрсетілетін қызметті беруші 9 (тоғыз) жұмыс күні ішінде көрсетілетін қызметті беруші басшысының ЭЦҚ қойылған электрондық құжат нысанында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қағаз нысанда көрсетілетін қызметті берушінің кеңсесі арқылы не көрсетілетін қызметті беруші басшысының ЭЦҚ-сы қойылған электрондық құжат нысанында "жеке кабинетке" жіберіледі.</w:t>
      </w:r>
    </w:p>
    <w:bookmarkStart w:name="z22" w:id="17"/>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7"/>
    <w:bookmarkStart w:name="z23" w:id="1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әрекеттеріне (әрекетсіздігіне) шағымдану тәртібі</w:t>
      </w:r>
    </w:p>
    <w:bookmarkEnd w:id="18"/>
    <w:bookmarkStart w:name="z24" w:id="19"/>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әрекеттерді (әрекетсіздіктерді) жасағаны туралы белгілі болған күннен бастап 3 (үш) айдан кешіктірілмей:</w:t>
      </w:r>
    </w:p>
    <w:bookmarkEnd w:id="19"/>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Көрсетілетін қызметті алушының шағымын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25" w:id="20"/>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Қазақстан Республикасы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шағымды қарайтын басқа органға немесе сотқа жүгінеді.</w:t>
      </w:r>
    </w:p>
    <w:bookmarkEnd w:id="20"/>
    <w:bookmarkStart w:name="z26" w:id="21"/>
    <w:p>
      <w:pPr>
        <w:spacing w:after="0"/>
        <w:ind w:left="0"/>
        <w:jc w:val="left"/>
      </w:pPr>
      <w:r>
        <w:rPr>
          <w:rFonts w:ascii="Times New Roman"/>
          <w:b/>
          <w:i w:val="false"/>
          <w:color w:val="000000"/>
        </w:rPr>
        <w:t xml:space="preserve"> 4 тарау. Мемлекеттік қызметті көрсету ерекшеліктері ескерілген өзге де талаптар</w:t>
      </w:r>
    </w:p>
    <w:bookmarkEnd w:id="21"/>
    <w:bookmarkStart w:name="z27" w:id="22"/>
    <w:p>
      <w:pPr>
        <w:spacing w:after="0"/>
        <w:ind w:left="0"/>
        <w:jc w:val="both"/>
      </w:pPr>
      <w:r>
        <w:rPr>
          <w:rFonts w:ascii="Times New Roman"/>
          <w:b w:val="false"/>
          <w:i w:val="false"/>
          <w:color w:val="000000"/>
          <w:sz w:val="28"/>
        </w:rPr>
        <w:t>
      10. Мемлекеттік көрсетілетін қызметтің құрамында Қазақстан Республикасы ратификациялаған халықаралық шарттарда көзделген трансшекаралық әсерлерді бағалауды Қазақстан Республикасының Экология, геология және табиғи ресурстар министрлігі жүргізеді.</w:t>
      </w:r>
    </w:p>
    <w:bookmarkEnd w:id="22"/>
    <w:bookmarkStart w:name="z28" w:id="23"/>
    <w:p>
      <w:pPr>
        <w:spacing w:after="0"/>
        <w:ind w:left="0"/>
        <w:jc w:val="both"/>
      </w:pPr>
      <w:r>
        <w:rPr>
          <w:rFonts w:ascii="Times New Roman"/>
          <w:b w:val="false"/>
          <w:i w:val="false"/>
          <w:color w:val="000000"/>
          <w:sz w:val="28"/>
        </w:rPr>
        <w:t>
      11. Көрсетілетін қызметті берушінің қоршаған ортаға әсерді бағалау есебінің жобасын қарауы барысында жүзеге асырылуы Қазақстан Республикасының аумағында көзделген көрсетілетін қызметті алушының көзделіп отырған қызметі басқа мемлекеттің қоршаған ортасына елеулі теріс трансшекаралық әсер ететін мән-жайлар анықталған кезде есеп жобасын қарау рәсімі қоршаған ортаға әсерді бағалау күнтізбелік 180 күнге тоқтатыла тұрады.</w:t>
      </w:r>
    </w:p>
    <w:bookmarkEnd w:id="23"/>
    <w:p>
      <w:pPr>
        <w:spacing w:after="0"/>
        <w:ind w:left="0"/>
        <w:jc w:val="both"/>
      </w:pPr>
      <w:r>
        <w:rPr>
          <w:rFonts w:ascii="Times New Roman"/>
          <w:b w:val="false"/>
          <w:i w:val="false"/>
          <w:color w:val="000000"/>
          <w:sz w:val="28"/>
        </w:rPr>
        <w:t>
      Көрсетілетін қызметті беруші трансшекаралық контексте қозғалатын Тараптармен консультациялар нәтижелерін, сондай-ақ қозғалатын Тараптардың мүдделі органдары мен жұртшылығы ұсынған барлық ескертулер мен ұсыныстарды, оның ішінде ықтимал әсерлер туралы есепті дайындау кезінде қоғамдық тыңдаулар барысында алғаннан кейін қоршаған ортаға әсерді бағалау есебінің жобасын қарауды қайта бастайды.</w:t>
      </w:r>
    </w:p>
    <w:p>
      <w:pPr>
        <w:spacing w:after="0"/>
        <w:ind w:left="0"/>
        <w:jc w:val="both"/>
      </w:pPr>
      <w:r>
        <w:rPr>
          <w:rFonts w:ascii="Times New Roman"/>
          <w:b w:val="false"/>
          <w:i w:val="false"/>
          <w:color w:val="000000"/>
          <w:sz w:val="28"/>
        </w:rPr>
        <w:t>
      Қоршаған ортаға әсерді бағалау есебінің жобасын қарауды тоқтата тұру мерзімін өткізіп алған жағдайда көрсетілетін қызметті беруші 10 (он) жұмыс күні ішінде көрсетілетін қызметті алушыға көрсетілетін қызметті беруші басшысының ЭЦҚ қойылған электрондық құжат нысанында, порталдағы жеке кабинетте электрондық құжат нысанында дәлелді бас тартуды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 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w:t>
            </w:r>
            <w:r>
              <w:br/>
            </w:r>
            <w:r>
              <w:rPr>
                <w:rFonts w:ascii="Times New Roman"/>
                <w:b w:val="false"/>
                <w:i w:val="false"/>
                <w:color w:val="000000"/>
                <w:sz w:val="20"/>
              </w:rPr>
              <w:t>облыс, көше, үйдің № )</w:t>
            </w:r>
          </w:p>
        </w:tc>
      </w:tr>
    </w:tbl>
    <w:bookmarkStart w:name="z30" w:id="24"/>
    <w:p>
      <w:pPr>
        <w:spacing w:after="0"/>
        <w:ind w:left="0"/>
        <w:jc w:val="left"/>
      </w:pPr>
      <w:r>
        <w:rPr>
          <w:rFonts w:ascii="Times New Roman"/>
          <w:b/>
          <w:i w:val="false"/>
          <w:color w:val="000000"/>
        </w:rPr>
        <w:t xml:space="preserve"> Қоршаған ортаға әсерді бағалау нәтижелері бойынша қорытынды алуға өтініш</w:t>
      </w:r>
    </w:p>
    <w:bookmarkEnd w:id="24"/>
    <w:p>
      <w:pPr>
        <w:spacing w:after="0"/>
        <w:ind w:left="0"/>
        <w:jc w:val="both"/>
      </w:pPr>
      <w:r>
        <w:rPr>
          <w:rFonts w:ascii="Times New Roman"/>
          <w:b w:val="false"/>
          <w:i w:val="false"/>
          <w:color w:val="000000"/>
          <w:sz w:val="28"/>
        </w:rPr>
        <w:t>
      Ықтимал әсерлер туралы есеп жобасын қарауды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және қоршаған ортаға әсерді бағалау нәтижелері бойынша қорытындыны беруді сұраймын.</w:t>
      </w:r>
    </w:p>
    <w:bookmarkStart w:name="z31" w:id="25"/>
    <w:p>
      <w:pPr>
        <w:spacing w:after="0"/>
        <w:ind w:left="0"/>
        <w:jc w:val="both"/>
      </w:pPr>
      <w:r>
        <w:rPr>
          <w:rFonts w:ascii="Times New Roman"/>
          <w:b w:val="false"/>
          <w:i w:val="false"/>
          <w:color w:val="000000"/>
          <w:sz w:val="28"/>
        </w:rPr>
        <w:t>
      Қоса берілген құжаттардың тізбесі:</w:t>
      </w:r>
    </w:p>
    <w:bookmarkEnd w:id="25"/>
    <w:bookmarkStart w:name="z32" w:id="26"/>
    <w:p>
      <w:pPr>
        <w:spacing w:after="0"/>
        <w:ind w:left="0"/>
        <w:jc w:val="both"/>
      </w:pPr>
      <w:r>
        <w:rPr>
          <w:rFonts w:ascii="Times New Roman"/>
          <w:b w:val="false"/>
          <w:i w:val="false"/>
          <w:color w:val="000000"/>
          <w:sz w:val="28"/>
        </w:rPr>
        <w:t>
      1) қоршаған ортаға әсерді бағалаудың қамту саласын айқындау туралы қорытынды;</w:t>
      </w:r>
    </w:p>
    <w:bookmarkEnd w:id="26"/>
    <w:p>
      <w:pPr>
        <w:spacing w:after="0"/>
        <w:ind w:left="0"/>
        <w:jc w:val="both"/>
      </w:pPr>
      <w:r>
        <w:rPr>
          <w:rFonts w:ascii="Times New Roman"/>
          <w:b w:val="false"/>
          <w:i w:val="false"/>
          <w:color w:val="000000"/>
          <w:sz w:val="28"/>
        </w:rPr>
        <w:t>
      әсер ету скринингісіне тиісті көзделіп отырған қызметтің объектілері үшін:</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w:t>
      </w:r>
    </w:p>
    <w:bookmarkStart w:name="z33" w:id="27"/>
    <w:p>
      <w:pPr>
        <w:spacing w:after="0"/>
        <w:ind w:left="0"/>
        <w:jc w:val="both"/>
      </w:pPr>
      <w:r>
        <w:rPr>
          <w:rFonts w:ascii="Times New Roman"/>
          <w:b w:val="false"/>
          <w:i w:val="false"/>
          <w:color w:val="000000"/>
          <w:sz w:val="28"/>
        </w:rPr>
        <w:t>
      2) ықтимал әсерлер туралы есеп жобасы;</w:t>
      </w:r>
    </w:p>
    <w:bookmarkEnd w:id="27"/>
    <w:bookmarkStart w:name="z34" w:id="28"/>
    <w:p>
      <w:pPr>
        <w:spacing w:after="0"/>
        <w:ind w:left="0"/>
        <w:jc w:val="both"/>
      </w:pPr>
      <w:r>
        <w:rPr>
          <w:rFonts w:ascii="Times New Roman"/>
          <w:b w:val="false"/>
          <w:i w:val="false"/>
          <w:color w:val="000000"/>
          <w:sz w:val="28"/>
        </w:rPr>
        <w:t>
      3)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 ұсынады;</w:t>
      </w:r>
    </w:p>
    <w:bookmarkEnd w:id="28"/>
    <w:p>
      <w:pPr>
        <w:spacing w:after="0"/>
        <w:ind w:left="0"/>
        <w:jc w:val="both"/>
      </w:pPr>
      <w:r>
        <w:rPr>
          <w:rFonts w:ascii="Times New Roman"/>
          <w:b w:val="false"/>
          <w:i w:val="false"/>
          <w:color w:val="000000"/>
          <w:sz w:val="28"/>
        </w:rPr>
        <w:t>
      трансшекаралық әсер ету жағдайында:</w:t>
      </w:r>
    </w:p>
    <w:p>
      <w:pPr>
        <w:spacing w:after="0"/>
        <w:ind w:left="0"/>
        <w:jc w:val="both"/>
      </w:pPr>
      <w:r>
        <w:rPr>
          <w:rFonts w:ascii="Times New Roman"/>
          <w:b w:val="false"/>
          <w:i w:val="false"/>
          <w:color w:val="000000"/>
          <w:sz w:val="28"/>
        </w:rPr>
        <w:t>
      көзделіп отырған қызметтің қоршаған ортаға ықтимал елеулі теріс трансшекаралық әсері туралы ақпараттан тұратын құжат.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жағдайда) </w:t>
      </w:r>
    </w:p>
    <w:p>
      <w:pPr>
        <w:spacing w:after="0"/>
        <w:ind w:left="0"/>
        <w:jc w:val="both"/>
      </w:pPr>
      <w:r>
        <w:rPr>
          <w:rFonts w:ascii="Times New Roman"/>
          <w:b w:val="false"/>
          <w:i w:val="false"/>
          <w:color w:val="000000"/>
          <w:sz w:val="28"/>
        </w:rPr>
        <w:t>
      " " 20 жыл</w:t>
      </w:r>
    </w:p>
    <w:p>
      <w:pPr>
        <w:spacing w:after="0"/>
        <w:ind w:left="0"/>
        <w:jc w:val="both"/>
      </w:pPr>
      <w:r>
        <w:rPr>
          <w:rFonts w:ascii="Times New Roman"/>
          <w:b w:val="false"/>
          <w:i w:val="false"/>
          <w:color w:val="000000"/>
          <w:sz w:val="28"/>
        </w:rPr>
        <w:t>
      Электрондық цифрлық қолтаңбаға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от 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w:t>
            </w:r>
            <w:r>
              <w:br/>
            </w:r>
            <w:r>
              <w:rPr>
                <w:rFonts w:ascii="Times New Roman"/>
                <w:b w:val="false"/>
                <w:i w:val="false"/>
                <w:color w:val="000000"/>
                <w:sz w:val="20"/>
              </w:rPr>
              <w:t>облыс, көше, үйдің № )</w:t>
            </w:r>
          </w:p>
        </w:tc>
      </w:tr>
    </w:tbl>
    <w:bookmarkStart w:name="z36" w:id="29"/>
    <w:p>
      <w:pPr>
        <w:spacing w:after="0"/>
        <w:ind w:left="0"/>
        <w:jc w:val="left"/>
      </w:pPr>
      <w:r>
        <w:rPr>
          <w:rFonts w:ascii="Times New Roman"/>
          <w:b/>
          <w:i w:val="false"/>
          <w:color w:val="000000"/>
        </w:rPr>
        <w:t xml:space="preserve"> Қоршаған ортаға әсерді бағалау нәтижелері бойынша қорытынды алуға өтініш</w:t>
      </w:r>
    </w:p>
    <w:bookmarkEnd w:id="29"/>
    <w:p>
      <w:pPr>
        <w:spacing w:after="0"/>
        <w:ind w:left="0"/>
        <w:jc w:val="both"/>
      </w:pPr>
      <w:r>
        <w:rPr>
          <w:rFonts w:ascii="Times New Roman"/>
          <w:b w:val="false"/>
          <w:i w:val="false"/>
          <w:color w:val="000000"/>
          <w:sz w:val="28"/>
        </w:rPr>
        <w:t>
      Ықтимал әсерлер туралы есептің пысықталған жобасын (" " 2021 жылғы № бірінші дәлелді бас тартуға сәйкес) қайта қарауды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және қоршаған ортаға әсерді бағалау нәтижелері бойынша қорытындыны беру сұраймын.</w:t>
      </w:r>
    </w:p>
    <w:bookmarkStart w:name="z37" w:id="30"/>
    <w:p>
      <w:pPr>
        <w:spacing w:after="0"/>
        <w:ind w:left="0"/>
        <w:jc w:val="both"/>
      </w:pPr>
      <w:r>
        <w:rPr>
          <w:rFonts w:ascii="Times New Roman"/>
          <w:b w:val="false"/>
          <w:i w:val="false"/>
          <w:color w:val="000000"/>
          <w:sz w:val="28"/>
        </w:rPr>
        <w:t>
      Қоса берілген құжаттардың тізбесі:</w:t>
      </w:r>
    </w:p>
    <w:bookmarkEnd w:id="30"/>
    <w:bookmarkStart w:name="z38" w:id="31"/>
    <w:p>
      <w:pPr>
        <w:spacing w:after="0"/>
        <w:ind w:left="0"/>
        <w:jc w:val="both"/>
      </w:pPr>
      <w:r>
        <w:rPr>
          <w:rFonts w:ascii="Times New Roman"/>
          <w:b w:val="false"/>
          <w:i w:val="false"/>
          <w:color w:val="000000"/>
          <w:sz w:val="28"/>
        </w:rPr>
        <w:t>
      1) қоршаған ортаға әсерді бағалаудың қамту саласын және (немесе) көзделіп отырған қызметтің әсер ету скринингін айқындау туралы қорытынды;</w:t>
      </w:r>
    </w:p>
    <w:bookmarkEnd w:id="31"/>
    <w:bookmarkStart w:name="z39" w:id="32"/>
    <w:p>
      <w:pPr>
        <w:spacing w:after="0"/>
        <w:ind w:left="0"/>
        <w:jc w:val="both"/>
      </w:pPr>
      <w:r>
        <w:rPr>
          <w:rFonts w:ascii="Times New Roman"/>
          <w:b w:val="false"/>
          <w:i w:val="false"/>
          <w:color w:val="000000"/>
          <w:sz w:val="28"/>
        </w:rPr>
        <w:t>
      2) көрсетілетін қызметті берушімен берілген ескертулерді ескере отырып пысықталған ықтимал әсерлер туралы есеп жобасы;</w:t>
      </w:r>
    </w:p>
    <w:bookmarkEnd w:id="32"/>
    <w:bookmarkStart w:name="z40" w:id="33"/>
    <w:p>
      <w:pPr>
        <w:spacing w:after="0"/>
        <w:ind w:left="0"/>
        <w:jc w:val="both"/>
      </w:pPr>
      <w:r>
        <w:rPr>
          <w:rFonts w:ascii="Times New Roman"/>
          <w:b w:val="false"/>
          <w:i w:val="false"/>
          <w:color w:val="000000"/>
          <w:sz w:val="28"/>
        </w:rPr>
        <w:t>
      3)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 ұсынады.</w:t>
      </w:r>
    </w:p>
    <w:bookmarkEnd w:id="33"/>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 " 20 жыл</w:t>
      </w:r>
    </w:p>
    <w:p>
      <w:pPr>
        <w:spacing w:after="0"/>
        <w:ind w:left="0"/>
        <w:jc w:val="both"/>
      </w:pPr>
      <w:r>
        <w:rPr>
          <w:rFonts w:ascii="Times New Roman"/>
          <w:b w:val="false"/>
          <w:i w:val="false"/>
          <w:color w:val="000000"/>
          <w:sz w:val="28"/>
        </w:rPr>
        <w:t>
      Электрондық цифрлық қолтаңбаға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239"/>
        <w:gridCol w:w="8206"/>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"Қоршаған ортаға әсерді бағалау нәтижелері бойынша қорытынды беру" мемлекеттік көрсетілетін қызмет стандарты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кеңсесі және (немесе) "электрондық үкімет" веб-порталы www.egov.kz арқылы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0"/>
              </w:rPr>
              <w:t>
бірінші рет жүгінген кезде - 39 (отыз тоғыз) жұмыс күні;</w:t>
            </w:r>
            <w:r>
              <w:br/>
            </w:r>
            <w:r>
              <w:rPr>
                <w:rFonts w:ascii="Times New Roman"/>
                <w:b w:val="false"/>
                <w:i w:val="false"/>
                <w:color w:val="000000"/>
                <w:sz w:val="20"/>
              </w:rPr>
              <w:t>
Мемлекеттік қызметке қайта жүгінген кезде, оның ішінде Сараптау комиссиясының отырысында ескеруді ескере отырып - 64 (алпыс төрт) жұмыс күні.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не осы мемлекеттік көрсетілетін қызмет стандартының 9-тармағында көзделген жағдайларда және негіздер бойынша мемлекеттік қызмет көрсетуден дәлелді бас тарту.</w:t>
            </w:r>
            <w:r>
              <w:br/>
            </w:r>
            <w:r>
              <w:rPr>
                <w:rFonts w:ascii="Times New Roman"/>
                <w:b w:val="false"/>
                <w:i w:val="false"/>
                <w:color w:val="000000"/>
                <w:sz w:val="20"/>
              </w:rPr>
              <w:t>
Мемлекеттік қызметті көрсету нысаны- электронды (ішінара автоматтандырылған) / қағаз түрінде.</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Көрсетілетін қызметті беруші –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порталда www.egov.kz.</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бірінші рет жүгінген кезде:</w:t>
            </w:r>
            <w:r>
              <w:br/>
            </w:r>
            <w:r>
              <w:rPr>
                <w:rFonts w:ascii="Times New Roman"/>
                <w:b w:val="false"/>
                <w:i w:val="false"/>
                <w:color w:val="000000"/>
                <w:sz w:val="20"/>
              </w:rPr>
              <w:t>
көрсетілетін қызметті берушіге (қағаз нысанда):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қоршаған ортаға әсерді бағалау нәтижелері бойынша қорытынды беруге өтініш;</w:t>
            </w:r>
            <w:r>
              <w:br/>
            </w: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w:t>
            </w:r>
            <w:r>
              <w:br/>
            </w:r>
            <w:r>
              <w:rPr>
                <w:rFonts w:ascii="Times New Roman"/>
                <w:b w:val="false"/>
                <w:i w:val="false"/>
                <w:color w:val="000000"/>
                <w:sz w:val="20"/>
              </w:rPr>
              <w:t>
ықтимал әсерлер туралы есеп жобасы;</w:t>
            </w:r>
            <w:r>
              <w:br/>
            </w:r>
            <w:r>
              <w:rPr>
                <w:rFonts w:ascii="Times New Roman"/>
                <w:b w:val="false"/>
                <w:i w:val="false"/>
                <w:color w:val="000000"/>
                <w:sz w:val="20"/>
              </w:rPr>
              <w:t>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w:t>
            </w:r>
            <w:r>
              <w:br/>
            </w: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r>
              <w:br/>
            </w:r>
            <w:r>
              <w:rPr>
                <w:rFonts w:ascii="Times New Roman"/>
                <w:b w:val="false"/>
                <w:i w:val="false"/>
                <w:color w:val="000000"/>
                <w:sz w:val="20"/>
              </w:rPr>
              <w:t>
Қазақстан Республикасы ратификациялаған халықаралық шарттарда көзделген трансшекаралық әсерлер болған жағдайда:</w:t>
            </w:r>
            <w:r>
              <w:br/>
            </w: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ақпараттан тұратын құжатты;</w:t>
            </w:r>
            <w:r>
              <w:br/>
            </w:r>
            <w:r>
              <w:rPr>
                <w:rFonts w:ascii="Times New Roman"/>
                <w:b w:val="false"/>
                <w:i w:val="false"/>
                <w:color w:val="000000"/>
                <w:sz w:val="20"/>
              </w:rPr>
              <w:t>
порталға: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электрондық түрдегі қоршаған ортаға әсерді бағалау нәтижелері бойынша қорытынды беруге өтініш;</w:t>
            </w:r>
            <w:r>
              <w:br/>
            </w: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қорытындының электрондық көшірмесі;</w:t>
            </w:r>
            <w:r>
              <w:br/>
            </w:r>
            <w:r>
              <w:rPr>
                <w:rFonts w:ascii="Times New Roman"/>
                <w:b w:val="false"/>
                <w:i w:val="false"/>
                <w:color w:val="000000"/>
                <w:sz w:val="20"/>
              </w:rPr>
              <w:t>
ықтимал әсерлер туралы есеп жобасының электрондық көшірмесі;</w:t>
            </w:r>
            <w:r>
              <w:br/>
            </w:r>
            <w:r>
              <w:rPr>
                <w:rFonts w:ascii="Times New Roman"/>
                <w:b w:val="false"/>
                <w:i w:val="false"/>
                <w:color w:val="000000"/>
                <w:sz w:val="20"/>
              </w:rPr>
              <w:t>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хаттың электрондық көшірмесі;</w:t>
            </w:r>
            <w:r>
              <w:br/>
            </w: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r>
              <w:br/>
            </w:r>
            <w:r>
              <w:rPr>
                <w:rFonts w:ascii="Times New Roman"/>
                <w:b w:val="false"/>
                <w:i w:val="false"/>
                <w:color w:val="000000"/>
                <w:sz w:val="20"/>
              </w:rPr>
              <w:t>
Қазақстан Республикасы ратификациялаған халықаралық шарттарда көзделген трансшекаралық әсерлер болған жағдайда:</w:t>
            </w:r>
            <w:r>
              <w:br/>
            </w: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ақпараттан тұратын құжаттың электрондық көшірмесі;</w:t>
            </w:r>
            <w:r>
              <w:br/>
            </w:r>
            <w:r>
              <w:rPr>
                <w:rFonts w:ascii="Times New Roman"/>
                <w:b w:val="false"/>
                <w:i w:val="false"/>
                <w:color w:val="000000"/>
                <w:sz w:val="20"/>
              </w:rPr>
              <w:t>
Мемлекеттік қызметке қайта жүгінген кезде, оның ішінде Сараптау комиссиясының отырысында ескеруді ескере отырып:</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қоршаған ортаға әсерді бағалау нәтижелері бойынша қорытынды беруге өтініш;</w:t>
            </w:r>
            <w:r>
              <w:br/>
            </w: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w:t>
            </w:r>
            <w:r>
              <w:br/>
            </w:r>
            <w:r>
              <w:rPr>
                <w:rFonts w:ascii="Times New Roman"/>
                <w:b w:val="false"/>
                <w:i w:val="false"/>
                <w:color w:val="000000"/>
                <w:sz w:val="20"/>
              </w:rPr>
              <w:t>
көрсетілетін қызметті берушімен берілген ескертулерді ескере отырып пысықталған ықтимал әсерлер туралы есеп жобасы;</w:t>
            </w:r>
            <w:r>
              <w:br/>
            </w:r>
            <w:r>
              <w:rPr>
                <w:rFonts w:ascii="Times New Roman"/>
                <w:b w:val="false"/>
                <w:i w:val="false"/>
                <w:color w:val="000000"/>
                <w:sz w:val="20"/>
              </w:rPr>
              <w:t>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w:t>
            </w:r>
            <w:r>
              <w:br/>
            </w: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w:t>
            </w:r>
            <w:r>
              <w:br/>
            </w: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r>
              <w:br/>
            </w:r>
            <w:r>
              <w:rPr>
                <w:rFonts w:ascii="Times New Roman"/>
                <w:b w:val="false"/>
                <w:i w:val="false"/>
                <w:color w:val="000000"/>
                <w:sz w:val="20"/>
              </w:rPr>
              <w:t>
Қазақстан Республикасы ратификациялаған халықаралық шарттарда көзделген трансшекаралық әсерлер болған жағдайда:</w:t>
            </w:r>
            <w:r>
              <w:br/>
            </w: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ақпараттан тұратын құжатты;</w:t>
            </w:r>
            <w:r>
              <w:br/>
            </w:r>
            <w:r>
              <w:rPr>
                <w:rFonts w:ascii="Times New Roman"/>
                <w:b w:val="false"/>
                <w:i w:val="false"/>
                <w:color w:val="000000"/>
                <w:sz w:val="20"/>
              </w:rPr>
              <w:t>
порталға:</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 куәландырылған электрондық түрдегі қоршаған ортаға әсерді бағалау нәтижелері бойынша қорытынды беруге арналған өтініштің электрондық көшірмесі;</w:t>
            </w:r>
            <w:r>
              <w:br/>
            </w: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қорытындының электрондық көшірмесі;</w:t>
            </w:r>
            <w:r>
              <w:br/>
            </w:r>
            <w:r>
              <w:rPr>
                <w:rFonts w:ascii="Times New Roman"/>
                <w:b w:val="false"/>
                <w:i w:val="false"/>
                <w:color w:val="000000"/>
                <w:sz w:val="20"/>
              </w:rPr>
              <w:t>
көрсетілетін қызметті берушімен берілген ескертулерді ескере отырып пысықталған ықтимал әсерлер туралы есеп жобасының электрондық көшірмесі;</w:t>
            </w:r>
            <w:r>
              <w:br/>
            </w:r>
            <w:r>
              <w:rPr>
                <w:rFonts w:ascii="Times New Roman"/>
                <w:b w:val="false"/>
                <w:i w:val="false"/>
                <w:color w:val="000000"/>
                <w:sz w:val="20"/>
              </w:rPr>
              <w:t>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хаттың электрондық көшірмесі;</w:t>
            </w:r>
            <w:r>
              <w:br/>
            </w: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w:t>
            </w:r>
            <w:r>
              <w:br/>
            </w: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r>
              <w:br/>
            </w:r>
            <w:r>
              <w:rPr>
                <w:rFonts w:ascii="Times New Roman"/>
                <w:b w:val="false"/>
                <w:i w:val="false"/>
                <w:color w:val="000000"/>
                <w:sz w:val="20"/>
              </w:rPr>
              <w:t>
Қазақстан Республикасы ратификациялаған халықаралық шарттарда көзделген трансшекаралық әсерлер болған жағдайда:</w:t>
            </w:r>
            <w:r>
              <w:br/>
            </w:r>
            <w:r>
              <w:rPr>
                <w:rFonts w:ascii="Times New Roman"/>
                <w:b w:val="false"/>
                <w:i w:val="false"/>
                <w:color w:val="000000"/>
                <w:sz w:val="20"/>
              </w:rPr>
              <w:t>
көрсетілетін қызметті берушімен берілген ескертулерді ескере отырып пысықталған көзделіп отырған қызметтің қоршаған ортаға ықтимал елеулі теріс трансшекаралық әсері туралы ақпараттан тұратын құжаттың электрондық көшірмесі.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Қазақстан Республикасы Экология кодексінің 73-бабының </w:t>
            </w:r>
            <w:r>
              <w:rPr>
                <w:rFonts w:ascii="Times New Roman"/>
                <w:b w:val="false"/>
                <w:i w:val="false"/>
                <w:color w:val="000000"/>
                <w:sz w:val="20"/>
              </w:rPr>
              <w:t>16-тармағына</w:t>
            </w:r>
            <w:r>
              <w:rPr>
                <w:rFonts w:ascii="Times New Roman"/>
                <w:b w:val="false"/>
                <w:i w:val="false"/>
                <w:color w:val="000000"/>
                <w:sz w:val="20"/>
              </w:rPr>
              <w:t xml:space="preserve">, 74-бабының </w:t>
            </w:r>
            <w:r>
              <w:rPr>
                <w:rFonts w:ascii="Times New Roman"/>
                <w:b w:val="false"/>
                <w:i w:val="false"/>
                <w:color w:val="000000"/>
                <w:sz w:val="20"/>
              </w:rPr>
              <w:t>14-тармағына</w:t>
            </w:r>
            <w:r>
              <w:rPr>
                <w:rFonts w:ascii="Times New Roman"/>
                <w:b w:val="false"/>
                <w:i w:val="false"/>
                <w:color w:val="000000"/>
                <w:sz w:val="20"/>
              </w:rPr>
              <w:t xml:space="preserve"> және 76-бабының </w:t>
            </w:r>
            <w:r>
              <w:rPr>
                <w:rFonts w:ascii="Times New Roman"/>
                <w:b w:val="false"/>
                <w:i w:val="false"/>
                <w:color w:val="000000"/>
                <w:sz w:val="20"/>
              </w:rPr>
              <w:t>1-тармағына</w:t>
            </w:r>
            <w:r>
              <w:rPr>
                <w:rFonts w:ascii="Times New Roman"/>
                <w:b w:val="false"/>
                <w:i w:val="false"/>
                <w:color w:val="000000"/>
                <w:sz w:val="20"/>
              </w:rPr>
              <w:t xml:space="preserve"> сәйкес көрсетілетін қызметті берушімен берілген ұсыныстар мен ескертулердің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органның атауы</w:t>
      </w:r>
    </w:p>
    <w:bookmarkStart w:name="z43" w:id="34"/>
    <w:p>
      <w:pPr>
        <w:spacing w:after="0"/>
        <w:ind w:left="0"/>
        <w:jc w:val="left"/>
      </w:pPr>
      <w:r>
        <w:rPr>
          <w:rFonts w:ascii="Times New Roman"/>
          <w:b/>
          <w:i w:val="false"/>
          <w:color w:val="000000"/>
        </w:rPr>
        <w:t xml:space="preserve"> Қоршаған ортаға әсерді бағалау нәтижелері бойынша қорытынды</w:t>
      </w:r>
    </w:p>
    <w:bookmarkEnd w:id="34"/>
    <w:bookmarkStart w:name="z44" w:id="35"/>
    <w:p>
      <w:pPr>
        <w:spacing w:after="0"/>
        <w:ind w:left="0"/>
        <w:jc w:val="both"/>
      </w:pPr>
      <w:r>
        <w:rPr>
          <w:rFonts w:ascii="Times New Roman"/>
          <w:b w:val="false"/>
          <w:i w:val="false"/>
          <w:color w:val="000000"/>
          <w:sz w:val="28"/>
        </w:rPr>
        <w:t>
      1. Белгіленген қызметтің бастамашысы туралы мәліметтер:</w:t>
      </w:r>
    </w:p>
    <w:bookmarkEnd w:id="35"/>
    <w:p>
      <w:pPr>
        <w:spacing w:after="0"/>
        <w:ind w:left="0"/>
        <w:jc w:val="both"/>
      </w:pPr>
      <w:r>
        <w:rPr>
          <w:rFonts w:ascii="Times New Roman"/>
          <w:b w:val="false"/>
          <w:i w:val="false"/>
          <w:color w:val="000000"/>
          <w:sz w:val="28"/>
        </w:rPr>
        <w:t>
      жеке тұлға үшін: тегі, аты, әкесінің аты (бар болса), тұрғылықты жерінің мекенжайы, жеке сәйкестендіру нөмірі, телефоны, электрондық поштасының мекенжайы;</w:t>
      </w:r>
    </w:p>
    <w:p>
      <w:pPr>
        <w:spacing w:after="0"/>
        <w:ind w:left="0"/>
        <w:jc w:val="both"/>
      </w:pPr>
      <w:r>
        <w:rPr>
          <w:rFonts w:ascii="Times New Roman"/>
          <w:b w:val="false"/>
          <w:i w:val="false"/>
          <w:color w:val="000000"/>
          <w:sz w:val="28"/>
        </w:rPr>
        <w:t>
      заңды тұлға үшін: атауы, орналасқан жерінің мекенжайы, бизнес-сәйкестендіру нөмірі, бірінші басшы туралы деректер, телефоны, электрондық поштасының мекенжайы.</w:t>
      </w:r>
    </w:p>
    <w:bookmarkStart w:name="z45" w:id="36"/>
    <w:p>
      <w:pPr>
        <w:spacing w:after="0"/>
        <w:ind w:left="0"/>
        <w:jc w:val="both"/>
      </w:pPr>
      <w:r>
        <w:rPr>
          <w:rFonts w:ascii="Times New Roman"/>
          <w:b w:val="false"/>
          <w:i w:val="false"/>
          <w:color w:val="000000"/>
          <w:sz w:val="28"/>
        </w:rPr>
        <w:t xml:space="preserve">
      2.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Экология кодексі) 1-қосымшасына сәйкес көзделіп отырған қызмет шеңберінде көзделген операциялар түрлерінің сипаттамасы және оларды сыныптау.</w:t>
      </w:r>
    </w:p>
    <w:bookmarkEnd w:id="36"/>
    <w:bookmarkStart w:name="z46" w:id="37"/>
    <w:p>
      <w:pPr>
        <w:spacing w:after="0"/>
        <w:ind w:left="0"/>
        <w:jc w:val="both"/>
      </w:pPr>
      <w:r>
        <w:rPr>
          <w:rFonts w:ascii="Times New Roman"/>
          <w:b w:val="false"/>
          <w:i w:val="false"/>
          <w:color w:val="000000"/>
          <w:sz w:val="28"/>
        </w:rPr>
        <w:t>
      3. Қызмет түрлеріне елеулі өзгерістер енгізілген жағдайларда:</w:t>
      </w:r>
    </w:p>
    <w:bookmarkEnd w:id="37"/>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(Экология кодексінің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қоса елеулі өзгерістердің сипаттамасы (Экология кодексінің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bookmarkStart w:name="z47" w:id="38"/>
    <w:p>
      <w:pPr>
        <w:spacing w:after="0"/>
        <w:ind w:left="0"/>
        <w:jc w:val="both"/>
      </w:pPr>
      <w:r>
        <w:rPr>
          <w:rFonts w:ascii="Times New Roman"/>
          <w:b w:val="false"/>
          <w:i w:val="false"/>
          <w:color w:val="000000"/>
          <w:sz w:val="28"/>
        </w:rPr>
        <w:t>
      4. Қоршаған ортаға әсерді бағалау барысында дайындалған құжаттар туралы мәліметтер:</w:t>
      </w:r>
    </w:p>
    <w:bookmarkEnd w:id="38"/>
    <w:p>
      <w:pPr>
        <w:spacing w:after="0"/>
        <w:ind w:left="0"/>
        <w:jc w:val="both"/>
      </w:pPr>
      <w:r>
        <w:rPr>
          <w:rFonts w:ascii="Times New Roman"/>
          <w:b w:val="false"/>
          <w:i w:val="false"/>
          <w:color w:val="000000"/>
          <w:sz w:val="28"/>
        </w:rPr>
        <w:t>
      белгіленген қызметтің әсерін скринингтеу нәтижелері туралы қорытынды, оның күні мен нөмірі;</w:t>
      </w:r>
    </w:p>
    <w:p>
      <w:pPr>
        <w:spacing w:after="0"/>
        <w:ind w:left="0"/>
        <w:jc w:val="both"/>
      </w:pPr>
      <w:r>
        <w:rPr>
          <w:rFonts w:ascii="Times New Roman"/>
          <w:b w:val="false"/>
          <w:i w:val="false"/>
          <w:color w:val="000000"/>
          <w:sz w:val="28"/>
        </w:rPr>
        <w:t>
      қоршаған ортаға әсерді бағалау жөніндегі есептің қамту саласын айқындау туралы қорытынды, оның күні мен нөмірі;</w:t>
      </w:r>
    </w:p>
    <w:p>
      <w:pPr>
        <w:spacing w:after="0"/>
        <w:ind w:left="0"/>
        <w:jc w:val="both"/>
      </w:pPr>
      <w:r>
        <w:rPr>
          <w:rFonts w:ascii="Times New Roman"/>
          <w:b w:val="false"/>
          <w:i w:val="false"/>
          <w:color w:val="000000"/>
          <w:sz w:val="28"/>
        </w:rPr>
        <w:t>
      ықтимал әсерлер туралы есеп, оның атауы, оны белгіленген қызмет бастамашысының бекіткен күні мен нөмірі;</w:t>
      </w:r>
    </w:p>
    <w:p>
      <w:pPr>
        <w:spacing w:after="0"/>
        <w:ind w:left="0"/>
        <w:jc w:val="both"/>
      </w:pPr>
      <w:r>
        <w:rPr>
          <w:rFonts w:ascii="Times New Roman"/>
          <w:b w:val="false"/>
          <w:i w:val="false"/>
          <w:color w:val="000000"/>
          <w:sz w:val="28"/>
        </w:rPr>
        <w:t>
      қоғамдық тыңдаулар хаттамасы, оның күні мен нөмірі;</w:t>
      </w:r>
    </w:p>
    <w:p>
      <w:pPr>
        <w:spacing w:after="0"/>
        <w:ind w:left="0"/>
        <w:jc w:val="both"/>
      </w:pPr>
      <w:r>
        <w:rPr>
          <w:rFonts w:ascii="Times New Roman"/>
          <w:b w:val="false"/>
          <w:i w:val="false"/>
          <w:color w:val="000000"/>
          <w:sz w:val="28"/>
        </w:rPr>
        <w:t>
      қайта өткізілген қоғамдық тыңдаулар хаттамасы (олар өткізілген жағдайда), оның күні мен нөмірі;</w:t>
      </w:r>
    </w:p>
    <w:p>
      <w:pPr>
        <w:spacing w:after="0"/>
        <w:ind w:left="0"/>
        <w:jc w:val="both"/>
      </w:pPr>
      <w:r>
        <w:rPr>
          <w:rFonts w:ascii="Times New Roman"/>
          <w:b w:val="false"/>
          <w:i w:val="false"/>
          <w:color w:val="000000"/>
          <w:sz w:val="28"/>
        </w:rPr>
        <w:t>
      сараптау комиссиясы отырысының хаттамасы, оның күні мен нөмірі.</w:t>
      </w:r>
    </w:p>
    <w:bookmarkStart w:name="z48" w:id="39"/>
    <w:p>
      <w:pPr>
        <w:spacing w:after="0"/>
        <w:ind w:left="0"/>
        <w:jc w:val="both"/>
      </w:pPr>
      <w:r>
        <w:rPr>
          <w:rFonts w:ascii="Times New Roman"/>
          <w:b w:val="false"/>
          <w:i w:val="false"/>
          <w:color w:val="000000"/>
          <w:sz w:val="28"/>
        </w:rPr>
        <w:t>
      5. Белгіленген қызметті жүзеге асыру кезінде қоршаған ортаға ықтимал елеулі әсерлер туралы қорытынды, осындай әсерлердің сипаты, сондай-ақ табиғи ортаның компоненттері және осындай әсерлерге ұшырауы мүмкін өзге де объектілер туралы мәліметтер.</w:t>
      </w:r>
    </w:p>
    <w:bookmarkEnd w:id="39"/>
    <w:bookmarkStart w:name="z49" w:id="40"/>
    <w:p>
      <w:pPr>
        <w:spacing w:after="0"/>
        <w:ind w:left="0"/>
        <w:jc w:val="both"/>
      </w:pPr>
      <w:r>
        <w:rPr>
          <w:rFonts w:ascii="Times New Roman"/>
          <w:b w:val="false"/>
          <w:i w:val="false"/>
          <w:color w:val="000000"/>
          <w:sz w:val="28"/>
        </w:rPr>
        <w:t>
      6. Көзделген қызметті іске асыру жол берілетін болып танылатын жағдайлар:</w:t>
      </w:r>
    </w:p>
    <w:bookmarkEnd w:id="40"/>
    <w:bookmarkStart w:name="z50" w:id="41"/>
    <w:p>
      <w:pPr>
        <w:spacing w:after="0"/>
        <w:ind w:left="0"/>
        <w:jc w:val="both"/>
      </w:pPr>
      <w:r>
        <w:rPr>
          <w:rFonts w:ascii="Times New Roman"/>
          <w:b w:val="false"/>
          <w:i w:val="false"/>
          <w:color w:val="000000"/>
          <w:sz w:val="28"/>
        </w:rPr>
        <w:t>
      1) объектілерді жобалау, салу, реконструкциялау, пайдалану, кейіннен кәдеге жарату және көзделіп отырған қызметті іске асыру кезіндегі салдарларды жою кезеңдерін қоса алғанда, көзделіп отырған қызметті іске асыру кезінде қоршаған ортаны, адамдардың өмірін және (немесе) денсаулығын қорғаудың бастамашысы үшін сақталуы міндетті болып табылатын шарттары;</w:t>
      </w:r>
    </w:p>
    <w:bookmarkEnd w:id="41"/>
    <w:bookmarkStart w:name="z51" w:id="42"/>
    <w:p>
      <w:pPr>
        <w:spacing w:after="0"/>
        <w:ind w:left="0"/>
        <w:jc w:val="both"/>
      </w:pPr>
      <w:r>
        <w:rPr>
          <w:rFonts w:ascii="Times New Roman"/>
          <w:b w:val="false"/>
          <w:i w:val="false"/>
          <w:color w:val="000000"/>
          <w:sz w:val="28"/>
        </w:rPr>
        <w:t>
      2) Осы тармақтың 1) тармақшасында көрсетілген шарттардың сақталуын қамтамасыз етуге бағытталған, межеленіп отырған қызметке байланысты шешімдер қабылдау кезінде уәкілетті мемлекеттік органдар ескеруі қажет қажетті шаралар туралы ақпарат;</w:t>
      </w:r>
    </w:p>
    <w:bookmarkEnd w:id="42"/>
    <w:bookmarkStart w:name="z52" w:id="43"/>
    <w:p>
      <w:pPr>
        <w:spacing w:after="0"/>
        <w:ind w:left="0"/>
        <w:jc w:val="both"/>
      </w:pPr>
      <w:r>
        <w:rPr>
          <w:rFonts w:ascii="Times New Roman"/>
          <w:b w:val="false"/>
          <w:i w:val="false"/>
          <w:color w:val="000000"/>
          <w:sz w:val="28"/>
        </w:rPr>
        <w:t>
      3) эмиссиялардың, табиғи ортаға физикалық әсердің шекті сандық және сапалық көрсеткіштері;</w:t>
      </w:r>
    </w:p>
    <w:bookmarkEnd w:id="43"/>
    <w:bookmarkStart w:name="z53" w:id="44"/>
    <w:p>
      <w:pPr>
        <w:spacing w:after="0"/>
        <w:ind w:left="0"/>
        <w:jc w:val="both"/>
      </w:pPr>
      <w:r>
        <w:rPr>
          <w:rFonts w:ascii="Times New Roman"/>
          <w:b w:val="false"/>
          <w:i w:val="false"/>
          <w:color w:val="000000"/>
          <w:sz w:val="28"/>
        </w:rPr>
        <w:t>
      4) қалдықтардың түрлері бойынша жинақталуының шекті мөлшері;</w:t>
      </w:r>
    </w:p>
    <w:bookmarkEnd w:id="44"/>
    <w:bookmarkStart w:name="z54" w:id="45"/>
    <w:p>
      <w:pPr>
        <w:spacing w:after="0"/>
        <w:ind w:left="0"/>
        <w:jc w:val="both"/>
      </w:pPr>
      <w:r>
        <w:rPr>
          <w:rFonts w:ascii="Times New Roman"/>
          <w:b w:val="false"/>
          <w:i w:val="false"/>
          <w:color w:val="000000"/>
          <w:sz w:val="28"/>
        </w:rPr>
        <w:t>
      5) Егер белгіленген қызметті іске асыру шеңберінде көму көзделсе, қалдықтарды олардың түрлері бойынша көмудің шекті саны;</w:t>
      </w:r>
    </w:p>
    <w:bookmarkEnd w:id="45"/>
    <w:bookmarkStart w:name="z55" w:id="46"/>
    <w:p>
      <w:pPr>
        <w:spacing w:after="0"/>
        <w:ind w:left="0"/>
        <w:jc w:val="both"/>
      </w:pPr>
      <w:r>
        <w:rPr>
          <w:rFonts w:ascii="Times New Roman"/>
          <w:b w:val="false"/>
          <w:i w:val="false"/>
          <w:color w:val="000000"/>
          <w:sz w:val="28"/>
        </w:rPr>
        <w:t>
      6) ықтимал әсерлер туралы есепте жобадан кейінгі талдау жүргізу қажеттігі анықталған жағдайда: оны жүргізудің мақсаттары, ауқымы мен мерзімдері, оның мазмұнына қойылатын талаптар, жобадан кейінгі талдау туралы есептерді уәкілетті органға және қажет болған кезде басқа да мемлекеттік органдарға ұсыну мерзімдері;</w:t>
      </w:r>
    </w:p>
    <w:bookmarkEnd w:id="46"/>
    <w:bookmarkStart w:name="z56" w:id="47"/>
    <w:p>
      <w:pPr>
        <w:spacing w:after="0"/>
        <w:ind w:left="0"/>
        <w:jc w:val="both"/>
      </w:pPr>
      <w:r>
        <w:rPr>
          <w:rFonts w:ascii="Times New Roman"/>
          <w:b w:val="false"/>
          <w:i w:val="false"/>
          <w:color w:val="000000"/>
          <w:sz w:val="28"/>
        </w:rPr>
        <w:t>
      7) авариялардың алдын алуға, олардың зардаптарын шектеуге және жоюға бағытталған шарттар мен қажетті шаралар көзделуге тиіс;</w:t>
      </w:r>
    </w:p>
    <w:bookmarkEnd w:id="47"/>
    <w:bookmarkStart w:name="z57" w:id="48"/>
    <w:p>
      <w:pPr>
        <w:spacing w:after="0"/>
        <w:ind w:left="0"/>
        <w:jc w:val="both"/>
      </w:pPr>
      <w:r>
        <w:rPr>
          <w:rFonts w:ascii="Times New Roman"/>
          <w:b w:val="false"/>
          <w:i w:val="false"/>
          <w:color w:val="000000"/>
          <w:sz w:val="28"/>
        </w:rPr>
        <w:t>
      8) бастамашының биоалуантүрлілікті сақтау жөніндегі шараларды қоса алғанда, көзделіп отырған қызметті іске асыру кезінде қоршаған ортаға теріс әсерді болғызбау, қысқарту және (немесе) жұмсарту, сондай-ақ ықтимал экологиялық залалды жою жөніндегі міндеттері, егер белгіленіп отырған қызметті іске асыру осындай нұқсанға себеп болуы мүмкін;</w:t>
      </w:r>
    </w:p>
    <w:bookmarkEnd w:id="48"/>
    <w:bookmarkStart w:name="z58" w:id="49"/>
    <w:p>
      <w:pPr>
        <w:spacing w:after="0"/>
        <w:ind w:left="0"/>
        <w:jc w:val="both"/>
      </w:pPr>
      <w:r>
        <w:rPr>
          <w:rFonts w:ascii="Times New Roman"/>
          <w:b w:val="false"/>
          <w:i w:val="false"/>
          <w:color w:val="000000"/>
          <w:sz w:val="28"/>
        </w:rPr>
        <w:t>
      9) трансшекаралық әсерлерді бағалау нәтижелері туралы ақпарат (оны жүргізген жағдайда).</w:t>
      </w:r>
    </w:p>
    <w:bookmarkEnd w:id="49"/>
    <w:bookmarkStart w:name="z59" w:id="50"/>
    <w:p>
      <w:pPr>
        <w:spacing w:after="0"/>
        <w:ind w:left="0"/>
        <w:jc w:val="both"/>
      </w:pPr>
      <w:r>
        <w:rPr>
          <w:rFonts w:ascii="Times New Roman"/>
          <w:b w:val="false"/>
          <w:i w:val="false"/>
          <w:color w:val="000000"/>
          <w:sz w:val="28"/>
        </w:rPr>
        <w:t>
      7. Осы қорытындыда көрсетілген шарттар сақталған кезде көзделген қызметті іске асыруға жол берілетіндігі туралы қорытынды.</w:t>
      </w:r>
    </w:p>
    <w:bookmarkEnd w:id="50"/>
    <w:bookmarkStart w:name="z60" w:id="51"/>
    <w:p>
      <w:pPr>
        <w:spacing w:after="0"/>
        <w:ind w:left="0"/>
        <w:jc w:val="both"/>
      </w:pPr>
      <w:r>
        <w:rPr>
          <w:rFonts w:ascii="Times New Roman"/>
          <w:b w:val="false"/>
          <w:i w:val="false"/>
          <w:color w:val="000000"/>
          <w:sz w:val="28"/>
        </w:rPr>
        <w:t xml:space="preserve">
      Ескерту. Экология кодексінің 241-бабының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белгіленген жағдайларда, қоршаған ортаға әсерді бағалау нәтижелері бойынша қорытындыға көзделіп отырған қызметке жол бермеу туралы дәлелді шешім енгізіледі. Мұндай жағдайда осы нысанның 6 және 7-тармақтары толтырылмайды.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қорытындыға</w:t>
            </w:r>
            <w:r>
              <w:br/>
            </w:r>
            <w:r>
              <w:rPr>
                <w:rFonts w:ascii="Times New Roman"/>
                <w:b w:val="false"/>
                <w:i w:val="false"/>
                <w:color w:val="000000"/>
                <w:sz w:val="20"/>
              </w:rPr>
              <w:t>қосымша</w:t>
            </w:r>
          </w:p>
        </w:tc>
      </w:tr>
    </w:tbl>
    <w:bookmarkStart w:name="z62" w:id="52"/>
    <w:p>
      <w:pPr>
        <w:spacing w:after="0"/>
        <w:ind w:left="0"/>
        <w:jc w:val="both"/>
      </w:pPr>
      <w:r>
        <w:rPr>
          <w:rFonts w:ascii="Times New Roman"/>
          <w:b w:val="false"/>
          <w:i w:val="false"/>
          <w:color w:val="000000"/>
          <w:sz w:val="28"/>
        </w:rPr>
        <w:t>
      1. Қорытынды шығаруға негіз болған негізгі дәлелдер мен тұжырымдар.</w:t>
      </w:r>
    </w:p>
    <w:bookmarkEnd w:id="52"/>
    <w:bookmarkStart w:name="z63" w:id="53"/>
    <w:p>
      <w:pPr>
        <w:spacing w:after="0"/>
        <w:ind w:left="0"/>
        <w:jc w:val="both"/>
      </w:pPr>
      <w:r>
        <w:rPr>
          <w:rFonts w:ascii="Times New Roman"/>
          <w:b w:val="false"/>
          <w:i w:val="false"/>
          <w:color w:val="000000"/>
          <w:sz w:val="28"/>
        </w:rPr>
        <w:t>
      2. Қоғамдық тыңдауларды өткізу туралы ақпарат:</w:t>
      </w:r>
    </w:p>
    <w:bookmarkEnd w:id="53"/>
    <w:bookmarkStart w:name="z64" w:id="54"/>
    <w:p>
      <w:pPr>
        <w:spacing w:after="0"/>
        <w:ind w:left="0"/>
        <w:jc w:val="both"/>
      </w:pPr>
      <w:r>
        <w:rPr>
          <w:rFonts w:ascii="Times New Roman"/>
          <w:b w:val="false"/>
          <w:i w:val="false"/>
          <w:color w:val="000000"/>
          <w:sz w:val="28"/>
        </w:rPr>
        <w:t>
      1) ықтимал әсерлер туралы есептің жобасын орналастыру күні және уәкілетті органның ресми Интернет-ресурстарында қоғамдық тыңдаулар өткізу туралы хабарландыру);</w:t>
      </w:r>
    </w:p>
    <w:bookmarkEnd w:id="54"/>
    <w:bookmarkStart w:name="z65" w:id="55"/>
    <w:p>
      <w:pPr>
        <w:spacing w:after="0"/>
        <w:ind w:left="0"/>
        <w:jc w:val="both"/>
      </w:pPr>
      <w:r>
        <w:rPr>
          <w:rFonts w:ascii="Times New Roman"/>
          <w:b w:val="false"/>
          <w:i w:val="false"/>
          <w:color w:val="000000"/>
          <w:sz w:val="28"/>
        </w:rPr>
        <w:t>
      2) Жергілікті атқарушы органдардың ресми Интернет-ресурстарына ықтимал әсерлер туралы есеп жобасын орналастыру күні;</w:t>
      </w:r>
    </w:p>
    <w:bookmarkEnd w:id="55"/>
    <w:bookmarkStart w:name="z66" w:id="56"/>
    <w:p>
      <w:pPr>
        <w:spacing w:after="0"/>
        <w:ind w:left="0"/>
        <w:jc w:val="both"/>
      </w:pPr>
      <w:r>
        <w:rPr>
          <w:rFonts w:ascii="Times New Roman"/>
          <w:b w:val="false"/>
          <w:i w:val="false"/>
          <w:color w:val="000000"/>
          <w:sz w:val="28"/>
        </w:rPr>
        <w:t>
      3) қазақ және орыс тілдерінде қоғамдық тыңдаулар өткізу туралы хабарландыру жарияланған газеттің (газеттердің) атауы, газеттің шыққан күні және оның нөмірі;</w:t>
      </w:r>
    </w:p>
    <w:bookmarkEnd w:id="56"/>
    <w:bookmarkStart w:name="z67" w:id="57"/>
    <w:p>
      <w:pPr>
        <w:spacing w:after="0"/>
        <w:ind w:left="0"/>
        <w:jc w:val="both"/>
      </w:pPr>
      <w:r>
        <w:rPr>
          <w:rFonts w:ascii="Times New Roman"/>
          <w:b w:val="false"/>
          <w:i w:val="false"/>
          <w:color w:val="000000"/>
          <w:sz w:val="28"/>
        </w:rPr>
        <w:t>
      4) теле-немесе радиоарна (арналар)арқылы қоғамдық тыңдаулар өткізу туралы хабарландыруды тарату күні (күні);</w:t>
      </w:r>
    </w:p>
    <w:bookmarkEnd w:id="57"/>
    <w:bookmarkStart w:name="z68" w:id="58"/>
    <w:p>
      <w:pPr>
        <w:spacing w:after="0"/>
        <w:ind w:left="0"/>
        <w:jc w:val="both"/>
      </w:pPr>
      <w:r>
        <w:rPr>
          <w:rFonts w:ascii="Times New Roman"/>
          <w:b w:val="false"/>
          <w:i w:val="false"/>
          <w:color w:val="000000"/>
          <w:sz w:val="28"/>
        </w:rPr>
        <w:t>
      5) көзделіп отырған қызмет, қоғамдық тыңдаулар өткізу туралы жұртшылық қосымша ақпарат ала алатын, сондай-ақ көзделіп отырған қызметке қатысты құжаттардың көшірмелерін сұрата алатын электрондық мекенжайы мен телефон нөмірі болуға тиіс;</w:t>
      </w:r>
    </w:p>
    <w:bookmarkEnd w:id="58"/>
    <w:bookmarkStart w:name="z69" w:id="59"/>
    <w:p>
      <w:pPr>
        <w:spacing w:after="0"/>
        <w:ind w:left="0"/>
        <w:jc w:val="both"/>
      </w:pPr>
      <w:r>
        <w:rPr>
          <w:rFonts w:ascii="Times New Roman"/>
          <w:b w:val="false"/>
          <w:i w:val="false"/>
          <w:color w:val="000000"/>
          <w:sz w:val="28"/>
        </w:rPr>
        <w:t>
      6) ықтимал әсерлер туралы есеп жобасына жұртшылық өздерінің ескертулері мен ұсыныстарын жазбаша немесе электрондық нысанда жібере алатын уәкілетті органның немесе оның құрылымдық бөлімшелерінің электрондық мекенжайы мен пошталық мекенжайы;</w:t>
      </w:r>
    </w:p>
    <w:bookmarkEnd w:id="59"/>
    <w:bookmarkStart w:name="z70" w:id="60"/>
    <w:p>
      <w:pPr>
        <w:spacing w:after="0"/>
        <w:ind w:left="0"/>
        <w:jc w:val="both"/>
      </w:pPr>
      <w:r>
        <w:rPr>
          <w:rFonts w:ascii="Times New Roman"/>
          <w:b w:val="false"/>
          <w:i w:val="false"/>
          <w:color w:val="000000"/>
          <w:sz w:val="28"/>
        </w:rPr>
        <w:t>
      7) Қоғамдық тыңдауларды өткізу процесі туралы мәліметтер: оларды өткізу күні мен орнының мекенжайы, қоғамдық тыңдаулардың бейнежазбасының болуы туралы мәліметтер, оның ұзақтығы;</w:t>
      </w:r>
    </w:p>
    <w:bookmarkEnd w:id="60"/>
    <w:bookmarkStart w:name="z71" w:id="61"/>
    <w:p>
      <w:pPr>
        <w:spacing w:after="0"/>
        <w:ind w:left="0"/>
        <w:jc w:val="both"/>
      </w:pPr>
      <w:r>
        <w:rPr>
          <w:rFonts w:ascii="Times New Roman"/>
          <w:b w:val="false"/>
          <w:i w:val="false"/>
          <w:color w:val="000000"/>
          <w:sz w:val="28"/>
        </w:rPr>
        <w:t>
      8) ықтимал әсерлер туралы есептің жобасына жұртшылықтың барлық ескертулері мен ұсыныстары, оның ішінде қоғамдық тыңдаулар барысында алынғандар және оларды қарау нәтижесінде алынған тұжырымдар қамтылуға тиіс.</w:t>
      </w:r>
    </w:p>
    <w:bookmarkEnd w:id="61"/>
    <w:bookmarkStart w:name="z72" w:id="62"/>
    <w:p>
      <w:pPr>
        <w:spacing w:after="0"/>
        <w:ind w:left="0"/>
        <w:jc w:val="both"/>
      </w:pPr>
      <w:r>
        <w:rPr>
          <w:rFonts w:ascii="Times New Roman"/>
          <w:b w:val="false"/>
          <w:i w:val="false"/>
          <w:color w:val="000000"/>
          <w:sz w:val="28"/>
        </w:rPr>
        <w:t>
      3. Мүдделі мемлекеттік органдармен консультациялар, қоғамдық тыңдаулар өткізу, трансшекаралық әсерлерді бағалау (ол өткізілген жағдайда), қоршаған ортаға әсерді бағалау нәтижелері бойынша қорытынды шығару кезінде көрсетілген ақпарат қалай ескерілгені туралы түсіндіре отырып, сараптама комиссиясының ықтимал әсерлер туралы есептің жобасын қарауы нәтижесінде алынған ақпаратты қорыту.</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5-қосымша</w:t>
            </w:r>
          </w:p>
        </w:tc>
      </w:tr>
    </w:tbl>
    <w:bookmarkStart w:name="z75" w:id="63"/>
    <w:p>
      <w:pPr>
        <w:spacing w:after="0"/>
        <w:ind w:left="0"/>
        <w:jc w:val="left"/>
      </w:pPr>
      <w:r>
        <w:rPr>
          <w:rFonts w:ascii="Times New Roman"/>
          <w:b/>
          <w:i w:val="false"/>
          <w:color w:val="000000"/>
        </w:rPr>
        <w:t xml:space="preserve">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қағидалары</w:t>
      </w:r>
    </w:p>
    <w:bookmarkEnd w:id="63"/>
    <w:bookmarkStart w:name="z76" w:id="64"/>
    <w:p>
      <w:pPr>
        <w:spacing w:after="0"/>
        <w:ind w:left="0"/>
        <w:jc w:val="left"/>
      </w:pPr>
      <w:r>
        <w:rPr>
          <w:rFonts w:ascii="Times New Roman"/>
          <w:b/>
          <w:i w:val="false"/>
          <w:color w:val="000000"/>
        </w:rPr>
        <w:t xml:space="preserve"> 1-тарау. Жалпы ережелер</w:t>
      </w:r>
    </w:p>
    <w:bookmarkEnd w:id="64"/>
    <w:bookmarkStart w:name="z77" w:id="65"/>
    <w:p>
      <w:pPr>
        <w:spacing w:after="0"/>
        <w:ind w:left="0"/>
        <w:jc w:val="both"/>
      </w:pPr>
      <w:r>
        <w:rPr>
          <w:rFonts w:ascii="Times New Roman"/>
          <w:b w:val="false"/>
          <w:i w:val="false"/>
          <w:color w:val="000000"/>
          <w:sz w:val="28"/>
        </w:rPr>
        <w:t xml:space="preserve">
      1. Осы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(бұдан әрі – мемлекеттік көрсетілетін қызмет) тәртібін айқындайды.</w:t>
      </w:r>
    </w:p>
    <w:bookmarkEnd w:id="65"/>
    <w:bookmarkStart w:name="z78" w:id="66"/>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 (бұдан әрі – көрсетілетін қызметті беруші) көрсетеді.</w:t>
      </w:r>
    </w:p>
    <w:bookmarkEnd w:id="66"/>
    <w:bookmarkStart w:name="z79" w:id="67"/>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көрсетіледі.</w:t>
      </w:r>
    </w:p>
    <w:bookmarkEnd w:id="67"/>
    <w:bookmarkStart w:name="z80" w:id="68"/>
    <w:p>
      <w:pPr>
        <w:spacing w:after="0"/>
        <w:ind w:left="0"/>
        <w:jc w:val="both"/>
      </w:pPr>
      <w:r>
        <w:rPr>
          <w:rFonts w:ascii="Times New Roman"/>
          <w:b w:val="false"/>
          <w:i w:val="false"/>
          <w:color w:val="000000"/>
          <w:sz w:val="28"/>
        </w:rPr>
        <w:t>
      4. Мемлекеттік қызмет:</w:t>
      </w:r>
    </w:p>
    <w:bookmarkEnd w:id="68"/>
    <w:p>
      <w:pPr>
        <w:spacing w:after="0"/>
        <w:ind w:left="0"/>
        <w:jc w:val="both"/>
      </w:pPr>
      <w:r>
        <w:rPr>
          <w:rFonts w:ascii="Times New Roman"/>
          <w:b w:val="false"/>
          <w:i w:val="false"/>
          <w:color w:val="000000"/>
          <w:sz w:val="28"/>
        </w:rPr>
        <w:t>
      "электрондық үкімет" веб-порталы арқылы www.egov.kz (бұдан әрі – портал);</w:t>
      </w:r>
    </w:p>
    <w:p>
      <w:pPr>
        <w:spacing w:after="0"/>
        <w:ind w:left="0"/>
        <w:jc w:val="both"/>
      </w:pPr>
      <w:r>
        <w:rPr>
          <w:rFonts w:ascii="Times New Roman"/>
          <w:b w:val="false"/>
          <w:i w:val="false"/>
          <w:color w:val="000000"/>
          <w:sz w:val="28"/>
        </w:rPr>
        <w:t>
      көрсетілетін қызметті берушінің кеңсесі арқылы көрсетіледі.</w:t>
      </w:r>
    </w:p>
    <w:bookmarkStart w:name="z81" w:id="69"/>
    <w:p>
      <w:pPr>
        <w:spacing w:after="0"/>
        <w:ind w:left="0"/>
        <w:jc w:val="left"/>
      </w:pPr>
      <w:r>
        <w:rPr>
          <w:rFonts w:ascii="Times New Roman"/>
          <w:b/>
          <w:i w:val="false"/>
          <w:color w:val="000000"/>
        </w:rPr>
        <w:t xml:space="preserve"> 2-тарау. Мемлекеттік қызмет көрсету тәртібі</w:t>
      </w:r>
    </w:p>
    <w:bookmarkEnd w:id="69"/>
    <w:bookmarkStart w:name="z82" w:id="70"/>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немесе мемлекеттік қызметті берушінің кеңсесі арқылы Көрсетілетін мемлекеттік қызмет стандартының 8-тармағында көрсетілген құжаттарды қоса беріп,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өтінішті жолдайды.</w:t>
      </w:r>
    </w:p>
    <w:bookmarkEnd w:id="70"/>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көрсетілетін қызмет стандартында жазылған.</w:t>
      </w:r>
    </w:p>
    <w:bookmarkStart w:name="z83" w:id="71"/>
    <w:p>
      <w:pPr>
        <w:spacing w:after="0"/>
        <w:ind w:left="0"/>
        <w:jc w:val="both"/>
      </w:pPr>
      <w:r>
        <w:rPr>
          <w:rFonts w:ascii="Times New Roman"/>
          <w:b w:val="false"/>
          <w:i w:val="false"/>
          <w:color w:val="000000"/>
          <w:sz w:val="28"/>
        </w:rPr>
        <w:t>
      6. Көрсетілетін қызметті берушінің кеңсе қызметкері қоса берілген құжаттармен бірге өтінішті түскен күні тіркейді және көрсетілетін қызметті берушінің басшысына жолдайды, көрсетілетін қызметті берушінің басшысы 1 (бір) жұмыс күні ішінде көрсетілетін қызметті берушінің орындаушысының қарауына жолдайды. Көрсетілетін қызметті алушы тізбеге сәйкес құжаттарды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1"/>
    <w:p>
      <w:pPr>
        <w:spacing w:after="0"/>
        <w:ind w:left="0"/>
        <w:jc w:val="both"/>
      </w:pPr>
      <w:r>
        <w:rPr>
          <w:rFonts w:ascii="Times New Roman"/>
          <w:b w:val="false"/>
          <w:i w:val="false"/>
          <w:color w:val="000000"/>
          <w:sz w:val="28"/>
        </w:rPr>
        <w:t>
      Өтінішті портал арқылы жіберген кезде орындаушы өтінішті тіркеген сәттен бастап 2 (екі) жұмыс күні ішінде ұсынылған құжаттардың толықтығын тексереді. Портал арқылы ұсынылған құжаттардың толық еместігі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көрсетілетін қызметті беруші басшысының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көзделіп отырған қызмет туралы өтініште көрсетілген мәліметтердің бар екендігі анықталған жағдайда, көрсетілетін қызметті берушінің орындаушысы тіркелген кезден бастап 2 (екі) жұмыс күні ішінде көзделіп отырған қызмет туралы өтінішті ресми интернет-ресурста орналастырады және оның көшірмесін тиісті мүдделі мемлекеттік органдарға, оның ішінде қоршаған ортаны қорғау саласындағы уәкілетті органның интернет-ресурстарында орналастырылған күннен бастап қатарынан күнтізбелік отыз күн ішінде Қолжетімді жергілікті атқарушы органдарға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белгіленген қызмет туралы өтініштің көшірмесін алғаннан кейін 2 (екі) жұмыс күні ішінде оны ресми интернет-ресурстарда орналастырады, одан кейін белгіленген қызмет туралы өтініш ресми интернет-ресурстарда орналастырылған күннен бастап үш жұмыс күнінен кешіктірмей бұқаралық ақпарат құралдарының бірінде ресми хабарды таратуды қосымша ұйымдастырады.</w:t>
      </w:r>
    </w:p>
    <w:p>
      <w:pPr>
        <w:spacing w:after="0"/>
        <w:ind w:left="0"/>
        <w:jc w:val="both"/>
      </w:pPr>
      <w:r>
        <w:rPr>
          <w:rFonts w:ascii="Times New Roman"/>
          <w:b w:val="false"/>
          <w:i w:val="false"/>
          <w:color w:val="000000"/>
          <w:sz w:val="28"/>
        </w:rPr>
        <w:t>
      Мүдделі мемлекеттік органдар мен жұртшылық көрсетілетін қызметті алушы көздеген қызметі туралы өтініш берген күннен бастап күнтізбелік 30 (отыз) күн ішінде қоршаған ортаға әсерді бағалаудың қамту саласы туралы қорытындыға қатысты өздерінің ескертулері мен ұсыныстарын ұсынады.</w:t>
      </w:r>
    </w:p>
    <w:p>
      <w:pPr>
        <w:spacing w:after="0"/>
        <w:ind w:left="0"/>
        <w:jc w:val="both"/>
      </w:pPr>
      <w:r>
        <w:rPr>
          <w:rFonts w:ascii="Times New Roman"/>
          <w:b w:val="false"/>
          <w:i w:val="false"/>
          <w:color w:val="000000"/>
          <w:sz w:val="28"/>
        </w:rPr>
        <w:t>
      Ескертулер мен ұсыныстарды қабылдау мерзімі өткен күннен бастап екі жұмыс күні ішінде көрсетілетін қызметті берушінің орындаушысы жазбаша нысанда не қағаз жеткізгіште алынған ескертулер мен ұсыныстар енгізілетін жиынтық кесте түрінде ресімделген хаттаманы, сондай-ақ мүдделі мемлекеттік органдардан және жұртшылықтан портал арқылы ресми интернет-ресурста орналастырады және көшірмесін тиісті әкімшілік-аумақтық бірліктердің жергілікті атқарушы органдарына жібереді.</w:t>
      </w:r>
    </w:p>
    <w:p>
      <w:pPr>
        <w:spacing w:after="0"/>
        <w:ind w:left="0"/>
        <w:jc w:val="both"/>
      </w:pPr>
      <w:r>
        <w:rPr>
          <w:rFonts w:ascii="Times New Roman"/>
          <w:b w:val="false"/>
          <w:i w:val="false"/>
          <w:color w:val="000000"/>
          <w:sz w:val="28"/>
        </w:rPr>
        <w:t>
      Хаттаманы орналастырғаннан және жібергеннен кейін, көзделіп отырған қызмет туралы өтініш ресми интернет-ресурста орналастырылған күннен бастап 33 (отыз үшінші) жұмыс күні ішінде көрсетілетін қызметті берушінің орындаушысы төмендегілердің бірін ресімдейді: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қоршаған ортаға әсерді бағалаудың қамту саласын айқындау туралы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қоршаған ортаға әсерді міндетті бағалауды жүргізудің қажеттілігі немесе жүргізілмеуі туралы және қоршаған орта компоненттерінің қамту саласын айқындау жөніндегі тұжырымдар қамтылған, көзделіп отырған қызметтің қоршаған ортаға әсерін бағалаудың қамту саласын және (немесе) әсер ету скринингін айқындау туралы қорытынды.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қағаз нысанда көрсетілетін қызметті берушінің кеңсесі арқылы не көрсетілетін қызметті берушінің уәкілетті адамының электрондық цифрлық қолтаңбасы (бұдан әрі-ЭЦҚ) қойылған электрондық құжат нысанында "жеке кабинетке" жіберіледі.</w:t>
      </w:r>
    </w:p>
    <w:bookmarkStart w:name="z84" w:id="72"/>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2"/>
    <w:bookmarkStart w:name="z85" w:id="73"/>
    <w:p>
      <w:pPr>
        <w:spacing w:after="0"/>
        <w:ind w:left="0"/>
        <w:jc w:val="left"/>
      </w:pPr>
      <w:r>
        <w:rPr>
          <w:rFonts w:ascii="Times New Roman"/>
          <w:b/>
          <w:i w:val="false"/>
          <w:color w:val="000000"/>
        </w:rPr>
        <w:t xml:space="preserve"> 3 тарау. Көрсетілетін қызметті берушілердің және (немесе) олардың лауазымды адамдарының мемлекеттік қызметтер көрсету мәселелері бойынша әрекеттеріне (әрекетсіздігіне) шағымдану тәртібі</w:t>
      </w:r>
    </w:p>
    <w:bookmarkEnd w:id="73"/>
    <w:bookmarkStart w:name="z86" w:id="74"/>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әрекеттерді (әрекетсіздіктерді) жасағаны туралы белгілі болған күннен бастап 3 (үш) айдан кешіктірілмей:</w:t>
      </w:r>
    </w:p>
    <w:bookmarkEnd w:id="74"/>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Көрсетілетін қызметті алушының шағымын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87" w:id="75"/>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Қазақстан Республикасы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шағымды қарайтын басқа органға немесе сотқа жүгінеді.</w:t>
      </w:r>
    </w:p>
    <w:bookmarkEnd w:id="75"/>
    <w:bookmarkStart w:name="z88" w:id="76"/>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76"/>
    <w:bookmarkStart w:name="z89" w:id="77"/>
    <w:p>
      <w:pPr>
        <w:spacing w:after="0"/>
        <w:ind w:left="0"/>
        <w:jc w:val="both"/>
      </w:pPr>
      <w:r>
        <w:rPr>
          <w:rFonts w:ascii="Times New Roman"/>
          <w:b w:val="false"/>
          <w:i w:val="false"/>
          <w:color w:val="000000"/>
          <w:sz w:val="28"/>
        </w:rPr>
        <w:t>
      10. Белгіленген қызметтің әсерін скрининг рәсімі барысында қоршаған ортаға әсерді бағалау қажеттілігі белгіленеді.</w:t>
      </w:r>
    </w:p>
    <w:bookmarkEnd w:id="77"/>
    <w:p>
      <w:pPr>
        <w:spacing w:after="0"/>
        <w:ind w:left="0"/>
        <w:jc w:val="both"/>
      </w:pPr>
      <w:r>
        <w:rPr>
          <w:rFonts w:ascii="Times New Roman"/>
          <w:b w:val="false"/>
          <w:i w:val="false"/>
          <w:color w:val="000000"/>
          <w:sz w:val="28"/>
        </w:rPr>
        <w:t>
      Қоршаған ортаға әсерді бағалауды жүргізу қажет болған кезде көзделіп отырған қызметтің әсері скринингінің қорытындысы қоршаған ортаға әсерді бағалаудың қамту саласын айқындау туралы қорытындымен бірге беріледі.</w:t>
      </w:r>
    </w:p>
    <w:p>
      <w:pPr>
        <w:spacing w:after="0"/>
        <w:ind w:left="0"/>
        <w:jc w:val="both"/>
      </w:pPr>
      <w:r>
        <w:rPr>
          <w:rFonts w:ascii="Times New Roman"/>
          <w:b w:val="false"/>
          <w:i w:val="false"/>
          <w:color w:val="000000"/>
          <w:sz w:val="28"/>
        </w:rPr>
        <w:t>
      Қоршаған ортаға әсерді бағалауды жүргізу қажеттілігі болмаған кезде көзделіп отырған қызметтің әсеріне скрининг қорытындысы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 xml:space="preserve">айқындау туралы және (немесе) </w:t>
            </w:r>
            <w:r>
              <w:br/>
            </w:r>
            <w:r>
              <w:rPr>
                <w:rFonts w:ascii="Times New Roman"/>
                <w:b w:val="false"/>
                <w:i w:val="false"/>
                <w:color w:val="000000"/>
                <w:sz w:val="20"/>
              </w:rPr>
              <w:t xml:space="preserve">көзделіп отырған қызметтің әсер </w:t>
            </w:r>
            <w:r>
              <w:br/>
            </w:r>
            <w:r>
              <w:rPr>
                <w:rFonts w:ascii="Times New Roman"/>
                <w:b w:val="false"/>
                <w:i w:val="false"/>
                <w:color w:val="000000"/>
                <w:sz w:val="20"/>
              </w:rPr>
              <w:t xml:space="preserve">ету скринингін айқындау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91" w:id="78"/>
    <w:p>
      <w:pPr>
        <w:spacing w:after="0"/>
        <w:ind w:left="0"/>
        <w:jc w:val="left"/>
      </w:pPr>
      <w:r>
        <w:rPr>
          <w:rFonts w:ascii="Times New Roman"/>
          <w:b/>
          <w:i w:val="false"/>
          <w:color w:val="000000"/>
        </w:rPr>
        <w:t xml:space="preserve"> Көзделіп отырған қызмет туралы өтініш</w:t>
      </w:r>
    </w:p>
    <w:bookmarkEnd w:id="78"/>
    <w:bookmarkStart w:name="z92" w:id="79"/>
    <w:p>
      <w:pPr>
        <w:spacing w:after="0"/>
        <w:ind w:left="0"/>
        <w:jc w:val="both"/>
      </w:pPr>
      <w:r>
        <w:rPr>
          <w:rFonts w:ascii="Times New Roman"/>
          <w:b w:val="false"/>
          <w:i w:val="false"/>
          <w:color w:val="000000"/>
          <w:sz w:val="28"/>
        </w:rPr>
        <w:t>
      1. Белгіленген қызметтің бастамашысы туралы мәліметтер:</w:t>
      </w:r>
    </w:p>
    <w:bookmarkEnd w:id="79"/>
    <w:p>
      <w:pPr>
        <w:spacing w:after="0"/>
        <w:ind w:left="0"/>
        <w:jc w:val="both"/>
      </w:pPr>
      <w:r>
        <w:rPr>
          <w:rFonts w:ascii="Times New Roman"/>
          <w:b w:val="false"/>
          <w:i w:val="false"/>
          <w:color w:val="000000"/>
          <w:sz w:val="28"/>
        </w:rPr>
        <w:t>
      жеке тұлға үшін: тегі, аты, әкесінің аты (егер ол жеке басты куәландыратын құжатта көрсетілсе), тұрғылықты жерінің мекенжайы, жеке сәйкестендіру нөмірі, телефоны, электрондық поштасының мекенжайы;</w:t>
      </w:r>
    </w:p>
    <w:p>
      <w:pPr>
        <w:spacing w:after="0"/>
        <w:ind w:left="0"/>
        <w:jc w:val="both"/>
      </w:pPr>
      <w:r>
        <w:rPr>
          <w:rFonts w:ascii="Times New Roman"/>
          <w:b w:val="false"/>
          <w:i w:val="false"/>
          <w:color w:val="000000"/>
          <w:sz w:val="28"/>
        </w:rPr>
        <w:t>
      заңды тұлға үшін: атауы, орналасқан жерінің мекенжайы, бизнес-сәйкестендіру нөмірі, бірінші басшы туралы деректер, телефоны, электрондық поштасының мекенжайы.</w:t>
      </w:r>
    </w:p>
    <w:bookmarkStart w:name="z93" w:id="80"/>
    <w:p>
      <w:pPr>
        <w:spacing w:after="0"/>
        <w:ind w:left="0"/>
        <w:jc w:val="both"/>
      </w:pPr>
      <w:r>
        <w:rPr>
          <w:rFonts w:ascii="Times New Roman"/>
          <w:b w:val="false"/>
          <w:i w:val="false"/>
          <w:color w:val="000000"/>
          <w:sz w:val="28"/>
        </w:rPr>
        <w:t xml:space="preserve">
      2.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1-қосымшасына сәйкес көзделіп отырған қызмет түрлерінің жалпы сипаттамасы және олардың сыныптамасы.</w:t>
      </w:r>
    </w:p>
    <w:bookmarkEnd w:id="80"/>
    <w:bookmarkStart w:name="z94" w:id="81"/>
    <w:p>
      <w:pPr>
        <w:spacing w:after="0"/>
        <w:ind w:left="0"/>
        <w:jc w:val="both"/>
      </w:pPr>
      <w:r>
        <w:rPr>
          <w:rFonts w:ascii="Times New Roman"/>
          <w:b w:val="false"/>
          <w:i w:val="false"/>
          <w:color w:val="000000"/>
          <w:sz w:val="28"/>
        </w:rPr>
        <w:t>
      3. Қызмет түрлеріне елеулі өзгерістер енгізілген жағдайларда:</w:t>
      </w:r>
    </w:p>
    <w:bookmarkEnd w:id="81"/>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(Кодекстің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елеулі өзгерістердің сипаттамасы (Кодекстің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bookmarkStart w:name="z95" w:id="82"/>
    <w:p>
      <w:pPr>
        <w:spacing w:after="0"/>
        <w:ind w:left="0"/>
        <w:jc w:val="both"/>
      </w:pPr>
      <w:r>
        <w:rPr>
          <w:rFonts w:ascii="Times New Roman"/>
          <w:b w:val="false"/>
          <w:i w:val="false"/>
          <w:color w:val="000000"/>
          <w:sz w:val="28"/>
        </w:rPr>
        <w:t>
      4. Көзделген қызметті жүзеге асырудың болжамды орны туралы мәліметтер, орынды таңдаудың негіздемесі және басқа орындарды таңдау мүмкіндіктері.</w:t>
      </w:r>
    </w:p>
    <w:bookmarkEnd w:id="82"/>
    <w:bookmarkStart w:name="z96" w:id="83"/>
    <w:p>
      <w:pPr>
        <w:spacing w:after="0"/>
        <w:ind w:left="0"/>
        <w:jc w:val="both"/>
      </w:pPr>
      <w:r>
        <w:rPr>
          <w:rFonts w:ascii="Times New Roman"/>
          <w:b w:val="false"/>
          <w:i w:val="false"/>
          <w:color w:val="000000"/>
          <w:sz w:val="28"/>
        </w:rPr>
        <w:t>
      5. Объектінің қуатын (өнімділігін), оның болжамды мөлшерін, өнімнің сипаттамасын қоса алғанда, көзделіп отырған қызметтің жалпы болжамды техникалық сипаттамалары.</w:t>
      </w:r>
    </w:p>
    <w:bookmarkEnd w:id="83"/>
    <w:bookmarkStart w:name="z97" w:id="84"/>
    <w:p>
      <w:pPr>
        <w:spacing w:after="0"/>
        <w:ind w:left="0"/>
        <w:jc w:val="both"/>
      </w:pPr>
      <w:r>
        <w:rPr>
          <w:rFonts w:ascii="Times New Roman"/>
          <w:b w:val="false"/>
          <w:i w:val="false"/>
          <w:color w:val="000000"/>
          <w:sz w:val="28"/>
        </w:rPr>
        <w:t>
      6. Көзделіп отырған қызмет үшін болжанатын техникалық және технологиялық шешімдердің қысқаша сипаттамасы.</w:t>
      </w:r>
    </w:p>
    <w:bookmarkEnd w:id="84"/>
    <w:bookmarkStart w:name="z98" w:id="85"/>
    <w:p>
      <w:pPr>
        <w:spacing w:after="0"/>
        <w:ind w:left="0"/>
        <w:jc w:val="both"/>
      </w:pPr>
      <w:r>
        <w:rPr>
          <w:rFonts w:ascii="Times New Roman"/>
          <w:b w:val="false"/>
          <w:i w:val="false"/>
          <w:color w:val="000000"/>
          <w:sz w:val="28"/>
        </w:rPr>
        <w:t>
      7. Көзделіп отырған қызметті іске асыруды бастаудың және оны аяқтаудың болжамды мерзімдері (объектіні салуды, пайдалануды және кейіннен кәдеге жаратуды қоса алғанда).</w:t>
      </w:r>
    </w:p>
    <w:bookmarkEnd w:id="85"/>
    <w:bookmarkStart w:name="z99" w:id="86"/>
    <w:p>
      <w:pPr>
        <w:spacing w:after="0"/>
        <w:ind w:left="0"/>
        <w:jc w:val="both"/>
      </w:pPr>
      <w:r>
        <w:rPr>
          <w:rFonts w:ascii="Times New Roman"/>
          <w:b w:val="false"/>
          <w:i w:val="false"/>
          <w:color w:val="000000"/>
          <w:sz w:val="28"/>
        </w:rPr>
        <w:t>
      8. Объектілерді салуды, пайдалануды және кейіннен кәдеге жаратуды қоса алғанда, көзделіп отырған қызметті жүзеге асыру үшін қажетті ресурстар түрлерінің сипаттамасы (болжанып отырған сапалық және ең жоғары сандық сипаттамаларды, сондай-ақ оларды пайдалану болжанып отырған операцияларды көрсете отырып):</w:t>
      </w:r>
    </w:p>
    <w:bookmarkEnd w:id="86"/>
    <w:bookmarkStart w:name="z100" w:id="87"/>
    <w:p>
      <w:pPr>
        <w:spacing w:after="0"/>
        <w:ind w:left="0"/>
        <w:jc w:val="both"/>
      </w:pPr>
      <w:r>
        <w:rPr>
          <w:rFonts w:ascii="Times New Roman"/>
          <w:b w:val="false"/>
          <w:i w:val="false"/>
          <w:color w:val="000000"/>
          <w:sz w:val="28"/>
        </w:rPr>
        <w:t>
      1) жер учаскелерін, олардың алаңдарын, нысаналы мақсатын, болжамды пайдалану мерзімдерін айқындайды;</w:t>
      </w:r>
    </w:p>
    <w:bookmarkEnd w:id="87"/>
    <w:bookmarkStart w:name="z101" w:id="88"/>
    <w:p>
      <w:pPr>
        <w:spacing w:after="0"/>
        <w:ind w:left="0"/>
        <w:jc w:val="both"/>
      </w:pPr>
      <w:r>
        <w:rPr>
          <w:rFonts w:ascii="Times New Roman"/>
          <w:b w:val="false"/>
          <w:i w:val="false"/>
          <w:color w:val="000000"/>
          <w:sz w:val="28"/>
        </w:rPr>
        <w:t>
      2) су ресурстарын:</w:t>
      </w:r>
    </w:p>
    <w:bookmarkEnd w:id="88"/>
    <w:p>
      <w:pPr>
        <w:spacing w:after="0"/>
        <w:ind w:left="0"/>
        <w:jc w:val="both"/>
      </w:pPr>
      <w:r>
        <w:rPr>
          <w:rFonts w:ascii="Times New Roman"/>
          <w:b w:val="false"/>
          <w:i w:val="false"/>
          <w:color w:val="000000"/>
          <w:sz w:val="28"/>
        </w:rPr>
        <w:t>
      сумен жабдықтаудың болжамды көзі (орталықтандырылған сумен жабдықтау жүйелері, орталықтандырылмаған сумен жабдықтау үшін пайдаланылатын су объектілері, тасымалданатын су), су қорғау аймақтары мен белдеулерінің бар-жоғы туралы мәліметтер, олар болмаған кезде – Қазақстан Республикасының заңнамасына сәйкес оларды белгілеу қажеттігі туралы, ал Бар болса – көзделіп отырған қызметке қатысты олар үшін белгіленген тыйым салулар мен шектеулер туралы қорытынды;</w:t>
      </w:r>
    </w:p>
    <w:p>
      <w:pPr>
        <w:spacing w:after="0"/>
        <w:ind w:left="0"/>
        <w:jc w:val="both"/>
      </w:pPr>
      <w:r>
        <w:rPr>
          <w:rFonts w:ascii="Times New Roman"/>
          <w:b w:val="false"/>
          <w:i w:val="false"/>
          <w:color w:val="000000"/>
          <w:sz w:val="28"/>
        </w:rPr>
        <w:t>
      су пайдалану түрлері (жалпы, арнайы, оқшауланған), қажетті судың сапасы (ауыз су, ауыз су емес);</w:t>
      </w:r>
    </w:p>
    <w:p>
      <w:pPr>
        <w:spacing w:after="0"/>
        <w:ind w:left="0"/>
        <w:jc w:val="both"/>
      </w:pPr>
      <w:r>
        <w:rPr>
          <w:rFonts w:ascii="Times New Roman"/>
          <w:b w:val="false"/>
          <w:i w:val="false"/>
          <w:color w:val="000000"/>
          <w:sz w:val="28"/>
        </w:rPr>
        <w:t>
      суды тұтыну көлемі;</w:t>
      </w:r>
    </w:p>
    <w:p>
      <w:pPr>
        <w:spacing w:after="0"/>
        <w:ind w:left="0"/>
        <w:jc w:val="both"/>
      </w:pPr>
      <w:r>
        <w:rPr>
          <w:rFonts w:ascii="Times New Roman"/>
          <w:b w:val="false"/>
          <w:i w:val="false"/>
          <w:color w:val="000000"/>
          <w:sz w:val="28"/>
        </w:rPr>
        <w:t>
      су ресурстарын пайдалану жоспарланатын операциялар;</w:t>
      </w:r>
    </w:p>
    <w:bookmarkStart w:name="z102" w:id="89"/>
    <w:p>
      <w:pPr>
        <w:spacing w:after="0"/>
        <w:ind w:left="0"/>
        <w:jc w:val="both"/>
      </w:pPr>
      <w:r>
        <w:rPr>
          <w:rFonts w:ascii="Times New Roman"/>
          <w:b w:val="false"/>
          <w:i w:val="false"/>
          <w:color w:val="000000"/>
          <w:sz w:val="28"/>
        </w:rPr>
        <w:t>
      3)жер қойнауын пайдалану құқығының түрі мен мерзімдері, олардың географиялық координаттары (егер олар белгілі болса) көрсетілген жер қойнауы учаскелері;</w:t>
      </w:r>
    </w:p>
    <w:bookmarkEnd w:id="89"/>
    <w:bookmarkStart w:name="z103" w:id="90"/>
    <w:p>
      <w:pPr>
        <w:spacing w:after="0"/>
        <w:ind w:left="0"/>
        <w:jc w:val="both"/>
      </w:pPr>
      <w:r>
        <w:rPr>
          <w:rFonts w:ascii="Times New Roman"/>
          <w:b w:val="false"/>
          <w:i w:val="false"/>
          <w:color w:val="000000"/>
          <w:sz w:val="28"/>
        </w:rPr>
        <w:t>
      4) өсімдік ресурстарының түрлері, көлемі, сатып алу көздері (оның ішінде егер оларды қоршаған ортада жинау жоспарланса, оларды дайындау орындары) және пайдалану мерзімдері, сондай-ақ көзделіп отырған қызметті жүзеге асыратын жерде жасыл екпелердің болуы немесе болмауы, оларды кесу немесе көшіру қажеттігі, кесілуге немесе көшірілуге жататын жасыл екпелердің саны, сондай-ақ өтем тәртібімен отырғызылуы жоспарланған жасыл екпелердің мөлшері туралы мәліметтер көрсетілген;</w:t>
      </w:r>
    </w:p>
    <w:bookmarkEnd w:id="90"/>
    <w:bookmarkStart w:name="z104" w:id="91"/>
    <w:p>
      <w:pPr>
        <w:spacing w:after="0"/>
        <w:ind w:left="0"/>
        <w:jc w:val="both"/>
      </w:pPr>
      <w:r>
        <w:rPr>
          <w:rFonts w:ascii="Times New Roman"/>
          <w:b w:val="false"/>
          <w:i w:val="false"/>
          <w:color w:val="000000"/>
          <w:sz w:val="28"/>
        </w:rPr>
        <w:t>
      5) жануарлар дүниесі объектілерінің түрлерін, олардың бөліктерін, дериваттарын, жануарлардың пайдалы қасиеттері мен тіршілік ету өнімдерін:</w:t>
      </w:r>
    </w:p>
    <w:bookmarkEnd w:id="91"/>
    <w:p>
      <w:pPr>
        <w:spacing w:after="0"/>
        <w:ind w:left="0"/>
        <w:jc w:val="both"/>
      </w:pPr>
      <w:r>
        <w:rPr>
          <w:rFonts w:ascii="Times New Roman"/>
          <w:b w:val="false"/>
          <w:i w:val="false"/>
          <w:color w:val="000000"/>
          <w:sz w:val="28"/>
        </w:rPr>
        <w:t>
      жануарлар дүниесін пайдалану көлемі;</w:t>
      </w:r>
    </w:p>
    <w:p>
      <w:pPr>
        <w:spacing w:after="0"/>
        <w:ind w:left="0"/>
        <w:jc w:val="both"/>
      </w:pPr>
      <w:r>
        <w:rPr>
          <w:rFonts w:ascii="Times New Roman"/>
          <w:b w:val="false"/>
          <w:i w:val="false"/>
          <w:color w:val="000000"/>
          <w:sz w:val="28"/>
        </w:rPr>
        <w:t>
      жануарлар дүниесін пайдаланудың болжамды орны және пайдалану түрі;</w:t>
      </w:r>
    </w:p>
    <w:p>
      <w:pPr>
        <w:spacing w:after="0"/>
        <w:ind w:left="0"/>
        <w:jc w:val="both"/>
      </w:pPr>
      <w:r>
        <w:rPr>
          <w:rFonts w:ascii="Times New Roman"/>
          <w:b w:val="false"/>
          <w:i w:val="false"/>
          <w:color w:val="000000"/>
          <w:sz w:val="28"/>
        </w:rPr>
        <w:t>
      жануарлар дүниесі объектілерін, олардың бөліктерін, дериваттары мен жануарлардың тіршілік ету өнімдерін сатып алудың өзге де көздерін сатып алу;</w:t>
      </w:r>
    </w:p>
    <w:p>
      <w:pPr>
        <w:spacing w:after="0"/>
        <w:ind w:left="0"/>
        <w:jc w:val="both"/>
      </w:pPr>
      <w:r>
        <w:rPr>
          <w:rFonts w:ascii="Times New Roman"/>
          <w:b w:val="false"/>
          <w:i w:val="false"/>
          <w:color w:val="000000"/>
          <w:sz w:val="28"/>
        </w:rPr>
        <w:t>
      жануарлар дүниесі объектілерін пайдалану жоспарланатын операциялар;</w:t>
      </w:r>
    </w:p>
    <w:bookmarkStart w:name="z105" w:id="92"/>
    <w:p>
      <w:pPr>
        <w:spacing w:after="0"/>
        <w:ind w:left="0"/>
        <w:jc w:val="both"/>
      </w:pPr>
      <w:r>
        <w:rPr>
          <w:rFonts w:ascii="Times New Roman"/>
          <w:b w:val="false"/>
          <w:i w:val="false"/>
          <w:color w:val="000000"/>
          <w:sz w:val="28"/>
        </w:rPr>
        <w:t>
      6) сатып алу көзін, пайдалану көлемдері мен мерзімдерін көрсете отырып, көзделіп отырған қызметті (материалдарды, шикізатты, бұйымдарды, электр және жылу энергиясын) жүзеге асыру үшін қажетті өзге де ресурстарды;</w:t>
      </w:r>
    </w:p>
    <w:bookmarkEnd w:id="92"/>
    <w:bookmarkStart w:name="z106" w:id="93"/>
    <w:p>
      <w:pPr>
        <w:spacing w:after="0"/>
        <w:ind w:left="0"/>
        <w:jc w:val="both"/>
      </w:pPr>
      <w:r>
        <w:rPr>
          <w:rFonts w:ascii="Times New Roman"/>
          <w:b w:val="false"/>
          <w:i w:val="false"/>
          <w:color w:val="000000"/>
          <w:sz w:val="28"/>
        </w:rPr>
        <w:t>
      7) пайдаланылатын табиғи ресурстардың тапшылығына, бірегейлігіне және (немесе) жаңартылмайтындығына байланысты олардың сарқылу тәуекелі жатады.</w:t>
      </w:r>
    </w:p>
    <w:bookmarkEnd w:id="93"/>
    <w:bookmarkStart w:name="z107" w:id="94"/>
    <w:p>
      <w:pPr>
        <w:spacing w:after="0"/>
        <w:ind w:left="0"/>
        <w:jc w:val="both"/>
      </w:pPr>
      <w:r>
        <w:rPr>
          <w:rFonts w:ascii="Times New Roman"/>
          <w:b w:val="false"/>
          <w:i w:val="false"/>
          <w:color w:val="000000"/>
          <w:sz w:val="28"/>
        </w:rPr>
        <w:t>
      9. Атмосфераға ластаушы заттардың күтілетін шығарындыларының сипаттамасы: ластаушы заттардың атаулары, олардың қауіптілік сыныптары, шығарындылардың болжамды көлемі, уәкілетті орган бекіткен ластауыштардың шығарындылары мен тасымалдарының тіркеліміне (бұдан әрі – ластауыштардың шығарындылары мен тасымалдарының тіркелімін жүргізу қағидалары) сәйкес деректері ластауыштардың шығарындылары мен тасымалдарының тіркеліміне енгізілуге жататын ластауыштардың тізбесіне кіретін заттар туралы мәліметтер.</w:t>
      </w:r>
    </w:p>
    <w:bookmarkEnd w:id="94"/>
    <w:bookmarkStart w:name="z108" w:id="95"/>
    <w:p>
      <w:pPr>
        <w:spacing w:after="0"/>
        <w:ind w:left="0"/>
        <w:jc w:val="both"/>
      </w:pPr>
      <w:r>
        <w:rPr>
          <w:rFonts w:ascii="Times New Roman"/>
          <w:b w:val="false"/>
          <w:i w:val="false"/>
          <w:color w:val="000000"/>
          <w:sz w:val="28"/>
        </w:rPr>
        <w:t>
      10. Ластаушы заттар төгінділерінің сипаттамасы: ластаушы заттардың атаулары, олардың қауіптілік сыныптары, төгінділердің болжамды көлемдері, ластауыштардың тізбесіне кіретін, олар бойынша деректер ластауыштардың шығарындылары мен тасымалдарының тіркелімін жүргізу қағидаларына сәйкес ластауыштардың шығарындылары мен тасымалдарының тіркеліміне енгізілуге жататын заттар туралы мәліметтер.</w:t>
      </w:r>
    </w:p>
    <w:bookmarkEnd w:id="95"/>
    <w:bookmarkStart w:name="z109" w:id="96"/>
    <w:p>
      <w:pPr>
        <w:spacing w:after="0"/>
        <w:ind w:left="0"/>
        <w:jc w:val="both"/>
      </w:pPr>
      <w:r>
        <w:rPr>
          <w:rFonts w:ascii="Times New Roman"/>
          <w:b w:val="false"/>
          <w:i w:val="false"/>
          <w:color w:val="000000"/>
          <w:sz w:val="28"/>
        </w:rPr>
        <w:t>
      11. Басқару көзделіп отырған қызметке жататын қалдықтардың сипаттамасы: қалдықтардың атауы, олардың түрлері, болжанатын көлемдері, нәтижесінде олар түзілетін операциялар, ластауыштардың шығарындылары мен тасымалдарының тіркелімін жүргізу қағидаларында қалдықтарды тасымалдау үшін белгіленген шекті мәндерден асып кету мүмкіндігінің болуы немесе болмауы туралы мәліметтер.</w:t>
      </w:r>
    </w:p>
    <w:bookmarkEnd w:id="96"/>
    <w:bookmarkStart w:name="z110" w:id="97"/>
    <w:p>
      <w:pPr>
        <w:spacing w:after="0"/>
        <w:ind w:left="0"/>
        <w:jc w:val="both"/>
      </w:pPr>
      <w:r>
        <w:rPr>
          <w:rFonts w:ascii="Times New Roman"/>
          <w:b w:val="false"/>
          <w:i w:val="false"/>
          <w:color w:val="000000"/>
          <w:sz w:val="28"/>
        </w:rPr>
        <w:t>
      12. Көзделіп отырған қызметті жүзеге асыру үшін болуы мүмкін рұқсаттардың және осындай рұқсаттарды беру құзыретіне кіретін мемлекеттік органдардың тізбесі.</w:t>
      </w:r>
    </w:p>
    <w:bookmarkEnd w:id="97"/>
    <w:bookmarkStart w:name="z111" w:id="98"/>
    <w:p>
      <w:pPr>
        <w:spacing w:after="0"/>
        <w:ind w:left="0"/>
        <w:jc w:val="both"/>
      </w:pPr>
      <w:r>
        <w:rPr>
          <w:rFonts w:ascii="Times New Roman"/>
          <w:b w:val="false"/>
          <w:i w:val="false"/>
          <w:color w:val="000000"/>
          <w:sz w:val="28"/>
        </w:rPr>
        <w:t>
      13. Экологиялық нормативтермен немесе қоршаған орта сапасының нысаналы көрсеткіштерімен, ал олар болмаған кезде – гигиеналық нормативтермен салыстыра отырып, көзделіп отырған қызметті жүзеге асыру болжанатын аумақтағы және (немесе) акваториядағы қоршаған орта компоненттерінің ағымдағы жай-күйінің қысқаша сипаттамасы; егер бастамашыда осындай болса, фондық зерттеулердің нәтижелері; далалық зерттеулер жүргізу қажеттілігі немесе қажеттілігінің жоқтығы туралы қорытынды (фондық зерттеулер нәтижелері болмаған немесе жеткіліксіз болған, көзделіп отырған қызметті жүзеге асыратын жерде тарихи ластану объектілерін, бұрынғы әскери полигондарды және басқа да объектілерді қоса алғанда, қоршаған ортаға әсері зерттелмеген немесе жеткілікті зерттелмеген объектілердің болуы).</w:t>
      </w:r>
    </w:p>
    <w:bookmarkEnd w:id="98"/>
    <w:bookmarkStart w:name="z112" w:id="99"/>
    <w:p>
      <w:pPr>
        <w:spacing w:after="0"/>
        <w:ind w:left="0"/>
        <w:jc w:val="both"/>
      </w:pPr>
      <w:r>
        <w:rPr>
          <w:rFonts w:ascii="Times New Roman"/>
          <w:b w:val="false"/>
          <w:i w:val="false"/>
          <w:color w:val="000000"/>
          <w:sz w:val="28"/>
        </w:rPr>
        <w:t>
      14. Көзделіп отырған қызметті жүзеге асыру нәтижесінде қоршаған ортаға теріс және оң әсер етудің ықтимал нысандарының сипаттамасы, олардың ықтималдығы, ұзақтығы, жиілігі мен қайтымдылығы ескеріле отырып, олардың сипаты мен күтілетін ауқымы, олардың маңыздылығын алдын ала бағалау.</w:t>
      </w:r>
    </w:p>
    <w:bookmarkEnd w:id="99"/>
    <w:bookmarkStart w:name="z113" w:id="100"/>
    <w:p>
      <w:pPr>
        <w:spacing w:after="0"/>
        <w:ind w:left="0"/>
        <w:jc w:val="both"/>
      </w:pPr>
      <w:r>
        <w:rPr>
          <w:rFonts w:ascii="Times New Roman"/>
          <w:b w:val="false"/>
          <w:i w:val="false"/>
          <w:color w:val="000000"/>
          <w:sz w:val="28"/>
        </w:rPr>
        <w:t>
      15. Қоршаған ортаға трансшекаралық әсер етудің ықтимал нысандарының сипаттамасы, олардың ықтималдығы, ұзақтығы, жиілігі мен қайтымдылығын ескере отырып, олардың сипаты мен күтілетін ауқымы.</w:t>
      </w:r>
    </w:p>
    <w:bookmarkEnd w:id="100"/>
    <w:bookmarkStart w:name="z114" w:id="101"/>
    <w:p>
      <w:pPr>
        <w:spacing w:after="0"/>
        <w:ind w:left="0"/>
        <w:jc w:val="both"/>
      </w:pPr>
      <w:r>
        <w:rPr>
          <w:rFonts w:ascii="Times New Roman"/>
          <w:b w:val="false"/>
          <w:i w:val="false"/>
          <w:color w:val="000000"/>
          <w:sz w:val="28"/>
        </w:rPr>
        <w:t>
      16. Қоршаған ортаға қолайсыз әсер етудің ықтимал нысандарының алдын алу, болдырмау және азайту жөніндегі, сондай-ақ оның салдарын жою жөніндегі ұсынылатын шаралар.</w:t>
      </w:r>
    </w:p>
    <w:bookmarkEnd w:id="101"/>
    <w:bookmarkStart w:name="z115" w:id="102"/>
    <w:p>
      <w:pPr>
        <w:spacing w:after="0"/>
        <w:ind w:left="0"/>
        <w:jc w:val="both"/>
      </w:pPr>
      <w:r>
        <w:rPr>
          <w:rFonts w:ascii="Times New Roman"/>
          <w:b w:val="false"/>
          <w:i w:val="false"/>
          <w:color w:val="000000"/>
          <w:sz w:val="28"/>
        </w:rPr>
        <w:t>
      17. Көрсетілген көзделіп отырған қызметтің мақсаттарына қол жеткізудің ықтимал баламаларының және оны жүзеге асыру нұсқаларының сипаттамасы (баламалы техникалық және технологиялық шешімдерді және объектінің орналасқан жерін пайдалануды қоса алғанда).</w:t>
      </w:r>
    </w:p>
    <w:bookmarkEnd w:id="102"/>
    <w:p>
      <w:pPr>
        <w:spacing w:after="0"/>
        <w:ind w:left="0"/>
        <w:jc w:val="both"/>
      </w:pPr>
      <w:r>
        <w:rPr>
          <w:rFonts w:ascii="Times New Roman"/>
          <w:b w:val="false"/>
          <w:i w:val="false"/>
          <w:color w:val="000000"/>
          <w:sz w:val="28"/>
        </w:rPr>
        <w:t xml:space="preserve">
      Қосымшалар (өтініште көрсетілген мәліметтерді растайтын құжаттар):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Белгіленген қызмет бастамашысының басшысы (өзге уәкілетті тұлға):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 xml:space="preserve">айқындау туралы және (немесе) </w:t>
            </w:r>
            <w:r>
              <w:br/>
            </w:r>
            <w:r>
              <w:rPr>
                <w:rFonts w:ascii="Times New Roman"/>
                <w:b w:val="false"/>
                <w:i w:val="false"/>
                <w:color w:val="000000"/>
                <w:sz w:val="20"/>
              </w:rPr>
              <w:t xml:space="preserve">көзделіп отырған қызметтің әсер </w:t>
            </w:r>
            <w:r>
              <w:br/>
            </w:r>
            <w:r>
              <w:rPr>
                <w:rFonts w:ascii="Times New Roman"/>
                <w:b w:val="false"/>
                <w:i w:val="false"/>
                <w:color w:val="000000"/>
                <w:sz w:val="20"/>
              </w:rPr>
              <w:t xml:space="preserve">ету скринингін айқындау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1971"/>
        <w:gridCol w:w="7222"/>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көрсетілетін қызмет стандарты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кеңсесі немесе "электрондық үкімет" веб-порталы www.egov.kz арқылы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көзделіп отырған қызмет туралы өтініш ресми интернет-ресурста орналастырылған күннен бастап 30 (отыз) жұмыс күні өткен соң</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қағаз түрінде.</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қоршаған ортаға әсерді бағалаудың қамту саласын айқындау туралы қорытынды;</w:t>
            </w:r>
            <w:r>
              <w:br/>
            </w: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қоршаған ортаға әсерді міндетті бағалауды жүргізудің қажеттілігі немесе жүргізілмеуі туралы және қоршаған орта компоненттерінің қамту саласын айқындау жөніндегі тұжырымдар қамтылған, көзделіп отырған қызметтің қоршаған ортаға әсерін бағалаудың қамту саласын және (немесе) әсер ету скринингін айқындау туралы қорытынды;</w:t>
            </w:r>
            <w:r>
              <w:br/>
            </w:r>
            <w:r>
              <w:rPr>
                <w:rFonts w:ascii="Times New Roman"/>
                <w:b w:val="false"/>
                <w:i w:val="false"/>
                <w:color w:val="000000"/>
                <w:sz w:val="20"/>
              </w:rPr>
              <w:t>
осы мемлекеттік көрсетілетін қызмет стандартының 9-тармағында көзделген жағдайларда және негіздер бойынша мемлекеттік қызмет көрсетуден дәлелді бас тарту.</w:t>
            </w:r>
            <w:r>
              <w:br/>
            </w:r>
            <w:r>
              <w:rPr>
                <w:rFonts w:ascii="Times New Roman"/>
                <w:b w:val="false"/>
                <w:i w:val="false"/>
                <w:color w:val="000000"/>
                <w:sz w:val="20"/>
              </w:rPr>
              <w:t>
Мемлекеттік қызметті көрсету нысаны-электрондық және қағаз түрінде.</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Көрсетілетін қызметті беруші –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порталда www.egov.kz.</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қорытынды алу үшін:</w:t>
            </w:r>
            <w:r>
              <w:br/>
            </w:r>
            <w:r>
              <w:rPr>
                <w:rFonts w:ascii="Times New Roman"/>
                <w:b w:val="false"/>
                <w:i w:val="false"/>
                <w:color w:val="000000"/>
                <w:sz w:val="20"/>
              </w:rPr>
              <w:t>
көрсетілетін қызметті берушінің кеңсесі арқылы жүгінген кезде (қағаз нысанда) көрсетілетін қызметті алушы мыналарды ұсынады:</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көзделіп отырған қызмет туралы өтініш;</w:t>
            </w:r>
            <w:r>
              <w:br/>
            </w:r>
            <w:r>
              <w:rPr>
                <w:rFonts w:ascii="Times New Roman"/>
                <w:b w:val="false"/>
                <w:i w:val="false"/>
                <w:color w:val="000000"/>
                <w:sz w:val="20"/>
              </w:rPr>
              <w:t>
трансшекаралық әсер ету жағдайында:</w:t>
            </w:r>
            <w:r>
              <w:br/>
            </w: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ақпаратты қамтитын құжат;</w:t>
            </w:r>
            <w:r>
              <w:br/>
            </w:r>
            <w:r>
              <w:rPr>
                <w:rFonts w:ascii="Times New Roman"/>
                <w:b w:val="false"/>
                <w:i w:val="false"/>
                <w:color w:val="000000"/>
                <w:sz w:val="20"/>
              </w:rPr>
              <w:t>
порталға (электрондық нысанда):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түрдегі көзделіп отырған қызмет туралы өтініш;</w:t>
            </w:r>
            <w:r>
              <w:br/>
            </w:r>
            <w:r>
              <w:rPr>
                <w:rFonts w:ascii="Times New Roman"/>
                <w:b w:val="false"/>
                <w:i w:val="false"/>
                <w:color w:val="000000"/>
                <w:sz w:val="20"/>
              </w:rPr>
              <w:t>
трансшекаралық әсер ету жағдайында:</w:t>
            </w:r>
            <w:r>
              <w:br/>
            </w: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ақпаратты қамтитын құжаттың электрондық көшірмесі;</w:t>
            </w:r>
            <w:r>
              <w:br/>
            </w: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 алу үшін:</w:t>
            </w:r>
            <w:r>
              <w:br/>
            </w:r>
            <w:r>
              <w:rPr>
                <w:rFonts w:ascii="Times New Roman"/>
                <w:b w:val="false"/>
                <w:i w:val="false"/>
                <w:color w:val="000000"/>
                <w:sz w:val="20"/>
              </w:rPr>
              <w:t>
кеңсеге (қағаз нысанда):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көзделіп отырған қызмет туралы өтініш;</w:t>
            </w:r>
            <w:r>
              <w:br/>
            </w:r>
            <w:r>
              <w:rPr>
                <w:rFonts w:ascii="Times New Roman"/>
                <w:b w:val="false"/>
                <w:i w:val="false"/>
                <w:color w:val="000000"/>
                <w:sz w:val="20"/>
              </w:rPr>
              <w:t>
порталға (электрондық нысанда):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 xml:space="preserve">айқындау туралы және (немесе) </w:t>
            </w:r>
            <w:r>
              <w:br/>
            </w:r>
            <w:r>
              <w:rPr>
                <w:rFonts w:ascii="Times New Roman"/>
                <w:b w:val="false"/>
                <w:i w:val="false"/>
                <w:color w:val="000000"/>
                <w:sz w:val="20"/>
              </w:rPr>
              <w:t xml:space="preserve">көзделіп отырған қызметтің әсер </w:t>
            </w:r>
            <w:r>
              <w:br/>
            </w:r>
            <w:r>
              <w:rPr>
                <w:rFonts w:ascii="Times New Roman"/>
                <w:b w:val="false"/>
                <w:i w:val="false"/>
                <w:color w:val="000000"/>
                <w:sz w:val="20"/>
              </w:rPr>
              <w:t xml:space="preserve">ету скринингін айқындау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(Мемлекеттік қызметті берушінің толық атауы)</w:t>
      </w:r>
    </w:p>
    <w:bookmarkStart w:name="z118" w:id="103"/>
    <w:p>
      <w:pPr>
        <w:spacing w:after="0"/>
        <w:ind w:left="0"/>
        <w:jc w:val="left"/>
      </w:pPr>
      <w:r>
        <w:rPr>
          <w:rFonts w:ascii="Times New Roman"/>
          <w:b/>
          <w:i w:val="false"/>
          <w:color w:val="000000"/>
        </w:rPr>
        <w:t xml:space="preserve"> Қоршаған ортаға әсерді бағалаудың қамту саласын айқындау туралы қорытынды</w:t>
      </w:r>
    </w:p>
    <w:bookmarkEnd w:id="103"/>
    <w:p>
      <w:pPr>
        <w:spacing w:after="0"/>
        <w:ind w:left="0"/>
        <w:jc w:val="both"/>
      </w:pPr>
      <w:r>
        <w:rPr>
          <w:rFonts w:ascii="Times New Roman"/>
          <w:b w:val="false"/>
          <w:i w:val="false"/>
          <w:color w:val="000000"/>
          <w:sz w:val="28"/>
        </w:rPr>
        <w:t>
      Қарауға ұсынылды: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материалдардың, басқа да құжаттардың жинақтылығын аудару)</w:t>
      </w:r>
    </w:p>
    <w:p>
      <w:pPr>
        <w:spacing w:after="0"/>
        <w:ind w:left="0"/>
        <w:jc w:val="both"/>
      </w:pPr>
      <w:r>
        <w:rPr>
          <w:rFonts w:ascii="Times New Roman"/>
          <w:b w:val="false"/>
          <w:i w:val="false"/>
          <w:color w:val="000000"/>
          <w:sz w:val="28"/>
        </w:rPr>
        <w:t>
      Материалдар қарауға келіп түсті _________________ 20__ жыл</w:t>
      </w:r>
    </w:p>
    <w:p>
      <w:pPr>
        <w:spacing w:after="0"/>
        <w:ind w:left="0"/>
        <w:jc w:val="both"/>
      </w:pPr>
      <w:r>
        <w:rPr>
          <w:rFonts w:ascii="Times New Roman"/>
          <w:b w:val="false"/>
          <w:i w:val="false"/>
          <w:color w:val="000000"/>
          <w:sz w:val="28"/>
        </w:rPr>
        <w:t>
      (Кіріс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Қоршаған орта компоненттерінің қысқаша сипаттамасы</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 xml:space="preserve">айқындау туралы және (немесе) </w:t>
            </w:r>
            <w:r>
              <w:br/>
            </w:r>
            <w:r>
              <w:rPr>
                <w:rFonts w:ascii="Times New Roman"/>
                <w:b w:val="false"/>
                <w:i w:val="false"/>
                <w:color w:val="000000"/>
                <w:sz w:val="20"/>
              </w:rPr>
              <w:t xml:space="preserve">көзделіп отырған қызметтің әсер </w:t>
            </w:r>
            <w:r>
              <w:br/>
            </w:r>
            <w:r>
              <w:rPr>
                <w:rFonts w:ascii="Times New Roman"/>
                <w:b w:val="false"/>
                <w:i w:val="false"/>
                <w:color w:val="000000"/>
                <w:sz w:val="20"/>
              </w:rPr>
              <w:t xml:space="preserve">ету скринингін айқындау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(Мемлекеттік қызметті берушінің толық атауы)</w:t>
      </w:r>
    </w:p>
    <w:bookmarkStart w:name="z120" w:id="104"/>
    <w:p>
      <w:pPr>
        <w:spacing w:after="0"/>
        <w:ind w:left="0"/>
        <w:jc w:val="left"/>
      </w:pPr>
      <w:r>
        <w:rPr>
          <w:rFonts w:ascii="Times New Roman"/>
          <w:b/>
          <w:i w:val="false"/>
          <w:color w:val="000000"/>
        </w:rPr>
        <w:t xml:space="preserve"> Қоршаған ортаға әсерді бағалаудың қамту саласын және (немесе) көзделіп отырған қызметтің әсер ету скринингін айқындау туралы қорытынды</w:t>
      </w:r>
    </w:p>
    <w:bookmarkEnd w:id="104"/>
    <w:p>
      <w:pPr>
        <w:spacing w:after="0"/>
        <w:ind w:left="0"/>
        <w:jc w:val="both"/>
      </w:pPr>
      <w:r>
        <w:rPr>
          <w:rFonts w:ascii="Times New Roman"/>
          <w:b w:val="false"/>
          <w:i w:val="false"/>
          <w:color w:val="000000"/>
          <w:sz w:val="28"/>
        </w:rPr>
        <w:t>
      Қарауға ұсынылды: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(ұсынылған материалдардың, басқа да құжаттардың жинақтылығын аудару)</w:t>
      </w:r>
    </w:p>
    <w:p>
      <w:pPr>
        <w:spacing w:after="0"/>
        <w:ind w:left="0"/>
        <w:jc w:val="both"/>
      </w:pPr>
      <w:r>
        <w:rPr>
          <w:rFonts w:ascii="Times New Roman"/>
          <w:b w:val="false"/>
          <w:i w:val="false"/>
          <w:color w:val="000000"/>
          <w:sz w:val="28"/>
        </w:rPr>
        <w:t>
      Материалдар қарауға келіп түсті _________________ 20__ жыл</w:t>
      </w:r>
    </w:p>
    <w:p>
      <w:pPr>
        <w:spacing w:after="0"/>
        <w:ind w:left="0"/>
        <w:jc w:val="both"/>
      </w:pPr>
      <w:r>
        <w:rPr>
          <w:rFonts w:ascii="Times New Roman"/>
          <w:b w:val="false"/>
          <w:i w:val="false"/>
          <w:color w:val="000000"/>
          <w:sz w:val="28"/>
        </w:rPr>
        <w:t>
      (Кіріс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Көзделіп отырған қызметтің қысқаша сипаттамасы</w:t>
      </w:r>
    </w:p>
    <w:p>
      <w:pPr>
        <w:spacing w:after="0"/>
        <w:ind w:left="0"/>
        <w:jc w:val="both"/>
      </w:pPr>
      <w:r>
        <w:rPr>
          <w:rFonts w:ascii="Times New Roman"/>
          <w:b w:val="false"/>
          <w:i w:val="false"/>
          <w:color w:val="000000"/>
          <w:sz w:val="28"/>
        </w:rPr>
        <w:t>
      Қоршаған орта компоненттерінің қысқаша сипаттамасы</w:t>
      </w:r>
    </w:p>
    <w:p>
      <w:pPr>
        <w:spacing w:after="0"/>
        <w:ind w:left="0"/>
        <w:jc w:val="both"/>
      </w:pPr>
      <w:r>
        <w:rPr>
          <w:rFonts w:ascii="Times New Roman"/>
          <w:b w:val="false"/>
          <w:i w:val="false"/>
          <w:color w:val="000000"/>
          <w:sz w:val="28"/>
        </w:rPr>
        <w:t>
      Қоршаған ортаға әсерді міндетті бағалауды жүргізудің қажеттілігі немесе болмауы туралы қорытындылар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