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3669e" w14:textId="51366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18 қазандағы № 578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16 тамыздағы № 405 бұйрығы. Қазақстан Республикасының Әділет министрлігінде 2021 жылғы 17 тамызда № 24015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18 қазандағы № 578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17705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орта білімнен кейінгі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5" w:id="3"/>
    <w:p>
      <w:pPr>
        <w:spacing w:after="0"/>
        <w:ind w:left="0"/>
        <w:jc w:val="both"/>
      </w:pPr>
      <w:r>
        <w:rPr>
          <w:rFonts w:ascii="Times New Roman"/>
          <w:b w:val="false"/>
          <w:i w:val="false"/>
          <w:color w:val="000000"/>
          <w:sz w:val="28"/>
        </w:rPr>
        <w:t>
      2. Қазақстан Республикасы Білім және ғылым министрлігі Техникалық және кәсіптік білім департаменті Қазақстан Республикасының заңнамасында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7"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5"/>
    <w:bookmarkStart w:name="z8"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қарастырылған іс-шаралардың орындалуы туралы мәліметтерді ұсынуды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қорғаныс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2021 жылғы 16 тамыздағы</w:t>
            </w:r>
            <w:r>
              <w:br/>
            </w:r>
            <w:r>
              <w:rPr>
                <w:rFonts w:ascii="Times New Roman"/>
                <w:b w:val="false"/>
                <w:i w:val="false"/>
                <w:color w:val="000000"/>
                <w:sz w:val="20"/>
              </w:rPr>
              <w:t>№ 405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білімнің білім</w:t>
            </w:r>
            <w:r>
              <w:br/>
            </w:r>
            <w:r>
              <w:rPr>
                <w:rFonts w:ascii="Times New Roman"/>
                <w:b w:val="false"/>
                <w:i w:val="false"/>
                <w:color w:val="000000"/>
                <w:sz w:val="20"/>
              </w:rPr>
              <w:t>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ұйымдарына оқуға</w:t>
            </w:r>
            <w:r>
              <w:br/>
            </w:r>
            <w:r>
              <w:rPr>
                <w:rFonts w:ascii="Times New Roman"/>
                <w:b w:val="false"/>
                <w:i w:val="false"/>
                <w:color w:val="000000"/>
                <w:sz w:val="20"/>
              </w:rPr>
              <w:t xml:space="preserve">қабылдаудың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3" w:id="9"/>
    <w:p>
      <w:pPr>
        <w:spacing w:after="0"/>
        <w:ind w:left="0"/>
        <w:jc w:val="left"/>
      </w:pPr>
      <w:r>
        <w:rPr>
          <w:rFonts w:ascii="Times New Roman"/>
          <w:b/>
          <w:i w:val="false"/>
          <w:color w:val="000000"/>
        </w:rPr>
        <w:t xml:space="preserve"> Арнаулы және (немесе) шығармашылық емтихандарды өткізу нысаны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7"/>
        <w:gridCol w:w="1656"/>
        <w:gridCol w:w="4249"/>
        <w:gridCol w:w="3748"/>
      </w:tblGrid>
      <w:tr>
        <w:trPr>
          <w:trHeight w:val="30" w:hRule="atLeast"/>
        </w:trPr>
        <w:tc>
          <w:tcPr>
            <w:tcW w:w="2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мамандықтарының коды</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және (немесе) шығармашылық емтихандарды өткізу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негізгі) білім базасында, бастауыш ("Хореография өнері" мамандығы (біліктілігі "Балет әртісі") білім базасында</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(жалпы орта) білім базасында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Образование</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(деңгейлері бойынша)</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01130200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жағдайы шешу</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 Музыкалық шығарманы орындау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 Музыкалық шығарманы орындау</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жағдайы шешу</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01140400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жағдайы шешу</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r>
              <w:br/>
            </w:r>
            <w:r>
              <w:rPr>
                <w:rFonts w:ascii="Times New Roman"/>
                <w:b w:val="false"/>
                <w:i w:val="false"/>
                <w:color w:val="000000"/>
                <w:sz w:val="20"/>
              </w:rPr>
              <w:t>
01140200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r>
              <w:br/>
            </w:r>
            <w:r>
              <w:rPr>
                <w:rFonts w:ascii="Times New Roman"/>
                <w:b w:val="false"/>
                <w:i w:val="false"/>
                <w:color w:val="000000"/>
                <w:sz w:val="20"/>
              </w:rPr>
              <w:t>
01140300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жағдайы шешу</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w:t>
            </w:r>
            <w:r>
              <w:br/>
            </w:r>
            <w:r>
              <w:rPr>
                <w:rFonts w:ascii="Times New Roman"/>
                <w:b w:val="false"/>
                <w:i w:val="false"/>
                <w:color w:val="000000"/>
                <w:sz w:val="20"/>
              </w:rPr>
              <w:t>
01140400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жағдайы шешу</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01140800,</w:t>
            </w:r>
            <w:r>
              <w:br/>
            </w:r>
            <w:r>
              <w:rPr>
                <w:rFonts w:ascii="Times New Roman"/>
                <w:b w:val="false"/>
                <w:i w:val="false"/>
                <w:color w:val="000000"/>
                <w:sz w:val="20"/>
              </w:rPr>
              <w:t>
01140500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жағдайы шешу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Өнер</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02110200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операторлық шеберлік</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сольфеджиодан ауызша емтихан</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сольфеджиодан ауызша емтихан</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r>
              <w:br/>
            </w:r>
            <w:r>
              <w:rPr>
                <w:rFonts w:ascii="Times New Roman"/>
                <w:b w:val="false"/>
                <w:i w:val="false"/>
                <w:color w:val="000000"/>
                <w:sz w:val="20"/>
              </w:rPr>
              <w:t>
02110100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Сурет/кескіндеме</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Сурет/кескіндеме</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02110400,</w:t>
            </w:r>
            <w:r>
              <w:br/>
            </w:r>
            <w:r>
              <w:rPr>
                <w:rFonts w:ascii="Times New Roman"/>
                <w:b w:val="false"/>
                <w:i w:val="false"/>
                <w:color w:val="000000"/>
                <w:sz w:val="20"/>
              </w:rPr>
              <w:t>
02110200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02110500,</w:t>
            </w:r>
            <w:r>
              <w:br/>
            </w:r>
            <w:r>
              <w:rPr>
                <w:rFonts w:ascii="Times New Roman"/>
                <w:b w:val="false"/>
                <w:i w:val="false"/>
                <w:color w:val="000000"/>
                <w:sz w:val="20"/>
              </w:rPr>
              <w:t>
02110300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және орау өндірісінің технологиясы</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02120300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өнімдерінің дизайны</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(түрлері бойынша)</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мүсін және графика (түрлері бойынша)</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Сурет/кескіндеме, композиция</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Сурет/кескіндеме, композиция</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02130200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Каллиграфия</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және халықтық кәсіпшілік өнері (бейін бойынша)</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Сурет/кескіндеме, композиция</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Сурет/кескіндеме, композиция</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02140200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іс</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Сурет/кескіндеме, композиция</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Сурет/кескіндеме, композиция</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(аспап түрлері бойынша)</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 орындау, сольфеджиодан ауызша емтихан</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 орындау, сольфеджиодан ауызша емтихан</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Сольфеджиодан ауызша емтихан, музыка әдебиетінен ауызша емтихан</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Сольфеджиодан ауызша емтихан, музыка әдебиетінен ауызша емтихан</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 орындау, сольфеджиодан ауызша емтихан</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 орындау, сольфеджиодан ауызша емтихан</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Хорды дирижерлау</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 орындау, сольфеджиодан ауызша емтихан</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 орындау, сольфеджиодан ауызша емтихан</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шеберлік, сахна тілі</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шеберлік, сахна тілі</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02150600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өнері</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Акробатика/гимнастика, эквилибристика</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Акробатика/гимнастика, эквилибристика</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өнері</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 (сыртқы сахналық және кәсіби физикалық параметрлері). Сахналық қойылым (би үйлесімділігі, әртіс өнері, музыкалық-ырғақтық қабілеті)</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 (сыртқы сахналық және кәсіби физикалық параметрлері). Сахналық қойылым (би үйлесімділігі, әртіс өнері, музыкалық-ырғақтық қабілеті)</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02150800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Театр-декорациялық өнері (бейін бойынша)</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Сурет/кескіндеме, композиция</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Сурет/кескіндеме, композиция</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02150900,</w:t>
            </w:r>
            <w:r>
              <w:br/>
            </w:r>
            <w:r>
              <w:rPr>
                <w:rFonts w:ascii="Times New Roman"/>
                <w:b w:val="false"/>
                <w:i w:val="false"/>
                <w:color w:val="000000"/>
                <w:sz w:val="20"/>
              </w:rPr>
              <w:t>
02150100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(түрлері бойынша)</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Экзерсис пен комбинация (немесе этюдтар және қойылымдар), Шығармашылық қабілеттерін айқындау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Экзерсис пен комбинация (немесе этюдтар және қойылымдар), Шығармашылық қабілеттерін айқындау</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w:t>
            </w:r>
            <w:r>
              <w:br/>
            </w:r>
            <w:r>
              <w:rPr>
                <w:rFonts w:ascii="Times New Roman"/>
                <w:b w:val="false"/>
                <w:i w:val="false"/>
                <w:color w:val="000000"/>
                <w:sz w:val="20"/>
              </w:rPr>
              <w:t>
02150200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көркем шығармашылығы (түрлері бойынша)</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Экзерсис пен комбинация (немесе этюдтар және қойылымдар), Шығармашылық қабілеттерін айқындау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Экзерсис пен комбинация (немесе этюдтар және қойылымдар), Шығармашылық қабілеттерін айқындау</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02210200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02210300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Хадистану</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бойынша ауызша емтихан</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бойынша ауызша емтихан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 Инженерия және инженерлік іс</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07310400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азаматтық ғимараттарды жобалау, қалпына келтіру, қайта құру</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07310500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Ландшафтық дизайн</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Денсаулық сақтау</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Лечебное дело</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09880100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тестілеу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2021 жылғы 16 тамыздағы</w:t>
            </w:r>
            <w:r>
              <w:br/>
            </w:r>
            <w:r>
              <w:rPr>
                <w:rFonts w:ascii="Times New Roman"/>
                <w:b w:val="false"/>
                <w:i w:val="false"/>
                <w:color w:val="000000"/>
                <w:sz w:val="20"/>
              </w:rPr>
              <w:t>№ 405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білімнің білім</w:t>
            </w:r>
            <w:r>
              <w:br/>
            </w:r>
            <w:r>
              <w:rPr>
                <w:rFonts w:ascii="Times New Roman"/>
                <w:b w:val="false"/>
                <w:i w:val="false"/>
                <w:color w:val="000000"/>
                <w:sz w:val="20"/>
              </w:rPr>
              <w:t xml:space="preserve">беру бағдарламаларын іске </w:t>
            </w:r>
            <w:r>
              <w:br/>
            </w:r>
            <w:r>
              <w:rPr>
                <w:rFonts w:ascii="Times New Roman"/>
                <w:b w:val="false"/>
                <w:i w:val="false"/>
                <w:color w:val="000000"/>
                <w:sz w:val="20"/>
              </w:rPr>
              <w:t xml:space="preserve">асыратын білім беру </w:t>
            </w:r>
            <w:r>
              <w:br/>
            </w:r>
            <w:r>
              <w:rPr>
                <w:rFonts w:ascii="Times New Roman"/>
                <w:b w:val="false"/>
                <w:i w:val="false"/>
                <w:color w:val="000000"/>
                <w:sz w:val="20"/>
              </w:rPr>
              <w:t>ұйымдарына оқуға</w:t>
            </w:r>
            <w:r>
              <w:br/>
            </w:r>
            <w:r>
              <w:rPr>
                <w:rFonts w:ascii="Times New Roman"/>
                <w:b w:val="false"/>
                <w:i w:val="false"/>
                <w:color w:val="000000"/>
                <w:sz w:val="20"/>
              </w:rPr>
              <w:t xml:space="preserve">қабылдаудың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6" w:id="10"/>
    <w:p>
      <w:pPr>
        <w:spacing w:after="0"/>
        <w:ind w:left="0"/>
        <w:jc w:val="left"/>
      </w:pPr>
      <w:r>
        <w:rPr>
          <w:rFonts w:ascii="Times New Roman"/>
          <w:b/>
          <w:i w:val="false"/>
          <w:color w:val="000000"/>
        </w:rPr>
        <w:t xml:space="preserve"> Техникалық және кәсіптік, орта білімнен кейінгі білімнің білім мамандықтарының бейіні бойынша жалпы білім беру пәндерінің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6"/>
        <w:gridCol w:w="1794"/>
        <w:gridCol w:w="2494"/>
        <w:gridCol w:w="800"/>
        <w:gridCol w:w="2495"/>
        <w:gridCol w:w="801"/>
      </w:tblGrid>
      <w:tr>
        <w:trPr>
          <w:trHeight w:val="30" w:hRule="atLeast"/>
        </w:trPr>
        <w:tc>
          <w:tcPr>
            <w:tcW w:w="3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мамандығының коды</w:t>
            </w:r>
          </w:p>
        </w:tc>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(жалпы негізгі)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(жалпы орта)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Білім</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(деңгейлері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немесе шетел тілі (біліктілігіне байланысты)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немесе шетел тілі (біліктілігіне байланысты)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емтихан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емтихан</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01140400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r>
              <w:br/>
            </w:r>
            <w:r>
              <w:rPr>
                <w:rFonts w:ascii="Times New Roman"/>
                <w:b w:val="false"/>
                <w:i w:val="false"/>
                <w:color w:val="000000"/>
                <w:sz w:val="20"/>
              </w:rPr>
              <w:t>
01140200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Мамандандыру бойынша нормативтерді тапсыру. Карантин жағдайларында, әлеуметтік, табиғи және техногендік сипаттағы төтенше жағдайларда спорттық көрсеткіштер және жетістіктер бойынша портфолио</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Мамандандыру бойынша нормативтерді тапсыру. Карантин жағдайларында, әлеуметтік, табиғи және техногендік сипаттағы төтенше жағдайларда спорттық көрсеткіштер және жетістіктер бойынша портфолио</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r>
              <w:br/>
            </w:r>
            <w:r>
              <w:rPr>
                <w:rFonts w:ascii="Times New Roman"/>
                <w:b w:val="false"/>
                <w:i w:val="false"/>
                <w:color w:val="000000"/>
                <w:sz w:val="20"/>
              </w:rPr>
              <w:t>
01140300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немесе шетел тілі (біліктілігіне байланысты)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немесе шетел тілі (біліктілігіне байланысты)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w:t>
            </w:r>
            <w:r>
              <w:br/>
            </w:r>
            <w:r>
              <w:rPr>
                <w:rFonts w:ascii="Times New Roman"/>
                <w:b w:val="false"/>
                <w:i w:val="false"/>
                <w:color w:val="000000"/>
                <w:sz w:val="20"/>
              </w:rPr>
              <w:t>
01140400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01140800,</w:t>
            </w:r>
            <w:r>
              <w:br/>
            </w:r>
            <w:r>
              <w:rPr>
                <w:rFonts w:ascii="Times New Roman"/>
                <w:b w:val="false"/>
                <w:i w:val="false"/>
                <w:color w:val="000000"/>
                <w:sz w:val="20"/>
              </w:rPr>
              <w:t>
01140500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Өнер</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операторлық шеберлік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r>
              <w:br/>
            </w:r>
            <w:r>
              <w:rPr>
                <w:rFonts w:ascii="Times New Roman"/>
                <w:b w:val="false"/>
                <w:i w:val="false"/>
                <w:color w:val="000000"/>
                <w:sz w:val="20"/>
              </w:rPr>
              <w:t>
02110100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02110400,</w:t>
            </w:r>
            <w:r>
              <w:br/>
            </w:r>
            <w:r>
              <w:rPr>
                <w:rFonts w:ascii="Times New Roman"/>
                <w:b w:val="false"/>
                <w:i w:val="false"/>
                <w:color w:val="000000"/>
                <w:sz w:val="20"/>
              </w:rPr>
              <w:t>
02110200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02110500,</w:t>
            </w:r>
            <w:r>
              <w:br/>
            </w:r>
            <w:r>
              <w:rPr>
                <w:rFonts w:ascii="Times New Roman"/>
                <w:b w:val="false"/>
                <w:i w:val="false"/>
                <w:color w:val="000000"/>
                <w:sz w:val="20"/>
              </w:rPr>
              <w:t>
02110300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және орау өндірісінің технологиясы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02120300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өнімдерінің дизайны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(түрлері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мүсін және графика (түрлері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Каллиграфия</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және халықтық кәсіпшілік өнері (бейін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іс</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(аспап түрлері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Хорды дирижерлау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02150600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өнері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өнері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02150800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Театр-декорациялық өнері (бейін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02150900,</w:t>
            </w:r>
            <w:r>
              <w:br/>
            </w:r>
            <w:r>
              <w:rPr>
                <w:rFonts w:ascii="Times New Roman"/>
                <w:b w:val="false"/>
                <w:i w:val="false"/>
                <w:color w:val="000000"/>
                <w:sz w:val="20"/>
              </w:rPr>
              <w:t>
02150100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(түрлері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w:t>
            </w:r>
            <w:r>
              <w:br/>
            </w:r>
            <w:r>
              <w:rPr>
                <w:rFonts w:ascii="Times New Roman"/>
                <w:b w:val="false"/>
                <w:i w:val="false"/>
                <w:color w:val="000000"/>
                <w:sz w:val="20"/>
              </w:rPr>
              <w:t>
02150200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көркем шығармашылығы (түрлері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Гуманитарлық ғылымдар (тілдерден басқа)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02210300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Хадистану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Әлеуметтік ғылымдар және ақпарат</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құжаттамалық қамтамасыз ету және мұрағаттану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Кәсіпкерлік, басқару және құқық</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сақтандыру ісі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04120200,</w:t>
            </w:r>
            <w:r>
              <w:br/>
            </w:r>
            <w:r>
              <w:rPr>
                <w:rFonts w:ascii="Times New Roman"/>
                <w:b w:val="false"/>
                <w:i w:val="false"/>
                <w:color w:val="000000"/>
                <w:sz w:val="20"/>
              </w:rPr>
              <w:t>
04120100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(түрлері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салалары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(салалар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Құқық</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Қоршаған орта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қорғау қызметі (түрлері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қорғау және ұтымды пайдалану (салалар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Физикалық ғылымдар</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суретке түсіру, пайдалы қазба кен орындарын іздеу мен барлау (түрлері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 кен орындарын іздеу мен барлаудың технологиясы мен техникасы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05320300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05320400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іздеу мен барлаудың геофизикалық әдістері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05320500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Математика және статистика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Ақпараттық-коммуникациялық технологиялар</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Ақпараттық және коммуникациялық технологияларға қатысты пәнаралық бағдарламалар мен біліктіліктер</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өндіріс технологиясы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 Инженерия және инженерлік іс</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07110200,</w:t>
            </w:r>
            <w:r>
              <w:br/>
            </w:r>
            <w:r>
              <w:rPr>
                <w:rFonts w:ascii="Times New Roman"/>
                <w:b w:val="false"/>
                <w:i w:val="false"/>
                <w:color w:val="000000"/>
                <w:sz w:val="20"/>
              </w:rPr>
              <w:t>
07110300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Коксохимиялық өндірісі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07110300,</w:t>
            </w:r>
            <w:r>
              <w:br/>
            </w:r>
            <w:r>
              <w:rPr>
                <w:rFonts w:ascii="Times New Roman"/>
                <w:b w:val="false"/>
                <w:i w:val="false"/>
                <w:color w:val="000000"/>
                <w:sz w:val="20"/>
              </w:rPr>
              <w:t>
07110400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Изотоптарды бөлу технологиясы және вакуумдық техника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w:t>
            </w:r>
            <w:r>
              <w:br/>
            </w:r>
            <w:r>
              <w:rPr>
                <w:rFonts w:ascii="Times New Roman"/>
                <w:b w:val="false"/>
                <w:i w:val="false"/>
                <w:color w:val="000000"/>
                <w:sz w:val="20"/>
              </w:rPr>
              <w:t>
07110200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технология</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07110500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қайта өңдеу технологиясы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қондырғыларды пайдалану және қызмет көрсету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r>
              <w:br/>
            </w:r>
            <w:r>
              <w:rPr>
                <w:rFonts w:ascii="Times New Roman"/>
                <w:b w:val="false"/>
                <w:i w:val="false"/>
                <w:color w:val="000000"/>
                <w:sz w:val="20"/>
              </w:rPr>
              <w:t>
07130100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07130300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жылу энергетикалық қондырғылары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техникалық жабдықтар және жылу мен жабдықтау жүйелері (түрлері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07130500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энергетика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07130600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электротехникалық жүйелерін электрмен жабдықтау, пайдалану, жөндеу және техникалық қызмет көрсету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r>
              <w:br/>
            </w:r>
            <w:r>
              <w:rPr>
                <w:rFonts w:ascii="Times New Roman"/>
                <w:b w:val="false"/>
                <w:i w:val="false"/>
                <w:color w:val="000000"/>
                <w:sz w:val="20"/>
              </w:rPr>
              <w:t>
07130200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автоматтандырылған жүйелеріне қызмет көрсету және жөндеу (салалар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07140300,</w:t>
            </w:r>
            <w:r>
              <w:br/>
            </w:r>
            <w:r>
              <w:rPr>
                <w:rFonts w:ascii="Times New Roman"/>
                <w:b w:val="false"/>
                <w:i w:val="false"/>
                <w:color w:val="000000"/>
                <w:sz w:val="20"/>
              </w:rPr>
              <w:t>
07140200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 (салалар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07140400,</w:t>
            </w:r>
            <w:r>
              <w:br/>
            </w:r>
            <w:r>
              <w:rPr>
                <w:rFonts w:ascii="Times New Roman"/>
                <w:b w:val="false"/>
                <w:i w:val="false"/>
                <w:color w:val="000000"/>
                <w:sz w:val="20"/>
              </w:rPr>
              <w:t>
07140300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және кірістірілетін жүйелер (салалар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07140600,</w:t>
            </w:r>
            <w:r>
              <w:br/>
            </w:r>
            <w:r>
              <w:rPr>
                <w:rFonts w:ascii="Times New Roman"/>
                <w:b w:val="false"/>
                <w:i w:val="false"/>
                <w:color w:val="000000"/>
                <w:sz w:val="20"/>
              </w:rPr>
              <w:t>
07140400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монтаждау, техникалық қызмет көрсету және жөндеу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және темір жол көлігіндегі қозғалысты басқару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07140800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жедел технологиялық байланыс құрылғыларын пайдалану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r>
              <w:br/>
            </w:r>
            <w:r>
              <w:rPr>
                <w:rFonts w:ascii="Times New Roman"/>
                <w:b w:val="false"/>
                <w:i w:val="false"/>
                <w:color w:val="000000"/>
                <w:sz w:val="20"/>
              </w:rPr>
              <w:t>
07140500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07141000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машина жасау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(түрлері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07150400,</w:t>
            </w:r>
            <w:r>
              <w:br/>
            </w:r>
            <w:r>
              <w:rPr>
                <w:rFonts w:ascii="Times New Roman"/>
                <w:b w:val="false"/>
                <w:i w:val="false"/>
                <w:color w:val="000000"/>
                <w:sz w:val="20"/>
              </w:rPr>
              <w:t>
07150500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(түрлері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07150600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іс (салалар және түрлері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07150700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 мен транспортерлер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07150800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жабдықтары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07150900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Тоңазытқыш-компрессорлық машиналар мен қондырғыларды пайдалану мен монтаждау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07151000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өндіріс жабдықтарын пайдалану және жөндеу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 (өнеркәсіп салалары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07151300,</w:t>
            </w:r>
            <w:r>
              <w:br/>
            </w:r>
            <w:r>
              <w:rPr>
                <w:rFonts w:ascii="Times New Roman"/>
                <w:b w:val="false"/>
                <w:i w:val="false"/>
                <w:color w:val="000000"/>
                <w:sz w:val="20"/>
              </w:rPr>
              <w:t>
07150300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металлургиясы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07151400,</w:t>
            </w:r>
            <w:r>
              <w:br/>
            </w:r>
            <w:r>
              <w:rPr>
                <w:rFonts w:ascii="Times New Roman"/>
                <w:b w:val="false"/>
                <w:i w:val="false"/>
                <w:color w:val="000000"/>
                <w:sz w:val="20"/>
              </w:rPr>
              <w:t>
07150200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07151500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пешіне қызмет көрсету және жөндеу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07151600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пештен тыс өңдеу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07151700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заттар өндірісі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07151800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Прокаттау өндірісі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07151900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өндірісі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көлік жабдықтарын пайдалану және техникалық қызмет көрсету (көлік түрлері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техникасын электрорадиолық монтаждау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07160300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өндірісі (түрлері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07160400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көтергіш-көлік, құрылыс-жол машиналары мен механизмдерін техникалық пайдалану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жылжымалы құрамын пайдалану, жөндеу және техникалық қызмет көрсету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вагондар мен рефрижераторлы жылжымалы құрамын пайдалану, жөндеу және техникалық қызмет көрсету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07160700,</w:t>
            </w:r>
            <w:r>
              <w:br/>
            </w:r>
            <w:r>
              <w:rPr>
                <w:rFonts w:ascii="Times New Roman"/>
                <w:b w:val="false"/>
                <w:i w:val="false"/>
                <w:color w:val="000000"/>
                <w:sz w:val="20"/>
              </w:rPr>
              <w:t>
07160200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электр көлігін пайдалану, техникалық қызмет көрсету және жөндеу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07160800,</w:t>
            </w:r>
            <w:r>
              <w:br/>
            </w:r>
            <w:r>
              <w:rPr>
                <w:rFonts w:ascii="Times New Roman"/>
                <w:b w:val="false"/>
                <w:i w:val="false"/>
                <w:color w:val="000000"/>
                <w:sz w:val="20"/>
              </w:rPr>
              <w:t>
07160400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авиациялық радиэлектронды жабдықтарды техникалық пайдалану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07160900,</w:t>
            </w:r>
            <w:r>
              <w:br/>
            </w:r>
            <w:r>
              <w:rPr>
                <w:rFonts w:ascii="Times New Roman"/>
                <w:b w:val="false"/>
                <w:i w:val="false"/>
                <w:color w:val="000000"/>
                <w:sz w:val="20"/>
              </w:rPr>
              <w:t>
07160500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қызмет көрсету әуе кемесі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07161000,</w:t>
            </w:r>
            <w:r>
              <w:br/>
            </w:r>
            <w:r>
              <w:rPr>
                <w:rFonts w:ascii="Times New Roman"/>
                <w:b w:val="false"/>
                <w:i w:val="false"/>
                <w:color w:val="000000"/>
                <w:sz w:val="20"/>
              </w:rPr>
              <w:t>
07160600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техникалық қызмет көрсету және жөндеу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07161100,</w:t>
            </w:r>
            <w:r>
              <w:br/>
            </w:r>
            <w:r>
              <w:rPr>
                <w:rFonts w:ascii="Times New Roman"/>
                <w:b w:val="false"/>
                <w:i w:val="false"/>
                <w:color w:val="000000"/>
                <w:sz w:val="20"/>
              </w:rPr>
              <w:t>
07160700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басқарылатын авиациялық жүйе</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07161200,</w:t>
            </w:r>
            <w:r>
              <w:br/>
            </w:r>
            <w:r>
              <w:rPr>
                <w:rFonts w:ascii="Times New Roman"/>
                <w:b w:val="false"/>
                <w:i w:val="false"/>
                <w:color w:val="000000"/>
                <w:sz w:val="20"/>
              </w:rPr>
              <w:t>
07160800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пайдалану және ұшу-ақпараттық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r>
              <w:br/>
            </w:r>
            <w:r>
              <w:rPr>
                <w:rFonts w:ascii="Times New Roman"/>
                <w:b w:val="false"/>
                <w:i w:val="false"/>
                <w:color w:val="000000"/>
                <w:sz w:val="20"/>
              </w:rPr>
              <w:t>
07160300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07161400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құрастыру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07161500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жасау және кеме машиналары мен механизмдеріне техникалық қызмет көрсету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r>
              <w:br/>
            </w:r>
            <w:r>
              <w:rPr>
                <w:rFonts w:ascii="Times New Roman"/>
                <w:b w:val="false"/>
                <w:i w:val="false"/>
                <w:color w:val="000000"/>
                <w:sz w:val="20"/>
              </w:rPr>
              <w:t>
07160900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07161700, 07161000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пайдалану, техникалық қызмет көрсету және жөндеу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Өндірістік және өңдеу салалары</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 өндіру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 өндіру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07210400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07210500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(асханалық) тұзды өндіру және өңдеу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07210600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алкогольсіз сусындар және спиртті ішімдіктер өндірісі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07210700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және май алмастырғыштар өндірісі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07210800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өндірісі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07210900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өндірісі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07211000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сақтау және қайта өңдеу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 және тағам концентраттарын өндіру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07211200, 07210200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ұн тарту, жарма және құрама жем өндірісі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07211300, 07210100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 технологиясы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07211400, 07210300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 өндіру және қайта өңдеу технологиясы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мен конструкцияларын өндіру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07220200, 07220100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және металл бұйымдарын өндіру (түрлері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07220300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 өндірісі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07220400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Шыныталшық және шыныдан жасалған заттар өндірісі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07220500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өндірісі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07220600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өндірісі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07220700, 07220200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өндіріс технологиясы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07220800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өндірісі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07220900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өндіріс</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және фаянс бұйымдарын дайындау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балқитын бейметалл және силикатты материалдар мен бұйымдардың технологиясы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07221200, 07150400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Композиттік материалдар мен бұйымдарды өндіру технологиясы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07221300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өңдеу өндірісі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07221500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негізіндегі бұйымдар технологиясы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тон бұйымдарын өндіру технологиясы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07230300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былғарыны химиялық өңдеу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07230400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өндірісі (түрлері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07230500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және түту өндірісі технологиясы (түрлері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07230600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материалдарды өңдеу технологиясы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07230700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тоқыма материалдар технологиясы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07230800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тоқыма, галантерея бұйымдары технологиясы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07230900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өндірісі (бейін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07231000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ісі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07231100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өндірісі (түрлері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07240300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ашық қазу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07240400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(көмір байыту)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07240500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(кен байыту)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07240600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құрылымдарының құрылысы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07240700, 07240200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бұрғылау және бұрғылау жұмыстарының технологиясы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07240800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технологиясы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07240900, 07240300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 Сәулет және құрылыс</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07310300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07310400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азаматтық ғимараттарды жобалау, қалпына келтіру, қайта құру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07310500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Ландшафтық дизайн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сметалық жұмыс</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07320300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жобалау мен пайдаланудың автоматтандырылған жүйелері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07320400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басқару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07320500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07320600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магистральдық және желілік құбырларды монтаждау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07320800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07320900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қатынас жолдарын салу және пайдалану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07321000, 07320800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шаруашылығы және эскалаторлар (түрлері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07321100, 07320900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07321300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жүйелерінің тазарту құрылыстарын пайдалану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07321400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мелиорация</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07321500, 07321000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көлік тоннельдері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 Жобалаумен, өндірумен және құрылыспен байланысты пәнаралық бағдарламалар мен біліктіліктер</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(салалар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Ауыл шаруашылығы</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08110300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шаруашылығы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08110400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қорғау және карантин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08110500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08110600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өсіру және жібек шаруашылығы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08110700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(түрлері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Бақ-саябақ шаруашылығы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жай шаруашылығын ұйымдастыру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 Орман шаруашылығы</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(түрлері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және аң өсіру шаруашылығы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Ветеринария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Денсаулық сақтау және әлеуметтік қамтамасыз 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Денсаулық сақтау</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оптика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Әлеуметтік қамсыздандыру</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Междисциплинарные программы и квалификации, связанные со здравоохранением и социальным обеспечением</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Қызмет көрсету саласы</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химиялық тазалау және бояу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Эстетикалық косметология</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саласында қызмет көрсетуді ұйымдастыру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Дестинацияны басқару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Гигиена және өндірісте еңбекті қорғау</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технологиялық процестердің қауіпсіздігі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Қауіпсіздік қызметі</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 қорғау (салалар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Көлік қызметі</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тасымалдауларын ұйымдастыру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10410200, 10410300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10410300, 10410400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10410400, 10410500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Жолқозғалысын ұйымдастыру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10410500, 10410600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 көлігін пайдалану (бейін бойынша)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bl>
    <w:bookmarkStart w:name="z17" w:id="11"/>
    <w:p>
      <w:pPr>
        <w:spacing w:after="0"/>
        <w:ind w:left="0"/>
        <w:jc w:val="both"/>
      </w:pPr>
      <w:r>
        <w:rPr>
          <w:rFonts w:ascii="Times New Roman"/>
          <w:b w:val="false"/>
          <w:i w:val="false"/>
          <w:color w:val="000000"/>
          <w:sz w:val="28"/>
        </w:rPr>
        <w:t>
      Ескертпе: білім туралы құжатта бейіндік пән (- дер) болмаған жағдайда бейіндік пәннің (-дердің) атауын білім беру ұйымының қабылдау комиссиясы анықтайды.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