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ad9c2b" w14:textId="fad9c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Ұлттық экономика министрінің кейбір бұйрықтарына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Индустрия және инфрақұрылымдық даму министрінің м.а. 2021 жылғы 5 тамыздағы № 420 бұйрығы. Қазақстан Республикасының Әділет министрлігінде 2021 жылғы 9 тамызда № 23902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Күші жойылды – ҚР Өнеркәсіп және құрылыс министрінің м.а. 22.06.2026 </w:t>
      </w:r>
      <w:r>
        <w:rPr>
          <w:rFonts w:ascii="Times New Roman"/>
          <w:b w:val="false"/>
          <w:i w:val="false"/>
          <w:color w:val="00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енгізіледі.)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Күші жойылды - ҚР Өнеркәсіп және құрылыс министрінің м.а.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Индустрия және инфрақұрылымдық даму министрлігінің Құрылыс және тұрғын үй-коммуналдық шаруашылық істері комитеті заңнамада белгіленген тәртіппен: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Индустрия және инфрақұрылымдық даму министрлігінің интернет-ресурсында орналастыруды қамтамасыз етсін.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жетекшілік ететін Қазақстан Республикасының Индустрия және инфрақұрылымдық даму вице-министріне жүктелсін.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бастап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Индустрия және инфрақұрылымдық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даму министрінің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Индустрия және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инфрақұрылымдық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даму министрінің міндетін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атқарушының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2021 жылғы 5 тамыздағы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420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1-қосымшаның күші жойылды - ҚР Өнеркәсіп және құрылыс министрінің м.а.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Индустрия және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инфрақұрылымдық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даму министрінің міндетін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атқарушының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2021 жылғы 5 тамыздағы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420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2-қосымшаның күші жойылды - ҚР Өнеркәсіп және құрылыс министрінің м.а.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