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6f0476" w14:textId="e6f047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"Электрондық үкіметтің" ақпараттық-коммуникациялық инфрақұрылымының операторына бекітіліп берілетін "электрондық үкіметтің" ақпараттық-коммуникациялық инфрақұрылымы объектілерінің тізбесін бекіту туралы" Қазақстан Республикасы Инвестициялар және даму министрінің міндетін атқарушының 2016 жылғы 28 қаңтардағы № 107 бұйрығына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 Цифрлық даму, инновациялар және аэроғарыш өнеркәсібі министрінің м.а. 2021 жылғы 4 тамыздағы № 275/НҚ бұйрығы. Қазақстан Республикасының Әділет министрлігінде 2021 жылғы 6 тамызда № 23896 болып тіркелді. Күші жойылды - Қазақстан Республикасы Премьер-Министрінің орынбасары – Жасанды интеллект және цифрлық даму министрінің 2026 жылғы 17 наурыздағы № 149/НҚ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ҚР Премьер-Министрінің орынбасары – Жасанды интеллект және цифрлық даму министрінің 17.03.2026 </w:t>
      </w:r>
      <w:r>
        <w:rPr>
          <w:rFonts w:ascii="Times New Roman"/>
          <w:b w:val="false"/>
          <w:i w:val="false"/>
          <w:color w:val="ff0000"/>
          <w:sz w:val="28"/>
        </w:rPr>
        <w:t>№ 149/НҚ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"Электрондық үкіметтің" ақпараттық-коммуникациялық инфрақұрылымының операторына бекітіліп берілетін "электрондық үкіметтің" ақпараттық-коммуникациялық инфрақұрылымы объектілерінің тізбесін бекіту туралы" Қазақстан Республикасы Инвестициялар және даму министрінің міндетін атқарушының 2016 жылғы 28 қаңтардағы № 107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13263 болып тіркелген) мынадай өзгеріс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"Электрондық үкіметтің" ақпараттық-коммуникациялық инфрақұрылымы операторына бекітіп берілетін "электрондық үкіметтің" ақпараттық-коммуникациялық инфрақұрылымы объектілерінің </w:t>
      </w:r>
      <w:r>
        <w:rPr>
          <w:rFonts w:ascii="Times New Roman"/>
          <w:b w:val="false"/>
          <w:i w:val="false"/>
          <w:color w:val="000000"/>
          <w:sz w:val="28"/>
        </w:rPr>
        <w:t>тізбесінде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редакцияда мазмұндалсын: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Ақпараттық жүйелер: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"электрондық үкіметтің" веб-порталы;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"электрондық үкіметтің" шлюзі;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"Жеке тұлғалар" мемлекеттік дерекқоры"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"Заңды тұлғалар" мемлекеттік дерекқоры"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"Е-лицензиялау" мемлекеттік дерекқоры"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"Электрондық үкіметтің" төлем шлюзі"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"Мекенжай тіркелімі"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"Жылжымайтын мүлік тіркелімі" мемлекеттік дерекқоры"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"Халыққа қызмет көрсету орталықтарының ықпалдастырылған ақпараттық жүйесі"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"Қазақстан Республикасы мемлекеттік органдарының интранет-порталы"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Қазақстан Республикасы мемлекеттік органдарының электрондық құжат айналымының бірыңғай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кедендік автоматтандырылған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тәуекелдерді селективті бақылау және басқару;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статистика, талдау, сыртқы сауда статистикасының деректеріне қолжетімділікті ұйымдастыру;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голографиялық қорғау элементі бар есептік-бақылау маркаларын пайдаланумен алкоголь өнімінің өндірілуін және айналымын бақылау;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акцизделген өнімнің және мұнай өнімдері жеке түрлерінің өндірілуі мен айналымын бақылау (Акциз);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интеграцияланған деректер қоймасы;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"Web-декларант" электрондық декларациялау кешені;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қазынашылықтың интеграцияланған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"АХАЖ"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"Жылжитын мүлік тізілімі"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"Ұлттық зияткерлік меншік институты" автоматтандырылған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"e-learnіng" электрондық оқыту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"Салық төлеуші кабинетінің Web-қосымшасы"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"Салық есептілігін өңдеу жүйесі"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"Салықтық әкімшілендірудің ақпараттық жүйелерін интеграциялаудың өнеркәсіптік платформасы"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"Интеграцияланған салық ақпараттық жүйесі"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"Деректерді бірыңғай сақтау орны"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"Орталықтандырылған біріздендірілген дербес шот"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"ҚР Қаржымині МКК Web-порталы"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"Салық төлеушілерінің және салық салу объектілерінің тізілімі"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"Электрондық шот фактуралар"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"Жедел басқару орталығы"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"Интеграцияланған кедендік тариф"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"Қазақстан Республикасы Үкіметінің мобильді офисі"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"Қазақстан Республикасының электрондық нысандағы нормативтік құқықтық актілерінің эталондық бақылау банкі"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"Мемлекеттік жер кадастры" автоматтандырылған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"Мобильді үкімет"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"Қазақстан Республикасының жер қойнауын пайдалануды басқарудың бірыңғай мемлекеттік жүйесі" интеграцияланған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"ASHYQ" Платформасы" бағдарламалық жасақтама (электрондық-есептеу машинасына арналған бағдарлама).".</w:t>
      </w:r>
    </w:p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Цифрлық даму, инновациялар және аэроғарыш өнеркәсібі министрлігінің Цифрлық шешімдер департаменті заңнамада белгіленген тәртіппен қамтамасыз етсін: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 Әділет министрлігінде мемлекеттік тіркелуін қамтамасыз етсін;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Цифрлық даму, инновациялар және аэроғарыш өнеркәсібі министрлігінің интернет-ресурсында орналастыру;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осы бұйрық мемлекеттік тіркелгеннен кейін он жұмыс күні ішінде Қазақстан Республикасы Цифрлық даму, инновациялар және аэроғарыш өнеркәсібі министрлігінің Заң департаментіне осы тармақтың </w:t>
      </w:r>
      <w:r>
        <w:rPr>
          <w:rFonts w:ascii="Times New Roman"/>
          <w:b w:val="false"/>
          <w:i w:val="false"/>
          <w:color w:val="000000"/>
          <w:sz w:val="28"/>
        </w:rPr>
        <w:t>1)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2) тармақшаларында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көзделген іс-шаралардың орындалуы туралы мәліметтерді ұсыну.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Цифрлық даму, инновациялар және аэроғарыш өнеркәсібі вице-министріне жүктелсін.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Республикасының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Цифрлық даму, инновациялар және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аэроғарыш өнеркәсібі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министрінің міндетін атқарушы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Оразбек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