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41c2" w14:textId="e214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2021 жылғы 4 тамыздағы № 275/НҚ бұйрығы. Қазақстан Республикасының Әділет министрлігінде 2021 жылғы 6 тамызда № 23896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үкіметтің" ақпараттық-коммуникациялық инфрақұрылымы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Ақпараттық жүйелер: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ықпалдастырылған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интеграцияланған деректер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"Жылжитын мүлік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төлеушілерінің және салық салу объектілерінің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нысандағы нормативтік құқықтық актілерінің эталондық бақылау банкі"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"Қазақстан Республикасының жер қойнауын пайдалануды басқарудың бірыңғай мемлекеттік жүйесі"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"ASHYQ" Платформасы" бағдарламалық жасақтама (электрондық-есептеу машинасына арналған бағдарлама).".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шешімдер департаменті заңнамада белгіленген тәртіппен қамтамасыз етсін: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