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7739d" w14:textId="b2773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государственного образовательного заказа на подготовку специалистов с послевузовским образованием на 2021-2022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2021 жылғы 3 тамыздағы № 379 бұйрығы. Қазақстан Республикасының Әділет министрлігінде 2021 жылғы 4 тамызда № 23857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"Республикалық бюджеттен қаржыландырылатын білім беру ұйымдарында (Қазақстан Республикасының Қарулы Күштері, басқа да әскерлер мен әскери құралымдар, сондай-ақ арнаулы мемлекеттік органдар үшін мамандар даярлауды жүзеге асыратын білім беру ұйымдарын қоспағанда) жоғары және жоғары оқу орнынан кейінгі, сондай-ақ техникалық және кәсіптік, орта білімнен кейінгі білімі бар мамандар даярлауға 2021 – 2022, 2022 – 2023, 2023 – 2024 оқу жылдарына арналған мемлекеттік білім беру тапсырысын бекіту туралы" Қазақстан Республикасы Үкіметінің 2021 жылғы 20 сәуірдегі № 253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сондай-ақ, 2021-2022 оқу жылына жоғары және жоғары оқу орнынан кейінгі білімі бар кадрларды даярлауға, сондай-ақ, жоғары оқу орындарының дайындық бөлімдеріне мемлекеттік білім беру тапсырысын орналастыру бойынша комиссия отырысының 2021 жылғы 13 шілдедегі № 2 хаттамасына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2021 - 2022 оқу жылына білім беру бағдарламаларының топтары бойынша магистрлерді даярлауға арналған мемлекеттік білім беру тапсырысы орналастырылатын жоғары және (немесе) жоғары оқу орнынан кейінгі білім беру ұйымдарының тізбесі;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2021 - 2022 оқу жылына білім беру бағдарламаларының топтары бойынша магистрлерді квота бойынша даярлауға арналған мемлекеттік білім беру тапсырысы орналастырылатын жоғары және (немесе) жоғары оқу орнынан кейінгі білім беру ұйымдарының тізбесі;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бұйрыққа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2021 - 2022 оқу жылына жоғары және (немесе) жоғары оқу орнынан кейінгі білім беру ұйымдарында PhD докторларын даярлауға арналған мемлекеттік білім беру тапсырысы бекітілсін.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Білім және ғылым министрлігінің Жоғары және жоғары оқу орнынан кейінгі білім департаменті Қазақстан Республикасының заңнамасында белгіленген тәртіппен: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Білім және ғылым министрлігінің интернет-ресурсында орналастыруды;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тіркеуден өткеннен кейін он жұмыс күні ішінде Қазақстан Республикасы Білім және ғылым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 ететін Қазақстан Республикасының Білім және ғылым вице-министріне жүктелсін.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Білім және ғылым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2021 - 2022 оқу жылына білім беру бағдарламаларының топтары бойынша магистрлерді даярлауға арналған мемлекеттік білім беру тапсырысы орналастырылатын жоғары және (немесе) жоғары оқу орнынан кейінгі білім беру ұйымдарының тізбесі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7"/>
        <w:gridCol w:w="1084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M001 - Педагогика және психология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 Байтұрсынов атындағы Қостанай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"Ш. Уәлиханов атындағы Көкшетау университетi"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"Қорқыт Ата атындағы Қызылорда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"Манаш Қозыбаев атындағы Солтүстік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 ұлттық қыздар педагогикалық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"М.Х. Дулати атындағы Тараз өңірлік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"Торайғыров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"Академик Е.А. Бөкетов атындағы Қарағанды университетi"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"Ілияс Жансүгіров атындағы Жетісу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"Абылай хан атындағы Қазақ халықаралық қатынастар және әлем тілдері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инновациялық гуманитарлық-заң университеті" білім мекемесі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"Тұран-Астана" университеті" мекемесі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"Ө.А. Байқоңыров атындағы Жезқазған университеті" жабық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"Халел Досмұхамедов атындағы Атырау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 Өтемісов атындағы Батыс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M002 - Мектепке дейінгі оқыту және тәрбиелеу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"Ілияс Жансүгіров атындағы Жетісу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мемлекеттік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 ұлттық қыздар педагогикалық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"Ш. Уәлиханов атындағы Көкшетау университетi"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"Академик Е.А. Бөкетов атындағы Қарағанды университетi"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M003 - Пәндік мамандандырылмаған педагогтерді даярлау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мемлекеттік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"Ш. Уәлиханов атындағы Көкшетау университетi"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"Қорқыт Ата атындағы Қызылорда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"Ілияс Жансүгіров атындағы Жетісу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"Академик Е.А. Бөкетов атындағы Қарағанды университетi"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"Халел Досмұхамедов атындағы Атырау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 Өтемісов атындағы Батыс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Есенов атындағы Каспий технологиялар және инжиниринг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M005 - Дене шынықтыру педагогтерін даярлау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мемлекеттік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"Манаш Қозыбаев атындағы Солтүстік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"Ілияс Жансүгіров атындағы Жетісу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"Академик Е.А. Бөкетов атындағы Қарағанды университетi"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спорт және туризм академиясы"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 Өтемісов атындағы Батыс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M006 - Музыка педагогтерін даярлау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мемлекеттік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 ұлттық қыздар педагогикалық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"Қорқыт Ата атындағы Қызылорда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"Ілияс Жансүгіров атындағы Жетісу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 Өтемісов атындағы Батыс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M007 - Көркем еңбек, графика және жобалау педагогтерін даярлау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мемлекеттік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M008 - Кәсіптік оқыту педагогтерін даярлау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"Сәкен Сейфуллин атындағы Қазақ агротехникалық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мемлекеттік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аграрлық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"Қорқыт Ата атындағы Қызылорда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 ұлттық қыздар педагогикалық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"Ілияс Жансүгіров атындағы Жетісу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"Академик Е.А. Бөкетов атындағы Қарағанды университетi"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M010 - Математика педагогтерін даярлау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мемлекеттік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"Ш. Уәлиханов атындағы Көкшетау университетi"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 Байтұрсынов атындағы Қостанай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"Қорқыт Ата атындағы Қызылорда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"Манаш Қозыбаев атындағы Солтүстік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 ұлттық қыздар педагогикалық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"М.Х. Дулати атындағы Тараз өңірлік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"Академик Е.А. Бөкетов атындағы Қарағанды университетi"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"Ілияс Жансүгіров атындағы Жетісу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"Сулейман Демирель атындағы университет" мекемесі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"Халел Досмұхамедов атындағы Атырау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 Өтемісов атындағы Батыс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Есенов атындағы Каспий технологиялар және инжиниринг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халықаралық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M011 - Физика педагогтерін даярлау (қазақ, орыс, ағылшын тілі)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мемлекеттік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 Байтұрсынов атындағы Қостанай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 ұлттық қыздар педагогикалық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"Қорқыт Ата атындағы Қызылорда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"М.Х. Дулати атындағы Тараз өңірлік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"Академик Е.А. Бөкетов атындағы Қарағанды университетi"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"Манаш Қозыбаев атындағы Солтүстік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"Ілияс Жансүгіров атындағы Жетісу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 Өтемісов атындағы Батыс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"Сулейман Демирель атындағы университет" мекемесі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халықаралық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"Халел Досмұхамедов атындағы Атырау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Есенов атындағы Каспий технологиялар және инжиниринг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M012 - Информатика педагогтерін даярлау (қазақ, орыс, ағылшын тілі)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мемлекеттік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"Ш. Уәлиханов атындағы Көкшетау университетi"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 ұлттық қыздар педагогикалық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 Байтұрсынов атындағы Қостанай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"Қорқыт Ата атындағы Қызылорда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"Манаш Қозыбаев атындағы Солтүстік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"М.Х. Дулати атындағы Тараз өңірлік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"Ілияс Жансүгіров атындағы Жетісу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"Академик Е.А. Бөкетов атындағы Қарағанды университетi"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бизнес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"Халел Досмұхамедов атындағы Атырау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халықаралық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Есенов атындағы Каспий технологиялар және инжиниринг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M013 - Химия педагогтерін даярлау (қазақ, орыс, ағылшын тілі)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мемлекеттік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 Байтұрсынов атындағы Қостанай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 ұлттық қыздар педагогикалық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"Ш. Уәлиханов атындағы Көкшетау университетi"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"Қорқыт Ата атындағы Қызылорда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"М.Х. Дулати атындағы Тараз өңірлік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"Манаш Қозыбаев атындағы Солтүстік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"Академик Е.А. Бөкетов атындағы Қарағанды университетi"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 Өтемісов атындағы Батыс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халықаралық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M014 - Биология педагогтерін даярлау (қазақ, орыс, ағылшын тілі)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мемлекеттік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 ұлттық қыздар педагогикалық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 Байтұрсынов атындағы Қостанай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"Ш. Уәлиханов атындағы Көкшетау университетi"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"Қорқыт Ата атындағы Қызылорда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"М.Х. Дулати атындағы Тараз өңірлік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"Ілияс Жансүгіров атындағы Жетісу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"Академик Е.А. Бөкетов атындағы Қарағанды университетi"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халықаралық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 Өтемісов атындағы Батыс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M015 - География педагогтерін даярлау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мемлекеттік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 Байтұрсынов атындағы Қостанай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"Ш. Уәлиханов атындағы Көкшетау университетi"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 ұлттық қыздар педагогикалық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"Ілияс Жансүгіров атындағы Жетісу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"Академик Е.А. Бөкетов атындағы Қарағанды университетi"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 Өтемісов атындағы Батыс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халықаралық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M016 - Тарих педагогтерін даярлау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мемлекеттік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 Байтұрсынов атындағы Қостанай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"Қорқыт Ата атындағы Қызылорда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"Ілияс Жансүгіров атындағы Жетісу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"М.Х. Дулати атындағы Тараз өңірлік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"Академик Е.А. Бөкетов атындағы Қарағанды университетi"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инновациялық гуманитарлық-заң университеті" білім мекемесі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"Халел Досмұхамедов атындағы Атырау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 Өтемісов атындағы Батыс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M017 - Қазақ тілі мен әдебиетінің педагогтерін даярлау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мемлекеттік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"Қазақстан-Американдық еркін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 ұлттық қыздар педагогикалық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"Ш. Уәлиханов атындағы Көкшетау университетi"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"Қорқыт Ата атындағы Қызылорда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"Ілияс Жансүгіров атындағы Жетісу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"Академик Е.А. Бөкетов атындағы Қарағанды университетi"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"Сулейман Демирель атындағы университет" мекемесі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 Өтемісов атындағы Батыс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"Халел Досмұхамедов атындағы Атырау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Есенов атындағы Каспий технологиялар және инжиниринг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"Тұран-Астана" университеті"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M018 - Орыс тілі мен әдебиетінің педагогтерін даярлау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мемлекеттік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"Қазақстан-Американдық еркін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 ұлттық қыздар педагогикалық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"Ш. Уәлиханов атындағы Көкшетау университетi"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"Манаш Қозыбаев атындағы Солтүстік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"Қорқыт Ата атындағы Қызылорда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"Академик Е.А. Бөкетов атындағы Қарағанды университетi"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"Ілияс Жансүгіров атындағы Жетісу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 Өтемісов атындағы Батыс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"Халел Досмұхамедов атындағы Атырау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Есенов атындағы Каспий технологиялар және инжиниринг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M019 - Шет тілі педагогтерін даярлау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мемлекеттік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"Қазақстан-Американдық еркін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"Ш. Уәлиханов атындағы Көкшетау университетi"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"Қорқыт Ата атындағы Қызылорда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"Манаш Қозыбаев атындағы Солтүстік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 ұлттық қыздар педагогикалық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"М.Х. Дулати атындағы Тараз өңірлік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"Академик Е.А. Бөкетов атындағы Қарағанды университетi"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"Абылай хан атындағы Қазақ халықаралық қатынастар және әлем тілдері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бизнес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"Сулейман Демирель атындағы университет" мекемесі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"Халел Досмұхамедов атындағы Атырау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 Өтемісов атындағы Батыс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халықаралық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M020 - Әлеуметтік педагогика және өзін-өзі тану бойынша кадрларын даярлау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"М.Х. Дулати атындағы Тараз өңірлік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"Академик Е.А. Бөкетов атындағы Қарағанды университетi"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M021 - Арнайы педагогика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мемлекеттік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 ұлттық қыздар педагогикалық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"Манаш Қозыбаев атындағы Солтүстік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"Ілияс Жансүгіров атындағы Жетісу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"Академик Е.А. Бөкетов атындағы Қарағанды университетi"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M028 - Режиссура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"Тұран" университеті"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M032 - Аудиовизуалды өнер және медиа өндіріс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"Тұран" университеті"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M035 - Сән, дизайн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мемлекеттік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білім беру корпорациясы"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"М.Х. Дулати атындағы Тараз өңірлік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халықаралық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M036 - Полиграфия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M050 - Философия және әдеп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"Торайғыров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"Академик Е.А. Бөкетов атындағы Қарағанды университетi"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M051 - Дінтану және теология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"НҰР-МҮБАРАК "Египет Ислам мәдениеті университеті" жеке мекемесі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M052 - Исламтану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"НҰР-МҮБАРАК "Египет Ислам мәдениеті университеті" жеке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M053 - Тарих және археология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"Торайғыров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 Байтұрсынов атындағы Қостанай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 ұлттық қыздар педагогикалық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"Ш. Уәлиханов атындағы Көкшетау университетi"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"М.Х. Дулати атындағы Тараз өңірлік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"Манаш Қозыбаев атындағы Солтүстік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"Академик Е.А. Бөкетов атындағы Қарағанды университетi"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"Халел Досмұхамедов атындағы Атырау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 Өтемісов атындағы Батыс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M054 - Түркітану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M055 - Шығыстану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"Абылай хан атындағы Қазақ халықаралық қатынастар және әлем тілдері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M056 - Аударма ісі, ілеспе аударма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"М.С. Нарикбаев атындағы КазГЮУ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"Қазақстан-Американдық еркін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"Торайғыров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 Байтұрсынов атындағы Қостанай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"Қорқыт Ата атындағы Қызылорда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"Абылай хан атындағы Қазақ халықаралық қатынастар және әлем тілдері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"Халел Досмұхамедов атындағы Атырау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M057 - Лингвистика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M058 - Әдебиет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M059 - Шетел филологиясы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"Торайғыров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 Байтұрсынов атындағы Қостанай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"Академик Е.А. Бөкетов атындағы Қарағанды университетi"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"Абылай хан атындағы Қазақ халықаралық қатынастар және әлем тілдері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M060 - Филология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"Торайғыров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 Байтұрсынов атындағы Қостанай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"Ш. Уәлиханов атындағы Көкшетау университетi"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 ұлттық қыздар педагогикалық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"Қорқыт Ата атындағы Қызылорда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"Манаш Қозыбаев атындағы Солтүстік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"М.Х. Дулати атындағы Тараз өңірлік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инновациялық гуманитарлық-заң университеті" білім мекемесі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"Халел Досмұхамедов атындағы Атырау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 Өтемісов атындағы Батыс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M061 - Әлеуметтану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"Торайғыров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 ұлттық қыздар педагогикалық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"Академик Е.А. Бөкетов атындағы Қарағанды университетi"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M062 - Мәдениеттану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"Торайғыров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M063 - Саясаттану және конфликтология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"Нархоз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"Торайғыров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"Академик Е.А. Бөкетов атындағы Қарағанды университетi"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M064 - Халықаралық қатынастар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"Қазақстан-Американдық еркін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"Абылай хан атындағы Қазақ халықаралық қатынастар және әлем тілдері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"Тұран" университеті" мекемесі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"Академик Е.А. Бөкетов атындағы Қарағанды университетi"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бизнес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халықаралық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 Өтемісов атындағы Батыс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M065 - Аймақтану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"Абылай хан атындағы Қазақ халықаралық қатынастар және әлем тілдері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M066 - Психология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"Торайғыров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"Қазақстан-Американдық еркін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 ұлттық қыздар педагогикалық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"М.Х. Дулати атындағы Тараз өңірлік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"Тұран" университеті" мекемесі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"Академик Е.А. Бөкетов атындағы Қарағанды университетi"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 Өтемісов атындағы Батыс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халықаралық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M067 - Журналистика және репортер ісі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"Торайғыров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 Байтұрсынов атындағы Қостанай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"Манаш Қозыбаев атындағы Солтүстік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"Тұран" университеті" мекемесі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"Академик Е.А. Бөкетов атындағы Қарағанды университетi"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"Абылай хан атындағы Қазақ халықаралық қатынастар және әлем тілдері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"Сулейман Демирель атындағы университет"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M068 - Қоғаммен байланыс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M069 - Кітапхана ісі, ақпаратты өңдеу және архив ісі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"Торайғыров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M070 - Экономика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"Сәкен Сейфуллин атындағы Қазақ агротехникалық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"Нархоз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аграрлық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"М.С. Нарикбаев атындағы КазГЮУ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"Торайғыров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 Серiкбаев атындағы Шығыс Қазақстан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 Байтұрсынов атындағы Қостанай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"Қорқыт Ата атындағы Қызылорда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технологиялық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"Ш. Уәлиханов атындағы Көкшетау университетi"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"Манаш Қозыбаев атындағы Солтүстік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"М.Х. Дулати атындағы Тараз өңірлік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бизнес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"Жәңгір хан атындағы Батыс Қазақстан аграрлық-техникалық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"Академик Е.А. Бөкетов атындағы Қарағанды университетi"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"Ілияс Жансүгіров атындағы Жетісу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"Тұран" университеті" мекемесі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инновациялық гуманитарлық-заң университеті" білім мекемесі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"Қазтұтынушылародағының Қарағанды университеті" мемлекеттік емес мекемесі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"Тұран-Астана" университеті" мекемесі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индустриялық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"Сулейман Демирель атындағы университет" мекемесі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"Ө.А. Байқоңыров атындағы Жезқазған университеті" жабық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"Халел Досмұхамедов атындағы Атырау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"Абылай хан атындағы Қазақ халықаралық қатынастар және әлем тілдері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 Өтемісов атындағы Батыс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халықаралық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Есенов атындағы Каспий технологиялар және инжиниринг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"Сафи Өтебаев атындағы Атырау мұнай және газ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M071 - Мемлекеттік және жергілікті басқару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"Нархоз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аграрлық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 Байтұрсынов атындағы Қостанай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"Торайғыров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"Қорқыт Ата атындағы Қызылорда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"Манаш Қозыбаев атындағы Солтүстік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"М.Х. Дулати атындағы Тараз өңірлік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"Жәңгір хан атындағы Батыс Қазақстан аграрлық-техникалық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технологиялық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"Ілияс Жансүгіров атындағы Жетісу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"Академик Е.А. Бөкетов атындағы Қарағанды университетi"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"Қазтұтынушылародағының Қарағанды университеті" мемлекеттік емес мекемесі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"Тұран-Астана" университеті" мекемесі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"Абылай хан атындағы Қазақ халықаралық қатынастар және әлем тілдері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 Өтемісов атындағы Батыс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Есенов атындағы Каспий технологиялар және инжиниринг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M072 - Менеджмент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"Қазақстан-Британ 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"Сәкен Сейфуллин атындағы Қазақ агротехникалық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"Нархоз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аграрлық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"Торайғыров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"Қазақстан-Американдық еркін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 Байтұрсынов атындағы Қостанай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 Серiкбаев атындағы Шығыс Қазақстан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"Қорқыт Ата атындағы Қызылорда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технологиялық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"Ш. Уәлиханов атындағы Көкшетау университетi"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менеджмент университеті" білім беру мекемесі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білім беру корпорациясы"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"М.Х. Дулати атындағы Тараз өңірлік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"Ілияс Жансүгіров атындағы Жетісу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"Академик Е.А. Бөкетов атындағы Қарағанды университетi"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"Тұран" университеті" мекемесі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инновациялық гуманитарлық-заң университеті" білім мекемесі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"Қазтұтынушылародағының Қарағанды университеті" мемлекеттік емес мекемесі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бизнес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"Тұран-Астана" университеті" мекемесі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"Сулейман Демирель атындағы университет" мекемесі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қаласындағы Қазақстан-Неміс университеті" білім беру мекемесі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"Astana IT University"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ақпараттық технологиялар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 Өтемісов атындағы Батыс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халықаралық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Есенов атындағы Каспий технологиялар және инжиниринг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M073 - Аудит және салық салу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"Сәкен Сейфуллин атындағы Қазақ агротехникалық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"Нархоз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аграрлық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 Байтұрсынов атындағы Қостанай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"Торайғыров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 Серiкбаев атындағы Шығыс Қазақстан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технологиялық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"Қорқыт Ата атындағы Қызылорда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"М.Х. Дулати атындағы Тараз өңірлік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"Тұран" университеті" мекемесі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"Академик Е.А. Бөкетов атындағы Қарағанды университетi"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"Ілияс Жансүгіров атындағы Жетісу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бизнес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"Қазтұтынушылародағының Қарағанды университеті" мемлекеттік емес мекемесі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"Тұран-Астана" университеті" мекемесі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"Халел Досмұхамедов атындағы Атырау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M074 - Қаржы, банктік және сақтандыру ісі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"Қазақстан-Британ 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"Сәкен Сейфуллин атындағы Қазақ агротехникалық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"Нархоз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аграрлық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"М.С.Нарикбаев атындағы КазГЮУ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"Торайғыров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"Қазақстан-Американдық еркін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 Байтұрсынов атындағы Қостанай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 Серiкбаев атындағы Шығыс Қазақстан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"Қорқыт Ата атындағы Қызылорда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"Манаш Қозыбаев атындағы Солтүстік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технологиялық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"М.Х. Дулати атындағы Тараз өңірлік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менеджмент университеті" білім беру мекемесі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"Тұран" университеті" мекемесі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"Академик Е.А. Бөкетов атындағы Қарағанды университетi"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бизнес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инновациялық гуманитарлық-заң университеті" білім мекемесі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"Ілияс Жансүгіров атындағы Жетісу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"Қазтұтынушылародағының Қарағанды университеті" мемлекеттік емес мекемесі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"Тұран-Астана" университеті" мекемесі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қаласындағы Қазақстан-Неміс университеті" білім беру мекемесі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"Халел Досмұхамедов атындағы Атырау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M075 - Маркетинг және жарнама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"Сәкен Сейфуллин атындағы Қазақ агротехникалық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"Нархоз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"Торайғыров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 Байтұрсынов атындағы Қостанай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 Серiкбаев атындағы Шығыс Қазақстан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менеджмент университеті" білім беру мекемесі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"Академик Е.А. Бөкетов атындағы Қарағанды университетi"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"Тұран" университеті" мекемесі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"Қазтұтынушылародағының Қарағанды университеті" мемлекеттік емес мекемесі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бизнес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M077 - Бағалау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аграрлық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"Қазтұтынушылародағының Қарағанды университеті" мемлекеттік емес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M078 - Құқық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"Нархоз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"М.С. Нарикбаев атындағы КазГЮУ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аграрлық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"Торайғыров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"Қазақстан-Американдық еркін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 Байтұрсынов атындағы Қостанай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менеджмент университеті" білім беру мекемесі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"М.Х. Дулати атындағы Тараз өңірлік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"Манаш Қозыбаев атындағы Солтүстік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"Ілияс Жансүгіров атындағы Жетісу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"Академик Е.А. Бөкетов атындағы Қарағанды университетi"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"Тұран" университеті" мекемесі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"Қазтұтынушылародағының Қарағанды университеті" мемлекеттік емес мекемесі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инновациялық гуманитарлық-заң университеті" білім мекемесі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"Абылай хан атындағы Қазақ халықаралық қатынастар және әлем тілдері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бизнес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"Тұран-Астана" университеті" мекемесі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халықаралық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"Халел Досмұхамедов атындағы Атырау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"Сулейман Демирель атындағы университет"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M079 - Сот сараптамасы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M080 - Биология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медицина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мемлекеттік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"Астана медицина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"Торайғыров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 Байтұрсынов атындағы Қостанай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"Ш. Уәлиханов атындағы Көкшетау университетi"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"Манаш Қозыбаев атындағы Солтүстік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"М.Х. Дулати атындағы Тараз өңірлік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"Академик Е.А. Бөкетов атындағы Қарағанды университетi"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"Халел Досмұхамедов атындағы Атырау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 Өтемісов атындағы Батыс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M081 - Генетика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M082 - Биотехнология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"Сәкен Сейфуллин атындағы Қазақ агротехникалық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аграрлық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"Торайғыров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технологиялық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"Манаш Қозыбаев атындағы Солтүстік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"Жәңгір хан атындағы Батыс Қазақстан аграрлық-техникалық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инновациялық гуманитарлық-заң университеті" білім мекемесі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"Академик Е.А. Бөкетов атындағы Қарағанды университетi"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инженерлік-технологиялық университет"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M083 - Геоботаника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M084 - География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"Торайғыров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"Манаш Қозыбаев атындағы Солтүстік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M085 - Гидрология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M086 - Метеорология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M087 - Қоршаған ортаны қорғау технологиясы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"Нархоз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аграрлық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"Торайғыров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 Байтұрсынов атындағы Қостанай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"Ш. Уәлиханов атындағы Көкшетау университетi"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"Қорқыт Ата атындағы Қызылорда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"Манаш Қозыбаев атындағы Солтүстік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"М.Х. Дулати атындағы Тараз өңірлік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"Ілияс Жансүгіров атындағы Жетісу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"Академик Е.А. Бөкетов атындағы Қарағанды университетi"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"Жәңгір хан атындағы Батыс Қазақстан аграрлық-техникалық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"Халел Досмұхамедов атындағы Атырау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халықаралық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 Өтемісов атындағы Батыс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M088 - Гидрогеология және инженерлік геология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M089 - Химия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"Торайғыров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 Байтұрсынов атындағы Қостанай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"Ш. Уәлиханов атындағы Көкшетау университетi"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 ұлттық қыздар педагогикалық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"М.Х. Дулати атындағы Тараз өңірлік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"Академик Е.А. Бөкетов атындағы Қарағанды университетi"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"Халел Досмұхамедов атындағы Атырау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M090 - Физика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"Торайғыров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 Байтұрсынов атындағы Қостанай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"Ш. Уәлиханов атындағы Көкшетау университетi"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"Манаш Қозыбаев атындағы Солтүстік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 ұлттық қыздар педагогикалық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 Серiкбаев атындағы Шығыс Қазақстан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"Академик Е.А. Бөкетов атындағы Қарағанды университетi"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"Халел Досмұхамедов атындағы Атырау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M091 - Сейсмология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M092 - Математика және статистика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"Торайғыров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 Байтұрсынов атындағы Қостанай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 Серiкбаев атындағы Шығыс Қазақстан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"М.Х. Дулати атындағы Тараз өңірлік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"Академик Е.А. Бөкетов атындағы Қарағанды университетi"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"Сулейман Демирель атындағы университет" мекемесі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"Халел Досмұхамедов атындағы Атырау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M093 - Механика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"Академик Е.А. Бөкетов атындағы Қарағанды университетi"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M094 - Ақпараттық технологиялар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энергетика және байланыс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"Қазақстан-Британ 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"Сәкен Сейфуллин атындағы Қазақ агротехникалық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"Нархоз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аграрлық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"Торайғыров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 Байтұрсынов атындағы Қостанай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"Қазақстан-Американдық еркін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"Қорқыт Ата атындағы Қызылорда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 Серiкбаев атындағы Шығыс Қазақстан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 ұлттық қыздар педагогикалық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технологиялық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"Ш. Уәлиханов атындағы Көкшетау университетi"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"Манаш Қозыбаев атындағы Солтүстік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"М.Х. Дулати атындағы Тараз өңірлік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"Академик Е.А. Бөкетов атындағы Қарағанды университетi"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ақпараттық технологиялар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"Жәңгір хан атындағы Батыс Қазақстан аграрлық-техникалық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"Тұран" университеті" мекемесі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"Қазтұтынушылародағының Қарағанды университеті" мемлекеттік емес мекемесі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"Astana IT University"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бизнес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инновациялық гуманитарлық-заң университеті" білім мекемесі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"Тұран-Астана" университеті" мекемесі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"Халел Досмұхамедов атындағы Атырау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"Сулейман Демирель атындағы университет" мекемесі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халықаралық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M095 - Ақпараттық қауіпсіздік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M096 - Коммуникация және коммуникациялық технологиялар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энергетика және байланыс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"Сәкен Сейфуллин атындағы Қазақ агротехникалық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"Манаш Қозыбаев атындағы Солтүстік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"Логистика және көлік академиясы"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ақпараттық технологиялар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M097 - Химиялық инженерия және процесстер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"Қазақстан-Британ 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"Торайғыров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"Қорқыт Ата атындағы Қызылорда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"Манаш Қозыбаев атындағы Солтүстік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"М.Х. Дулати атындағы Тараз өңірлік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технологиялық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"Академик Е.А. Бөкетов атындағы Қарағанды университетi"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"Жәңгір хан атындағы Батыс Қазақстан аграрлық-техникалық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индустриялық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"Сафи Өтебаев атындағы Атырау мұнай және газ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M098 - Жылу энергетикасы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энергетика және байланыс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"Сәкен Сейфуллин атындағы Қазақ агротехникалық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аграрлық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 Серiкбаев атындағы Шығыс Қазақстан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"Торайғыров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"Академик Е.А. Бөкетов атындағы Қарағанды университетi"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M099 - Энергетика және электр техникасы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энергетика және байланыс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"Сәкен Сейфуллин атындағы Қазақ агротехникалық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аграрлық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 Серiкбаев атындағы Шығыс Қазақстан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"Торайғыров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 Байтұрсынов атындағы Қостанай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"Манаш Қозыбаев атындағы Солтүстік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"Қорқыт Ата атындағы Қызылорда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"М.Х. Дулати атындағы Тараз өңірлік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"Рудный индустриялық институты"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"Академик Е.А. Бөкетов атындағы Қарағанды университетi"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"Жәңгір хан атындағы Батыс Қазақстан аграрлық-техникалық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индустриялық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"Логистика және көлік академиясы"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"Сафи Өтебаев атындағы Атырау мұнай және газ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M100 - Автоматтандыру және басқару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энергетика және байланыс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"Сәкен Сейфуллин атындағы Қазақ агротехникалық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аграрлық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"Торайғыров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технологиялық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 Серiкбаев атындағы Шығыс Қазақстан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"М.Х. Дулати атындағы Тараз өңірлік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"Академик Е.А. Бөкетов атындағы Қарағанды университетi"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индустриялық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"Логистика және көлік академиясы"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M101 - Материалтану және жаңа материалдар технологиясы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"Қазақстан-Британ 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"М.Х. Дулати атындағы Тараз өңірлік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индустриялық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M102 - Роботты техника және мехатроника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 Серiкбаев атындағы Шығыс Қазақстан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"Манаш Қозыбаев атындағы Солтүстік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M103 - Механика және металл өңдеу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энергетика және байланыс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"Сәкен Сейфуллин атындағы Қазақ агротехникалық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аграрлық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"Торайғыров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 Байтұрсынов атындағы Қостанай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технологиялық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"Қорқыт Ата атындағы Қызылорда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 Серiкбаев атындағы Шығыс Қазақстан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"Манаш Қозыбаев атындағы Солтүстік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"М.Х. Дулати атындағы Тараз өңірлік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индустриялық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M104 - Көлік, көліктік техника және технология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"Сәкен Сейфуллин атындағы Қазақ агротехникалық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аграрлық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"Торайғыров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 Байтұрсынов атындағы Қостанай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 Серiкбаев атындағы Шығыс Қазақстан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"М.Х. Дулати атындағы Тараз өңірлік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"Логистика және көлік академиясы"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"Манаш Қозыбаев атындағы Солтүстік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"Академик Е.А. Бөкетов атындағы Қарағанды университетi"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"Жәңгір хан атындағы Батыс Қазақстан аграрлық-техникалық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индустриялық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инженерлік-технологиялық университет"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M105 - Авиациалық техника және технологиялар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"Азаматтық авиация академиясы"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M106 - Ұшатын аппараттар мен қозғалтқыштарды ұшуда пайдалану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"Азаматтық авиация академиясы"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M107 - Ғарыштық инженерия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энергетика және байланыс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M108 - Наноматериалдар және нанотехнологиялар (қолдану саласы бойынша)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"Қазақстан-Британ 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"М.Х. Дулати атындағы Тараз өңірлік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"Академик Е.А. Бөкетов атындағы Қарағанды университетi"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M109 - Мұнай және кен геофизикасы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M110 - Теңіз техникасы және технологиялары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Есенов атындағы Каспий технологиялар және инжиниринг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M111 - Тамақ өнімдерін өндіру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"Сәкен Сейфуллин атындағы Қазақ агротехникалық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аграрлық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"Торайғыров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технологиялық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"М.Х. Дулати атындағы Тараз өңірлік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"Жәңгір хан атындағы Батыс Қазақстан аграрлық-техникалық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"Қазтұтынушылародағының Қарағанды университеті" мемлекеттік емес мекемесі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инженерлік-технологиялық университет"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M112 - Ағаш өңдеу және ағаштан жасалған бұйымдар технологиясы (қолдану саласы бойынша)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білім беру корпорациясы"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M113 - Материалдарды қысыммен өңдеу технологиясы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M114 - Тоқыма: киім, аяқ-киім және былғары бұйымдар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технологиялық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"М.Х. Дулати атындағы Тараз өңірлік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M115 - Мұнай инженериясы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"Қазақстан-Британ 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"Торайғыров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"Жәңгір хан атындағы Батыс Қазақстан аграрлық-техникалық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"Сафи Өтебаев атындағы Атырау мұнай және газ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M116 - Тау-кен инженериясы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 Серiкбаев атындағы Шығыс Қазақстан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"Рудный индустриялық институты"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"Ө.А. Байқоңыров атындағы Жезқазған университеті" жабық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M117 - Металлургиялық инженерия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"Торайғыров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 Серiкбаев атындағы Шығыс Қазақстан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"Рудный индустриялық институты"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индустриялық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M118 - Пайдалы қазбалар байыту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 Серiкбаев атындағы Шығыс Қазақстан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M119 - Фармацевтикалық өндіріс технологиясы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медицина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"С.Ж. Асфендияров атындағы Қазақ ұлттық медицина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индустриялық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M120 - Маркшейдерлік іс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M121 - Геология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"Қазақстан-Британ 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 Серiкбаев атындағы Шығыс Қазақстан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"Сафи Өтебаев атындағы Атырау мұнай және газ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Есенов атындағы Каспий технологиялар және инжиниринг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M122 - Сәулет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"Сәкен Сейфуллин атындағы Қазақ агротехникалық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білім беру корпорациясы"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 Серiкбаев атындағы Шығыс Қазақстан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M123 - Геодезия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"Сәкен Сейфуллин атындағы Қазақ агротехникалық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білім беру корпорациясы"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 Серiкбаев атындағы Шығыс Қазақстан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M124 - Құрылыс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"Торайғыров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"Қорқыт Ата атындағы Қызылорда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"М.Х. Дулати атындағы Тараз өңірлік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білім беру корпорациясы"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 Серiкбаев атындағы Шығыс Қазақстан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"Жәңгір хан атындағы Батыс Қазақстан аграрлық-техникалық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индустриялық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M125 - Құрылыс материалдарының, бұйымдарының және құрастырылымдарының өндірісі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"Торайғыров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"Қорқыт Ата атындағы Қызылорда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"М.Х. Дулати атындағы Тараз өңірлік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 Серiкбаев атындағы Шығыс Қазақстан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білім беру корпорациясы"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"Жәңгір хан атындағы Батыс Қазақстан аграрлық-техникалық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M126 - Көлік құрылысы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"Торайғыров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 Серiкбаев атындағы Шығыс Қазақстан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M127 - Инженерлік жүйелер мен желілер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"Торайғыров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білім беру корпорациясы"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M128 - Жерге орналастыру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"Сәкен Сейфуллин атындағы Қазақ агротехникалық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аграрлық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"М.Х. Дулати атындағы Тараз өңірлік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 Серiкбаев атындағы Шығыс Қазақстан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"Жәңгір хан атындағы Батыс Қазақстан аграрлық-техникалық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M129 - Гидротехникалық құрылыс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"М.Х. Дулати атындағы Тараз өңірлік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M130 - Стандарттау, сертификаттау және метрология (сала бойынша)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"Сәкен Сейфуллин атындағы Қазақ агротехникалық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аграрлық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"Торайғыров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"Манаш Қозыбаев атындағы Солтүстік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 Серiкбаев атындағы Шығыс Қазақстан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"М.Х. Дулати атындағы Тараз өңірлік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технологиялық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"Қазтұтынушылародағының Қарағанды университеті" мемлекеттік емес мекемесі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M131 - Өсімдік шаруашылығы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"Сәкен Сейфуллин атындағы Қазақ агротехникалық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аграрлық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"Торайғыров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"Ш. Уәлиханов атындағы Көкшетау университетi"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 Байтұрсынов атындағы Қостанай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"Қорқыт Ата атындағы Қызылорда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"Манаш Қозыбаев атындағы Солтүстік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"Жәңгір хан атындағы Батыс Қазақстан аграрлық-техникалық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инженерлік-технологиялық университет"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M132 - Мал шаруашылығы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"Сәкен Сейфуллин атындағы Қазақ агротехникалық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аграрлық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"Торайғыров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 Байтұрсынов атындағы Қостанай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"Манаш Қозыбаев атындағы Солтүстік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"Жәңгір хан атындағы Батыс Қазақстан аграрлық-техникалық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M133 - Орман шаруашылығы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"Сәкен Сейфуллин атындағы Қазақ агротехникалық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аграрлық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 Серiкбаев атындағы Шығыс Қазақстан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M134 - Балық шаруашылығы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"Сәкен Сейфуллин атындағы Қазақ агротехникалық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аграрлық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"Жәңгір хан атындағы Батыс Қазақстан аграрлық-техникалық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M135 - Ауыл шаруашылығын энергиямен қамтамасыз ету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"Сәкен Сейфуллин атындағы Қазақ агротехникалық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аграрлық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M136 - Аграрлық техника және технологиясы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"Сәкен Сейфуллин атындағы Қазақ агротехникалық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аграрлық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"Жәңгір хан атындағы Батыс Қазақстан аграрлық-техникалық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 Байтұрсынов атындағы Қостанай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"Ш. Уәлиханов атындағы Көкшетау университетi"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"Қорқыт Ата атындағы Қызылорда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M137 - Су ресурстары және суды пайдалану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аграрлық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"Қорқыт Ата атындағы Қызылорда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"М.Х. Дулати атындағы Тараз өңірлік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M138 - Ветеринария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"Сәкен Сейфуллин атындағы Қазақ агротехникалық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аграрлық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 Байтұрсынов атындағы Қостанай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"Жәңгір хан атындағы Батыс Қазақстан аграрлық-техникалық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M139 - Денсаулық сақтаудағы менеджмент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медицина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"С.Ж. Асфендияров атындағы Қазақ ұлттық медицина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"Астана медицина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медицина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"ҚДСЖМ" Қазақстандық медицина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M140 - Қоғамдық денсаулық сақтау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медицина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"С.Ж. Асфендияров атындағы Қазақ ұлттық медицина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"Марат Оспанов атындағы Батыс Қазақстан медицина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"Астана медицина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"Қазақстан-Ресей медициналық университеті" мемлекеттік емес білім беру мекемесі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медицина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медицина академиясы"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"ҚДСЖМ" Қазақстандық медицина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M141 - Мейіргер ісі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медицина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"С.Ж. Асфендияров атындағы Қазақ ұлттық медицина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"Марат Оспанов атындағы Батыс Қазақстан медицина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"Астана медицина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медицина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медицина академиясы"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M142 - Фармация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медицина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"С.Ж. Асфендияров атындағы Қазақ ұлттық медицина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"Астана медицина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медицина академиясы"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M143 - Биомедицина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медицина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"С.Ж. Асфендияров атындағы Қазақ ұлттық медицина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M144 - Медицина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медицина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"Марат Оспанов атындағы Батыс Қазақстан медицина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"Астана медицина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"Қазақстан-Ресей медициналық университеті" мемлекеттік емес білім беру мекемесі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медицина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медицина академиясы"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"ҚДСЖМ" Қазақстандық медицина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M145 - Медициналық-профилактикалық іс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медицина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"Марат Оспанов атындағы Батыс Қазақстан медицина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"С.Ж. Асфендияров атындағы Қазақ ұлттық медицина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медицина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"ҚДСЖМ" Қазақстандық медицина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медицина академиясы"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M146 - Әлеуметтік жұмыс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"Нархоз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"Торайғыров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"Академик Е.А. Бөкетов атындағы Қарағанды университетi"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M147 - Туризм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"Нархоз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"Торайғыров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"Ш. Уәлиханов атындағы Көкшетау университетi"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технологиялық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"Тұран" университеті" мекемесі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"Академик Е.А. Бөкетов атындағы Қарағанды университетi"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"Қазтұтынушылародағының Қарағанды университеті" мемлекеттік емес мекемесі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"Тұран-Астана" университеті" мекемесі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"Абылай хан атындағы Қазақ халықаралық қатынастар және әлем тілдері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бизнес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спорт және туризм академиясы"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M148 - Тынығу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 Өтемісов атындағы Батыс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M149 - Мейрамхана ісі және мейманхана бизнесі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"Нархоз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технологиялық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"Абылай хан атындағы Қазақ халықаралық қатынастар және әлем тілдері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M150 - Санитарлық-профилактикалық іс-шаралар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энергетика және байланыс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аграрлық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"Торайғыров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"Ш. Уәлиханов атындағы Көкшетау университетi"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"Қорқыт Ата атындағы Қызылорда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 Серiкбаев атындағы Шығыс Қазақстан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"М.Х. Дулати атындағы Тараз өңірлік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"Жәңгір хан атындағы Батыс Қазақстан аграрлық-техникалық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индустриялық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M151 - Көлік қызметтері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аграрлық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"М.Х. Дулати атындағы Тараз өңірлік университеті"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 Серiкбаев атындағы Шығыс Қазақстан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"Академик Е.А. Бөкетов атындағы Қарағанды университетi"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"Жәңгір хан атындағы Батыс Қазақстан аграрлық-техникалық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"Логистика және көлік академиясы"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"Азаматтық авиация академиясы"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M152 - Логистика (сала бойынша)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"Академик Е.А. Бөкетов атындағы Қарағанды университетi"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"Логистика және көлік академиясы" акционерлік қоғамы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қаласындағы Қазақстан-Неміс университеті" білім беру мекемесі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M210 - Магистральды желілер және инфрақұрылым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"Логистика және көлік академиясы"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M310 - Көліктік имараттар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атауы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"Логистика және көлік академиясы" акционерлік қоғамы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2021 - 2022 оқу жылына білім беру бағдарламаларының топтары бойынша магистрлерді квота бойынша даярлауға арналған мемлекеттік білім беру тапсырысы орналастырылатын жоғары және (немесе) жоғары оқу орнынан кейінгі білім беру ұйымдарының тізбесі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1"/>
        <w:gridCol w:w="1412"/>
        <w:gridCol w:w="643"/>
        <w:gridCol w:w="1841"/>
        <w:gridCol w:w="1482"/>
        <w:gridCol w:w="1828"/>
        <w:gridCol w:w="2086"/>
        <w:gridCol w:w="1727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бағдарламалары тобының атауы және коды</w:t>
            </w:r>
          </w:p>
        </w:tc>
        <w:tc>
          <w:tcPr>
            <w:tcW w:w="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университетi" коммерциялық емес акционерлік қоғамы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"Халел Досмұхамедов атындағы Атырау университеті" коммерциялық емес акционерлік қоғамы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"Сафи Өтебаев атындағы Атырау мұнай және газ университеті" коммерциялық емес акционерлік қоғамы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 Серiкбаев атындағы Шығыс Қазақстан техникалық университетi" коммерциялық емес акционерлік қоғамы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Ғылыми-педагогикалық магистратура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Ғылыми-педагогикалық магистратура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Ғылыми-педагогикалық магистратура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Ғылыми-педагогикалық магистратура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Ғылыми-педагогикалық магистратура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7М01 Педагогикалық ғылымдар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және психология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M002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оқыту және тәрбиелеу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M003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Пәндік мамандандырылмаған педагогтерді даярлау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M005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педагогтерін даярлау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M006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педагогтерін даярлау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M007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еңбек, графика және жобалау педагогтерін даярлау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M008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 педагогтерін даярлау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педагогтерін даярлау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 педагогтерін даярлау (қазақ, орыс, ағылшын тілі)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M012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 педагогтерін даярлау (қазақ, орыс, ағылшын тілі)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M013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 педагогтерін даярлау (қазақ, орыс, ағылшын тілі)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M014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 педагогтерін даярлау (қазақ, орыс, ағылшын тілі)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M015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 педагогтерін даярлау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M016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 педагогтерін даярлау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M017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әдебиетінің педагогтерін даярлау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M018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 мен әдебиетінің педагогтерін даярлау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M019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тілі педагогтерін даярлау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педагогика және өзін-өзі тану бойынша кадрларын даярлау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педагогика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7M06 Ақпараттық-коммуникациялық технологиялар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M096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 және коммуникациялық технологиялар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7M07 Инженерлік, өңдеу және құрылыс салалары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M097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инженерия және процесстер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M098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энергетикасы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M099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және электр техникасы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Автоматтандыру және басқару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Материалтану және жаңа материалдар технологиясы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M102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Роботты техника және мехатроника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M103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және металл өңдеу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M104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Көлік, көліктік техника және технология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M108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Наноматериалдар және нанотехнологиялар (қолдану саласы бойынша)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техникасы және технологиялары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өнімдерін өндіру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M114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Тоқыма: киім, аяқ-киім және былғары бұйымдар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M115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инженериясы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M116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Тау-кен инженериясы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M117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Металлургиялық инженерия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M118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 байыту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M119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Фармацевтикалық өндіріс технологиясы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M122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M123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M124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M125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материалдарының, бұйымдарының және құрастырылымдарының өндірісі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M126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құрылысы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M127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жүйелер мен желілер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M128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орналастыру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M129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Гидротехникалық құрылыс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Стандарттау, сертификаттау және метрология (сала бойынша)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7M08 Ауыл шаруашылығы және биоресурстар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шаруашылығы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M132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M133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M134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M137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ресурстары және суды пайдалану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M136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Аграрлық техника және технологиясы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6"/>
        <w:gridCol w:w="1698"/>
        <w:gridCol w:w="1984"/>
        <w:gridCol w:w="1699"/>
        <w:gridCol w:w="1331"/>
        <w:gridCol w:w="1944"/>
        <w:gridCol w:w="2068"/>
      </w:tblGrid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университеті" коммерциялық емес акционерлік қоғамы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"І. Жансүгіров атындағы Жетісу университеті" коммерциялық емес акционерлік қоғамы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"Жәңгір хан атындағы Батыс Қазақстан аграрлық-техникалық университеті" коммерциялық емес акционерлік қоғамы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 Өтемісов атындағы Батыс Қазақстан университеті" коммерциялық емес акционерлік қоғамы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индустриялық университеті" коммерциялық емес акционерлік қоғамы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Е.А. Бөкетов атындағы Қарағанды университеті" коммерциялық емес акционерлік қоғамы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Есенов атындағы Каспий технологиялар және инжиниринг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Ғылыми-педагогикалық магистратура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Ғылыми-педагогикалық магистратура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Ғылыми-педагогикалық магистратура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Ғылыми-педагогикалық магистратура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Ғылыми-педагогикалық магистратура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Ғылыми-педагогикалық магистратура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Ғылыми-педагогикалық магистратура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7М01 Педагогикалық ғылымдар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7M06 Ақпараттық-коммуникациялық технологиялар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7M07 Инженерлік, өңдеу және құрылыс салалары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7M08 Ауыл шаруашылығы және биоресурстар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8"/>
        <w:gridCol w:w="1737"/>
        <w:gridCol w:w="1467"/>
        <w:gridCol w:w="1332"/>
        <w:gridCol w:w="1873"/>
        <w:gridCol w:w="2144"/>
        <w:gridCol w:w="1739"/>
      </w:tblGrid>
      <w:tr>
        <w:trPr>
          <w:trHeight w:val="3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 Байтұрсынов атындағы Қостанай өңірлік университеті" коммерциялық емес акционерлік қоғамы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"Қорқыт Ата атындағы Қызылорда университеті" коммерциялық емес акционерлік қоғамы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педагогикалық университеті" коммерциялық емес акционерлік қоғамы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"Торайғыров университеті" коммерциялық емес акционерлік қоғамы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"Манаш Қозыбаев атындағы Солтүстік Қазақстан университеті" коммерциялық емес акционерлік қоғамы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"М.Х. Дулати атындағы Тараз өңірлік университеті" коммерциялық емес акционерлік қоғамы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мемлекеттік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Ғылыми-педагогикалық магистратура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Ғылыми-педагогикалық магистратура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Ғылыми-педагогикалық магистратура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Ғылыми-педагогикалық магистратура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Бейіндік магистратура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Ғылыми-педагогикалық магистратура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Ғылыми-педагогикалық магистратура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7М01 Педагогикалық ғылымдар</w:t>
            </w:r>
          </w:p>
        </w:tc>
      </w:tr>
      <w:tr>
        <w:trPr>
          <w:trHeight w:val="3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7M06 Ақпараттық-коммуникациялық технологиялар</w:t>
            </w:r>
          </w:p>
        </w:tc>
      </w:tr>
      <w:tr>
        <w:trPr>
          <w:trHeight w:val="3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7M07 Инженерлік, өңдеу және құрылыс салалары</w:t>
            </w:r>
          </w:p>
        </w:tc>
      </w:tr>
      <w:tr>
        <w:trPr>
          <w:trHeight w:val="3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7M08 Ауыл шаруашылығы және биоресурстар</w:t>
            </w:r>
          </w:p>
        </w:tc>
      </w:tr>
      <w:tr>
        <w:trPr>
          <w:trHeight w:val="3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2021 - 2022 оқу жылына жоғары және (немесе) жоғары оқу орнынан кейінгі білім беру ұйымдарында PhD докторларын даярлауға арналған мемлекеттік білім беру тапсырысы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2052"/>
        <w:gridCol w:w="2546"/>
        <w:gridCol w:w="1085"/>
        <w:gridCol w:w="860"/>
        <w:gridCol w:w="5124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ЖЖОКБҰ атауы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бағдарламасы тобының нөмірі мен атауы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саны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мақсатты орындар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</w:tr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"Азаматтық авиация академиясы" акционерлік қоғамы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D105 - Авиациалық техника және технологиялар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Барлығы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университетi" коммерциялық емес акционерлік қоғамы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D003 - Пәндік мамандандырылмаған педагогтерді даярлау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D053 - Тарих және археология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және статистика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Барлығы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технологиялық университеті" акционерлік қоғамы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D082 - Биотехнология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D097 - Химиялық инженерия және процестер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және металл өңдеу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D111 - Азық-түлік өнімдерінің өндірісі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D114 - Тоқыма: киім, аяқ киім және былғары бұйымдары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Барлығы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энергетика және байланыс университеті" коммерциялық емес акционерлік қоғамы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D096 - Коммуникация және коммуникациялық технологиялар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ақпараттық технологиялар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D098 - Жылу энергетикасы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D099 - Энергетика және электр техникасы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Есенов атындағы Каспий технологиялар және инжиниринг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Автоматтандыру және басқару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және металл өңдеу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D107 - Ғарыштық инженерия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Барлығы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менеджмент университеті" білім беру мекемесі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және басқару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D074 - Қаржы, банктік және сақтандыру ісі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D075 - Маркетинг және жарнама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Барлығы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 Серiкбаев атындағы Шығыс Қазақстан техникалық университетi" коммерциялық емес акционерлік қоғамы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және статистика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Ақпараттық технологиялар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D098 - Жылу энергетикасы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Автоматтандыру және басқару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және металл өңдеу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D104 - Көлік, көліктік техника және технология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D117 - Металлургиялық инженерия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D121 - Геология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Барлығы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университетi" коммерциялық емес акционерлік қоғамы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Физика педагогтерін даярлау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D013 - Химия педагогтерін даярлау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D014 - Биология педагогтерін даярлау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D015 - География педагогтерін даярлау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Қазақ тілі мен әдебиетінің педагогтерін даярлау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D050 - Философия және әдеп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D053 - Тарих және археология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D089 - Химия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Барлығы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университеті" коммерциялық емес акционерлік қоғамы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D016 - Тарих педагогтерін даярлау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D089 - Химия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және металл өңдеу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D111 - Азық-түлік өнімдерінің өндірісі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D138 - Ветеринария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Барлығы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</w:t>
            </w:r>
          </w:p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және психология</w:t>
            </w:r>
          </w:p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"Astana IT University" жауапкершілігі шектеулі серіктестігіемес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"Астана" халықаралық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D012 - Информатика педагогтерін даярлау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Қазақ тілі мен әдебиетінің педагогтерін даярлау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"Манаш Қозыбаев атындағы Солтүстік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D019 - Шет тілі педагогтерін даярлау</w:t>
            </w:r>
          </w:p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"Astana IT University" жауапкершілігі шектеулі серіктестігіемес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мемлекеттік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D020 - Әлеуметік педагогика және өзін-өзі тану мамандарын даярлау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D050 - Философия және әдеп</w:t>
            </w:r>
          </w:p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"Философия, саясаттану және дінтану институты" республикалық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"Торайғыров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D051 - Дінтану және теология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D053 - Тарих және археология</w:t>
            </w:r>
          </w:p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"Мемлекет тарихы институты" республикалық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спорт министрлігінің "Қазақстан Республикасының Ұлттық мұражайы"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D054 - Түркітану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D056 - Аударма ісі, ілеспе аударма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D058 - Әдебиет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D059 - Шетел филологиясы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"Торайғыров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"М.Х. Дулати атындағы Тараз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D061 - Әлеуметтану</w:t>
            </w:r>
          </w:p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Президенті жанындағы Қазақстан стратегиялық зерттеулер институты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D062 - Мәдениеттану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D063 - Саясаттану және конфликтология</w:t>
            </w:r>
          </w:p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"Философия, саясаттану және дінтану институты" республикалық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Президенті жанындағы Қазақстан стратегиялық зерттеулер институты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"Мемлекет тарихы институты" республикалық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D064 - Халықаралық қатынастар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D065 - Аймақтану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D066 - Психология</w:t>
            </w:r>
          </w:p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"Торайғыров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"Тұран-Астана" университеті"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Президенті жанындағы Қазақстан стратегиялық зерттеулер институты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D067 - Журналистика және репортер ісі</w:t>
            </w:r>
          </w:p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"Astana IT University" жауапкершілігі шектеулі серіктестігіемес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"М.Х. Дулати атындағы Тараз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"Astana IT University" жауапкершілігі шектеулі серіктестігіемес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Президенті жанындағы Қазақстан стратегиялық зерттеулер институты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D073 - Аудит және салық салу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D074 - Қаржы, банктік және сақтандыру ісі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Құқық</w:t>
            </w:r>
          </w:p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"Манаш Қозыбаев атындағы Солтүстік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Президенті жанындағы Қазақстан стратегиялық зерттеулер институты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министрлігінің "Қазақстан Республикасының Заңнама және құқықтық ақпарат институты"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D080 - Биология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"Биологиялық қауіпсіздік проблемаларының ғылыми-зерттеу институты"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D084 - География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D085 - Гидрология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D087 - Қоршаған ортаны қорғау технологиясы</w:t>
            </w:r>
          </w:p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"Манаш Қозыбаев атындағы Солтүстік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Моңғол Республикасы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D089 - Химия</w:t>
            </w:r>
          </w:p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"Микроорганизмдердің республикалық коллекциясы"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"Қорқыт Ата атындағы Қызылорда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және статистика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Ақпараттық технологиялар</w:t>
            </w:r>
          </w:p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"Astana IT University" жауапкершілігі шектеулі серіктестігіемес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"Торайғыров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"Астана" халықаралық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D095 - Ақпараттық қауіпсіздік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D098 - Жылу энергетикасы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Автоматтандыру және басқару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"Ақпараттық және есептеуіш технологиялар институты"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D104 - Көлік, көліктік техника және технология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D108 - Наноматериалдар және нанотехнологиялар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D124 - Құрылыс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D125 - Құрылыс материалдарының, бұйымдарының және құрастырылымдарының өндірісі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D143 - Туризм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"Тұран-Астана" университеті"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Барлығы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"НҰР-МҮБАРАК" Египет ислам мәдениеті университеті" жеке мекемесі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D051 - Дінтану және теология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D052 - Исламтану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Барлығы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"І. Жансүгіров атындағы Жетісу университеті" коммерциялық емес акционерлік қоғамы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және психология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D003 - Пәндік мамандандырылмаған педагогтерді даярлау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Математика педагогтерін даярлау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Физика педагогтерін даярлау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D014 - Биология педагогтерін даярлау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Қазақ тілі мен әдебиетінің педагогтерін даярлау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Барлығы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"Жәңгір хан атындағы Батыс Қазақстан аграрлық-техникалық университеті" коммерциялық емес акционерлік қоғамы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D131 - Өсімдік шаруашылығы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D132 - Мал шаруашылығы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D138 - Ветеринария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Барлығы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спорт және туризм академиясы" коммерциялық емес акционерлік қоғамы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D005 - Дене шынықтыру педагогтерін даярлау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D143 - Туризм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Барлығы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"Сәкен Сейфуллин атындағы Қазақ агротехникалық университеті" акционерлік қоғамы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Ақпараттық технологиялар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D098 - Жылу энергетикасы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D099 - Энергетика және электр техникасы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Автоматтандыру және басқару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және металл өңдеу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D104 - Көлік, көліктік техника және технология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D111 - Азық-түлік өнімдерінің өндірісі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D122 - Сәулет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Моңғол Республикасы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D123 - Геодезия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D128 - Жерге орналастыру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Есенов атындағы Каспий технологиялар және инжиниринг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D130 - Стандарттау, сертификаттау және метрология (салалар бойынша)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D131 - Өсімдік шаруашылығы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D132 - Мал шаруашылығы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D133 - Орман шаруашылығы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D135 - Ауыл шаруашылығын энергиямен қамтамасыз ету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D136 - Автокөлік құралдары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D138 - Ветеринария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Барлығы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инновациялық гуманитарлық-заң университеті" білім мекемесі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D016 - Тарих педагогтерін даярлау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Барлығы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аграрлық университеті" коммерциялық емес акционерлік қоғамы</w:t>
            </w:r>
          </w:p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D087 - Қоршаған ортаны қорғау технологиясы</w:t>
            </w:r>
          </w:p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"Өсімдіктердің биологиясы және биотехнологиясы институты"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"Микроорганизмдердің республикалық коллекциясы"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эксперименталдық ботаникалық бағы"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D128 - Жерге орналастыру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D130 - Стандарттау, сертификаттау және метрология (салалар бойынша)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D131 - Өсімдік шаруашылығы</w:t>
            </w:r>
          </w:p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"Өсімдіктердің биологиясы және биотехнологиясы институты"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"Биологиялық қауіпсіздік проблемаларының ғылыми-зерттеу институты"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D132 - Мал шаруашылығы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D133 - Орман шаруашылығы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D135 - Ауыл шаруашылығын энергиямен қамтамасыз ету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D137 - Су ресурстары және суды пайдалану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D138 - Ветеринария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"Биологиялық қауіпсіздік проблемаларының ғылыми-зерттеу институты"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Барлығы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қыздар педагогикалық университеті" коммерциялық емес акционерлік қоғамы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Математика педагогтерін даярлау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Физика педагогтерін даярлау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D012 - Информатика педагогтерін даярлау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D013 - Химия педагогтерін даярлау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D014 - Биология педагогтерін даярлау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D015 - География педагогтерін даярлау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Қазақ тілі мен әдебиетінің педагогтерін даярлау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D018 - Орыс тілі мен әдебиетінің педагогтерін даярлау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D019 - Шет тілі педагогтерін даярлау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D089 - Химия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Барлығы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және басқару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"Парасат" ғылыми-технологиялық орталығы"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D088 Гидрогеология және инженерлік геология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"У. Ахмедсафин атындағы Гидрогеология және геоэкология институты"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Ақпараттық технологиялар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D095 - Ақпараттық қауіпсіздік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D096 - Коммуникация және коммуникациялық технологиялар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D097 - Химиялық инженерия және процестер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D099 - Энергетика және электр техникасы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Автоматтандыру және басқару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D101 - Материалтану және жаңа материалдар технологиясы</w:t>
            </w:r>
          </w:p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"Металлургия және кең байыту нституты"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"Физика-техникалықинституты"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D102 - Роботты техника және мехатроника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және металл өңдеу</w:t>
            </w:r>
          </w:p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D109 - Мұнай және кен геофизикасы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"ҚМГ Инжиниринг"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D115 - Мұнай инженериясы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"ҚМГ Инжиниринг"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D116 - Тау-кен инженериясы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"Ө.А. Байқоңыров атындағы Жезқазған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D117 - Металлургиялық инженерия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"Металлургия және кең байыту нституты"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D121 - Геология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И. Сәтбаев атындағы Геология ғылымдары институты"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D122 - Сәулет</w:t>
            </w:r>
          </w:p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Оңтүстік Қазақстан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"ҚМГ Инжиниринг"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D123 - Геодезия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D124 - Құрылыс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D125 - Құрылыс материалдарының, бұйымдарының және құрастырылымдарының өндірісі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D147 - Көлік қызметі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Барлығы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"Ұлттық медицина университеті" акционерлік қоғамы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D119 - Фармацевтикалық өндіріс технологиясы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Барлығы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және психология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мемлекеттік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D002 - Мектепке дейінгі тәрбиелеу және оқыту педагогикасы</w:t>
            </w:r>
          </w:p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Уәлиханов атындағы Көкшетау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D003 - Пәндік мамандандырылмаған педагогтерді даярлау</w:t>
            </w:r>
          </w:p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Уәлиханов атындағы Көкшетау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D005 - Дене шынықтыру педагогтерін даярлау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Математика педагогтерін даярлау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Физика педагогтерін даярлау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D013 - Химия педагогтерін даярлау</w:t>
            </w:r>
          </w:p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"Ө.А. Байқоңыров атындағы Жезқазған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D014 - Биология педагогтерін даярлау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D015 - География педагогтерін даярлау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D016 - Тарих педагогтерін даярлау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Қазақ тілі мен әдебиетінің педагогтерін даярлау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D018 - Орыс тілі мен әдебиетінің педагогтерін даярлау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D021 - Арнайы педагогика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D057 - Лингвистика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D080 - Биология</w:t>
            </w:r>
          </w:p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"Өсімдіктердің биологиясы және биотехнологиясы институты"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"Алтай ботаникалық бағы"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D084 - География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D089 - Химия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және статистика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Барлығы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және психология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D005 - Дене шынықтыру педагогтерін даярлау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Физика педагогтерін даярлау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D012 - Информатика педагогтерін даярлау</w:t>
            </w:r>
          </w:p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D015 - География педагогтерін даярлау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Қазақ тілі мен әдебиетінің педагогтерін даярлау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Есенов атындағы Каспий технологиялар және инжиниринг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D018 - Орыс тілі мен әдебиетінің педагогтерін даярлау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D019 - Шет тілі педагогтерін даярлау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"М.Х. Дулати атындағы Тараз өңірлік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D020 - Әлеуметік педагогика және өзін-өзі тану мамандарын даярлау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D050 - Философия және әдеп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"Ғылым ордасы"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D051 - Дінтану және теология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"Философия, саясаттану және дінтану институты" республикалық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D052 - Исламтану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"Философия, саясаттану және дінтану институты" республикалық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D053 - Тарих және археология</w:t>
            </w:r>
          </w:p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"Ш.Ш. Уәлиханов атындағы Тарих және этнология институты"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"Ә.Х. Марғұлан атындағы Археология институты"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D054 - Түркітану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D055 - Шығыстану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"Р.Б. Сүлейменов атындағы Шығыстану институты"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D056 - Аударма ісі, ілеспе аударма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Халық Республикасы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D057 - Лингвистика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 Байтұрсынов атындағы Тіл білімі институты"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D058 - Әдебиет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"М.О. Әуезов атындағы Әдебиет және өнер институты"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D059 - Шетел филологиясы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 Байтұрсынов атындағы Тіл білімі институты"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ақпараттық технологиялар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D061 - Әлеуметтану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D062 - Мәдениеттану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D063 - Саясаттану және конфликтология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D064 - Халықаралық қатынастар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Ауғанстан Ислам Республикасы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D065 - Аймақтану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"Тұран" университеті"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D066 - Психология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D067 - Журналистика және репортер ісі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D069 - Кітапхана ісі, ақпараттарды өңдеу және мұрағат ісі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"Ғылым ордасы"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"Экономика институты"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Ауғанстан Ислам Республикасы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D071 - Мемлекеттік және жергілікті басқару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"Экономика институты"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және басқару</w:t>
            </w:r>
          </w:p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"Экономика институты"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"Ғылым ордасы"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D073 - Аудит және салық салу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D074 - Қаржы, банктік және сақтандыру ісі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D075 - Маркетинг және жарнама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Құқық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"Тұран" университеті"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D080 - Биология</w:t>
            </w:r>
          </w:p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"М.А. Айтхожин атындағы Молекулярлық биология және биохимия институты"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"Генетика және физиология институты"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"Өсімдіктердің биологиясы және биотехнологиясы институты"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"Ғылым ордасы"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"Микроорганизмдердің республикалық коллекциясы"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Моңғол Республикасы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D081 - Генетика</w:t>
            </w:r>
          </w:p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"Зоология институты"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"Биологиялық қауіпсіздік проблемаларының ғылыми-зерттеу институты"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D082 - Биотехнология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"Өсімдіктердің биологиясы және биотехнологиясы институты"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D083 - Геоботаника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D084 - География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D085 - Гидрология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D086 - Метеорология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D089 - Химия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"Сейсмология институты"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және статистика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"Математика және математикалық модельдеу институты" республикалық мемлекеттік қазыналық кәсіпорны.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D093 - Механика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Ө.А. Жолдасбеков атындағы Механика және машинатану институты" шаруашылық жүргізу құқығындағы республикалық мемлекеттік кәсіпорны.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Ақпараттық технологиялар</w:t>
            </w:r>
          </w:p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"Ақпараттық және есептеуіш технологиялар институты" шаруашылық жүргізу құқығындағы республикалық мемлекеттік кәсіпорны.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"Тұран" университеті"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"Astana IT University" жауапкершілігі шектеулі серіктестігіемес акционерлік қоғамы"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D095 - Ақпараттық қауіпсіздік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"Ақпараттық және есептеуіш технологиялар институты" шаруашылық жүргізу құқығындағы республикалық мемлекеттік кәсіпорны.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D096 - Коммуникация және коммуникациялық технологиялар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D097 - Химиялық инженерия және процестер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D098 - Жылу энергетикасы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D099 - Энергетика және электр техникасы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Автоматтандыру және басқару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Есенов атындағы Каспий технологиялар және инжиниринг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D101 - Материалтану және жаңа материалдар технологиясы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"Логистика және көлік академиясы"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D102 - Роботты техника және мехатроника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D107 - Ғарыштық инженерия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Ө.А. Жолдасбеков атындағы Механика және машинатану институты"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D108 - Наноматериалдар және нанотехнологиялар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"ҚМГ Инжиниринг"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D123 - Геодезия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D128 - Жерге орналастыру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D130 - Стандарттау, сертификаттау және метрология (салалар бойынша)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D134 - Балық шаруашылығы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D142 - Әлеуметтік жұмыс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D143 - Туризм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"Тұран" университеті"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D148 - Логистика (сала бойынша)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Барлығы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"Абылай хан атындағы Қазақ халықаралық қатынастар және әлем тілдері университеті" акционерлік қоғамы</w:t>
            </w:r>
          </w:p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D019 - Шет тілі педагогтерін даярлау</w:t>
            </w:r>
          </w:p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Есенов атындағы Каспий технологиялар және инжиниринг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"Astana IT University" жауапкершілігі шектеулі серіктестігіемес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D056 - Аударма ісі, ілеспе аударма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D059 - Шетел филологиясы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D064 - Халықаралық қатынастар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D065 - Аймақтану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Барлығы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"Қазақстан-Американ еркін университеті" жауапкершілігі шектеулі серіктестігі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D074 - Қаржы, банктік және сақтандыру ісі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D075 - Маркетинг және жарнама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Құқық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Барлығы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"Қазақстан-Британ техникалық университеті" акционерлік қоғамы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Ақпараттық технологиялар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D097 - Химиялық инженерия және процестер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D101 - Материалтану және жаңа материалдар технологиясы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D108 - Наноматериалдар және нанотехнологиялар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D115 - Мұнай инженериясы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D117 - Металлургиялық инженерия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D121 - Геология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Барлығы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индустриялық университеті" коммерциялық емес акционерлік қоғамы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D108 - Наноматериалдар және нанотехнологиялар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D117 - Металлургиялық инженерия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Барлығы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техникалық университетi" коммерциялық емес акционерлік қоғамы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D099 - Энергетика және электр техникасы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және металл өңдеу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D104 - Көлік, көліктік техника және технология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D116 - Тау-кен инженериясы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D117 - Металлургиялық инженерия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D121 - Геология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"Ө.А. Байқоңыров атындағы Жезқазған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D124 - Құрылыс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D125 - Құрылыс материалдарының, бұйымдарының және құрастырылымдарының өндірісі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Барлығы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Е.А. Бөкетов атындағы Қарағанды университетi" коммерциялық емес акционерлік қоғамы</w:t>
            </w:r>
          </w:p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және психология</w:t>
            </w:r>
          </w:p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"Қорқыт Ата атындағы Қызылорда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D003 - Пәндік мамандандырылмаған педагогтерді даярлау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Қазақ тілі мен әдебиетінің педагогтерін даярлау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D019 - Шет тілі педагогтерін даярлау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D050 - Философия және әдеп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D053 - Тарих және археология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Құқық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D080 - Биология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"Ө.А. Байқоңыров атындағы Жезқазған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D089 - Химия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техникалық университетi"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және статистика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Барлығы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"Қазтұтынушылародағының Қарағанды университеті" мемлекеттік емес мекемесі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D071 - Мемлекеттік және жергілікті басқару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Барлығы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Есенов атындағы Каспий технологиялар және инжиниринг университеті" коммерциялық емес акционерлік қоғамы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D087 - Қоршаған ортаны қорғау технологиясы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D115 - Мұнай инженериясы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D121 - Геология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Барлығы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Уәлиханов атындағы Көкшетау университетi" коммерциялық емес акционерлік қоғамы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Математика педагогтерін даярлау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D053 - Тарих және археология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D087 - Қоршаған ортаны қорғау технологиясы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D131 - Өсімдік шаруашылығы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Барлығы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 Байтұрсынов атындағы Қостанай өңірлік университеті" коммерциялық емес акционерлік қоғамы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D053 - Тарих және археология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D059 - Шетел филологиясы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D067 - Журналистика және репортер ісі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D080 - Биология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Ақпараттық технологиялар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D099 - Энергетика және электр техникасы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және металл өңдеу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D131 - Өсімдік шаруашылығы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D132 - Мал шаруашылығы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D136 - Автокөлік құралдары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D138 - Ветеринария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Барлығы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"Қорқыт Ата атындағы Қызылорда университеті" коммерциялық емес акционерлік қоғамы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және психология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Математика педагогтерін даярлау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D013 - Химия педагогтерін даярлау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D014 - Биология педагогтерін даярлау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Қазақ тілі мен әдебиетінің педагогтерін даярлау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D071 - Мемлекеттік және жергілікті басқару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D125 - Құрылыс материалдарының, бұйымдарының және құрастырылымдарының өндірісі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Барлығы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медицина университеті" коммерциялық емес акционерлік қоғамы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D119 - Фармацевтикалық өндіріс технологиясы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Барлығы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білім беру корпорациясы" акционерлік қоғамы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D122 - Сәулет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D123 - Геодезия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D124 - Құрылыс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D125 - Құрылыс материалдарының, бұйымдарының және құрастырылымдарының өндірісі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Барлығы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Математика педагогтерін даярлау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Физика педагогтерін даярлау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D016 - Тарих педагогтерін даярлау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Қазақ тілі мен әдебиетінің педагогтерін даярлау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D071 - Мемлекеттік және жергілікті басқару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Ақпараттық технологиялар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Барлығы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"Астана" халықаралық университеті" жауапкершілігі шектеулі серіктестігі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Құқық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D087 - Қоршаған ортаны қорғау технологиясы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Ақпараттық технологиялар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Барлығы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ақпараттық технологиялар университеті" акционерлік қоғамы</w:t>
            </w:r>
          </w:p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Ақпараттық технологиялар</w:t>
            </w:r>
          </w:p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"Astana IT University" жауапкершілігі шектеулі серіктестігіемес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Есенов атындағы Каспий технологиялар және инжиниринг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Барлығы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педагогикалық университеті" коммерциялық емес акционерлік қоғамы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және психология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Математика педагогтерін даярлау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Физика педагогтерін даярлау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D013 - Химия педагогтерін даярлау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D014 - Биология педагогтерін даярлау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D016 - Тарих педагогтерін даярлау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D018 - Орыс тілі мен әдебиетінің педагогтерін даярлау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Барлығы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"Торайғыров университеті" коммерциялық емес акционерлік қоғамы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және психология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D059 - Шетел филологиясы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D080 - Биология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D098 - Жылу энергетикасы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D099 - Энергетика және электр техникасы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және металл өңдеу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D104 - Көлік, көліктік техника және технология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D117 - Металлургиялық инженерия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Барлығы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"Манаш Қозыбаев атындағы Солтүстік Қазақстан университеті" коммерциялық емес акционерлік қоғамы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Ақпараттық технологиялар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D096 - Коммуникация және коммуникациялық технологиялар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D097 - Химиялық инженерия және процестер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D099 - Энергетика және электр техникасы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және металл өңдеу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D104 - Көлік, көліктік техника және технология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Барлығы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"М.Х. Дулати атындағы Тараз өңірлік университеті" коммерциялық емес акционерлік қоғамы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Физика педагогтерін даярлау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Қазақ тілі мен әдебиетінің педагогтерін даярлау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D018 - Орыс тілі мен әдебиетінің педагогтерін даярлау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D089 - Химия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D111 - Азық-түлік өнімдерінің өндірісі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D114 - Тоқыма: киім, аяқ киім және былғары бұйымдары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D129 - Гидротехническое строительство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D137 - Су ресурстары және суды пайдалану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Барлығы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"Тұран" университеті" мекемесі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D066 - Психология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білім беру корпорациясы"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және басқару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D074 - Қаржы, банктік және сақтандыру ісі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Құқық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Барлығы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"Тұран-Астана" университеті" мекемесі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және басқару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D074 - Қаржы, банктік және сақтандыру ісі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Барлығы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"Сулейман Демирель атындағы университет" мекемесі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Математика педагогтерін даярлау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Қазақ тілі мен әдебиетінің педагогтерін даярлау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D019 - Шет тілі педагогтерін даярлау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Құқық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және статистика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Ақпараттық технологиялар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Барлығы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"М.С.Нарикбаев атындағы КазГЮУ" акционерлік қоғамы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Құқық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Барлығы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бизнес университеті" жауапкершілігі шектеулі серіктестігі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D073 - Аудит және салық салу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D074 - Қаржы, банктік және сақтандыру ісі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D075 - Маркетинг және жарнама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Барлығы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"Нархоз университеті" акционерлік қоғамы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D071 - Мемлекеттік және жергілікті басқару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"Тұран" университеті" мекемесі"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және басқару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D074 - Қаржы, банктік және сақтандыру ісі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D075 - Маркетинг және жарнама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Барлығы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мемлекеттік педагогикалық университеті" коммерциялық емес акционерлік қоғамы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D005 - Дене шынықтыру педагогтерін даярлау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Математика педагогтерін даярлау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Физика педагогтерін даярлау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D012 - Информатика педагогтерін даярлау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D013 - Химия педагогтерін даярлау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D018 - Орыс тілі мен әдебиетінің педагогтерін даярлау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Барлығы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Оңтүстiк Қазақстан университетi" коммерциялық емес акционерлік қоғамы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және психология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Математика педагогтерін даярлау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D012 - Информатика педагогтерін даярлау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D082 - Биотехнология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D087 - Қоршаған ортаны қорғау технологиясы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және статистика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D097 - Химиялық инженерия және процестер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Автоматтандыру және басқару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және металл өңдеу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D111 - Азық-түлік өнімдерінің өндірісі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D114 - Тоқыма: киім, аяқ киім және былғары бұйымдары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D117 - Металлургиялық инженерия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D124 - Құрылыс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D125 - Құрылыс материалдарының, бұйымдарының және құрастырылымдарының өндірісі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D146 - Санитарлық-профилактикалық іс-шаралар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Барлығы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Жиыны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