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03313" w14:textId="03033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"Атом энергиясын пайдалану саласындағы тәуекел дәрежесін бағалау өлшемшарттарын және тексеру парақтарын бекіту туралы" Қазақстан Республикасы Энергетика министрінің 2015 жылғы 23 желтоқсандағы № 747 және Қазақстан Республикасы Ұлттық экономика министрінің 2015 жылғы 28 желтоқсандағы № 811 бірлескен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м.а. 2021 жылғы 19 шілдедегі № 236 және Қазақстан Республикасы Ұлттық экономика министрінің м.а. 2021 жылғы 26 шілдедегі № 72 бірлескен бұйрығы. Қазақстан Республикасының Әділет министрлігінде 2021 жылы 3 тамызда № 23837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БҰЙЫРАМЫЗ: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"Атом энергиясын пайдалану саласындағы тәуекел дәрежесін бағалау өлшемшарттарын және тексеру парақтарын бекіту туралы" Қазақстан Республикасы Энергетика министрінің 2015 жылғы 23 желтоқсандағы № 747 және Қазақстан Республикасы Ұлттық экономика министрінің 2015 жылғы 28 желтоқсандағы № 811 бірлескен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12678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Кәсіпкерлік кодексінің 86-бабы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141-бабының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143-бабының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бірлескен бұйрықпен бекітілген Атом энергиясын пайдалану саласындағы субъектілердің тәуекел дәрежесін бағалау </w:t>
      </w:r>
      <w:r>
        <w:rPr>
          <w:rFonts w:ascii="Times New Roman"/>
          <w:b w:val="false"/>
          <w:i w:val="false"/>
          <w:color w:val="000000"/>
          <w:sz w:val="28"/>
        </w:rPr>
        <w:t>өлшемшарттарында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Атом энергиясын пайдалану саласындағы субъектілердің тәуекел дәрежесін бағалау өлшемшарттары (бұдан әрі – Өлшемшарттар) қызметін ядролық қондырғыларды қоспағанда, ықтимал радиациялық қауіптілігі III және IV санаттардағы объектілермен жүзеге асыратын субъектілерді (бұдан әрі – атом энергиясын пайдалану саласындағы субъектілер) тәуекел дәрежелері бойынша жатқызу мақсатында Қазақстан Республикасының Кәсіпкерлік кодексінің 141-бабы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Ұлттық экономика министрінің міндетін атқарушының 2018 жылғы 31 шiлдедегi №3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17371 болып тіркелген) бекітілген Мемлекеттік органдардың тәуекелдерді бағалау жүйесін қалыптастыру және тексеру парақтарының нысанын бекіту қағидаларына сәйкес әзірленген.";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Атом энергиясын пайдалану саласындағы субъектілердің тәуекел дәрежесін бағалаудың субъективті </w:t>
      </w:r>
      <w:r>
        <w:rPr>
          <w:rFonts w:ascii="Times New Roman"/>
          <w:b w:val="false"/>
          <w:i w:val="false"/>
          <w:color w:val="000000"/>
          <w:sz w:val="28"/>
        </w:rPr>
        <w:t>өлшемшарттарында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5-жол алып тасталсын;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18-жол мынадай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0"/>
        <w:gridCol w:w="8857"/>
        <w:gridCol w:w="673"/>
      </w:tblGrid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 шоғырларға калибрлеу жүргізуге және иондаушы сәулелену көздері жұмысының сапасын бақылауға жауапты медициналық физиктердің: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медициналық физиктердің шоғырға калибрлеу жүргізу және сапаны бақылау бойынша дипломдарының және арнайы даярлығы туралы құжаттарының;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радиотерапиялық қондырғының сапасын бақылау бағдарламасының және шоғырларға калибрлеу жүргізу және сапасын бақылау соңғы хаттамасының болуы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Елеулі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бірлескен бұйрықпен бекітілген Қызметін ядролық қондырғыларды қоспағанда, ықтимал радиациялық қауіптілігі III санаттағы объектілермен жүзеге асыратын субъектілерге қатысты атом энергиясын пайдалану саласындағы тексеру </w:t>
      </w:r>
      <w:r>
        <w:rPr>
          <w:rFonts w:ascii="Times New Roman"/>
          <w:b w:val="false"/>
          <w:i w:val="false"/>
          <w:color w:val="000000"/>
          <w:sz w:val="28"/>
        </w:rPr>
        <w:t>парағында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5-жол алып тасталсын;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18-жол мынадай редакцияда жазылсын: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0"/>
        <w:gridCol w:w="8857"/>
        <w:gridCol w:w="673"/>
      </w:tblGrid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 шоғырларға калибрлеу жүргізуге және иондаушы сәулелену көздері жұмысының сапасын бақылауға жауапты медициналық физиктердің: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медициналық физиктердің шоғырға калибрлеу жүргізу және сапаны бақылау бойынша дипломдарының және арнайы даярлығы туралы құжаттарының;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радиотерапиялық қондырғының сапасын бақылау бағдарламасының және шоғырларға калибрлеу жүргізу және сапасын бақылау соңғы хаттамасының болуы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Елеулі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бірлескен бұйрықпен бекітілген Қызметін ядролық қондырғыларды қоспағанда, ықтимал радиациялық қауіптілігі IV санаттағы объектілермен жүзеге асыратын субъектілерге қатысты атом энергиясын пайдалану саласындағы тексеру </w:t>
      </w:r>
      <w:r>
        <w:rPr>
          <w:rFonts w:ascii="Times New Roman"/>
          <w:b w:val="false"/>
          <w:i w:val="false"/>
          <w:color w:val="000000"/>
          <w:sz w:val="28"/>
        </w:rPr>
        <w:t>парағында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2-жол алып тасталсын.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 Қазақстан Республикасы Әділет министрлігінде мемлекеттік тіркеуді;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бұйрықты Қазақстан Республикасы Энергетика министрлігінің интернет-ресурсында орналастыруды;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бірлескен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бұйрықтың орындалуын бақылау жетекшілік ететін Қазақстан Республикасының энергетика вице-министріне жүктелсін.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 алғашқы ресми жарияланған күнінен кейін күнтізбелік он күн өткен соң қолданысқа енгізіледі.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1"/>
        <w:gridCol w:w="6279"/>
      </w:tblGrid>
      <w:tr>
        <w:trPr>
          <w:trHeight w:val="30" w:hRule="atLeast"/>
        </w:trPr>
        <w:tc>
          <w:tcPr>
            <w:tcW w:w="6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 м.а.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__________А. Абдыкадыров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Министрдің м.а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М. Журебеков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прокуратурасының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Құқықтық статистика және арнайы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есепке алу жөніндегі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