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3431" w14:textId="10e3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2021-2022, 2022-2023, 2023-2024 оқу жылдарына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2 шiлдедегі № 316 бұйрығы. Қазақстан Республикасының Әділет министрлігінде 2021 жылғы 2 шiлдеде № 23268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ереженің15-тармағының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30.06.2023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2021-2022, 2022-2023, 2023-2024 оқу жылдарына арналған білім беру бағдарламаларының топтары бөлінісінде жоғары білімі бар кадрларды даярлауға мемлекеттік білім беру тапсырысы;</w:t>
      </w:r>
    </w:p>
    <w:bookmarkEnd w:id="1"/>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2021-2022, 2022-2023, 2023-2024 оқу жылдарына магистрлерді даярлауға арналған мемлекеттік білім беру тапсырысы;</w:t>
      </w:r>
    </w:p>
    <w:bookmarkEnd w:id="2"/>
    <w:bookmarkStart w:name="z5"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2021-2022, 2022-2023, 2023-2024 оқу жылдарына PhD докторларын даярлауға арналған мемлекеттік білім беру тапсырысы бөлінсін.</w:t>
      </w:r>
    </w:p>
    <w:bookmarkEnd w:id="3"/>
    <w:bookmarkStart w:name="z6" w:id="4"/>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бұйрықты Қазақстан Республикасы Білім және ғылым министрлігінің ресми интернет-ресурсында орналастыруды;</w:t>
      </w:r>
    </w:p>
    <w:bookmarkEnd w:id="6"/>
    <w:bookmarkStart w:name="z9" w:id="7"/>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 ететін Қазақстан Республикасының Білім және ғылым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"__" _______ 2021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"__" _______ 2021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2021 жылғы 2 шілдедегі </w:t>
            </w:r>
            <w:r>
              <w:br/>
            </w:r>
            <w:r>
              <w:rPr>
                <w:rFonts w:ascii="Times New Roman"/>
                <w:b w:val="false"/>
                <w:i w:val="false"/>
                <w:color w:val="000000"/>
                <w:sz w:val="20"/>
              </w:rPr>
              <w:t>№ 316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10"/>
    <w:p>
      <w:pPr>
        <w:spacing w:after="0"/>
        <w:ind w:left="0"/>
        <w:jc w:val="left"/>
      </w:pPr>
      <w:r>
        <w:rPr>
          <w:rFonts w:ascii="Times New Roman"/>
          <w:b/>
          <w:i w:val="false"/>
          <w:color w:val="000000"/>
        </w:rPr>
        <w:t xml:space="preserve"> 2022-2023 оқу жылына арналған білім беру бағдарламаларының топтары бөлінісінде жоғары білімі бар кадрларды даярлауға арналған мемлекеттік білім беру тапсырысы</w:t>
      </w:r>
    </w:p>
    <w:bookmarkEnd w:id="10"/>
    <w:p>
      <w:pPr>
        <w:spacing w:after="0"/>
        <w:ind w:left="0"/>
        <w:jc w:val="both"/>
      </w:pPr>
      <w:r>
        <w:rPr>
          <w:rFonts w:ascii="Times New Roman"/>
          <w:b w:val="false"/>
          <w:i w:val="false"/>
          <w:color w:val="ff0000"/>
          <w:sz w:val="28"/>
        </w:rPr>
        <w:t xml:space="preserve">
      Ескерту. 1-қосымша жаңа редакцияда – ҚР Ғылым және жоғары білім министрінің м.а. 03.03.2023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мүгедектерге, бала кезінен мүгедектігі бар адамдарға, мүгедектігі бар балаларға арналған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ардагерлеріне, жеңілдіктері бойынша Ұлы Отан соғысының ардагерлеріне теңестірілген ардагерлерге арналған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да көп кәмелетке толмаған бала тәрбиеленетін отбасылардан шыққан балаларға арналған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отбасылар қатарындағы балаларға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тәрбиелеп отырған отбасылардан шыққан балаларға, бірінші, екінші топтағы мүгедек адамдарға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6B023 Тілдер және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мүгедектерге, бала кезінен мүгедектігі бар адамдарға, мүгедектігі бар балаларға арналған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ардагерлеріне, жеңілдіктері бойынша Ұлы Отан соғысының ардагерлеріне теңестірілген ардагерлерге арналған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да көп кәмелетке толмаған бала тәрбиеленетін отбасылардан шыққан балаларға арналған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отбасылар қатарындағы балаларға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тәрбиелеп отырған отбасылардан шыққан балаларға, бірінші, екінші топтағы мүгедек адамдарға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6B031 Әлеуметтік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мүгедектігі бар адамдар, бала кезінен мүгедектігі бар,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6B042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мүгедектерге, бала кезінен мүгедектігі бар адамдарға, мүгедектігі бар балаларға арналған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ардагерлеріне, жеңілдіктері бойынша Ұлы Отан соғысының ардагерлеріне теңестірілген ардагерлерге арналған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да көп кәмелетке толмаған бала тәрбиеленетін отбасылардан шыққан балаларға арналған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отбасылар қатарындағы балаларға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тәрбиелеп отырған отбасылардан шыққан балаларға, бірінші, екінші топтағы мүгедек адамдарға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мүгедектерге, бала кезінен мүгедектігі бар адамдарға, мүгедектігі бар балаларға арналған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ардагерлеріне, жеңілдіктері бойынша Ұлы Отан соғысының ардагерлеріне теңестірілген ардагерлерге арналған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да көп кәмелетке толмаған бала тәрбиеленетін отбасылардан шыққан балаларға арналған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отбасылар қатарындағы балаларға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тәрбиелеп отырған отбасылардан шыққан балаларға, бірінші, екінші топтағы мүгедек адамдарға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мүгедектерге, бала кезінен мүгедектігі бар адамдарға, мүгедектігі бар балаларға арналған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ардагерлеріне, жеңілдіктері бойынша Ұлы Отан соғысының ардагерлеріне теңестірілген ардагерлерге арналған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да көп кәмелетке толмаған бала тәрбиеленетін отбасылардан шыққан балаларға арналған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отбасылар қатарындағы балаларға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тәрбиелеп отырған отбасылардан шыққан балаларға, бірінші, екінші топтағы мүгедек адамдарға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мүгедектерге, бала кезінен мүгедектігі бар адамдарға, мүгедектігі бар балаларға арналған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ардагерлеріне, жеңілдіктері бойынша Ұлы Отан соғысының ардагерлеріне теңестірілген ардагерлерге арналған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да көп кәмелетке толмаған бала тәрбиеленетін отбасылардан шыққан балаларға арналған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отбасылар қатарындағы балаларға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тәрбиелеп отырған отбасылардан шыққан балаларға, бірінші, екінші топтағы мүгедек адамдарға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мүгедектерге, бала кезінен мүгедектігі бар адамдарға, мүгедектігі бар балаларға арналған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ардагерлеріне, жеңілдіктері бойынша Ұлы Отан соғысының ардагерлеріне теңестірілген ардагерлерге арналған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да көп кәмелетке толмаған бала тәрбиеленетін отбасылардан шыққан балаларға арналған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отбасылар қатарындағы балаларға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тәрбиелеп отырған отбасылардан шыққан балаларға, бірінші, екінші топтағы мүгедек адамдарға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мүгедектерге, бала кезінен мүгедектігі бар адамдарға, мүгедектігі бар балаларға арналған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ардагерлеріне, жеңілдіктері бойынша Ұлы Отан соғысының ардагерлеріне теңестірілген ардагерлерге арналған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да көп кәмелетке толмаған бала тәрбиеленетін отбасылардан шыққан балаларға арналған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отбасылар қатарындағы балаларға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тәрбиелеп отырған отбасылардан шыққан балаларға, бірінші, екінші топтағы мүгедек адамдарға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мүгедектерге, бала кезінен мүгедектігі бар адамдарға, мүгедектігі бар балаларға арналған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ардагерлеріне, жеңілдіктері бойынша Ұлы Отан соғысының ардагерлеріне теңестірілген ардагерлерге арналған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да көп кәмелетке толмаған бала тәрбиеленетін отбасылардан шыққан балаларға арналған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отбасылар қатарындағы балаларға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тәрбиелеп отырған отбасылардан шыққан балаларға, бірінші, екінші топтағы мүгедек адамдарға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аппараттарды сынау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Ясауи атындағы Халықаралық қазақ-түрік университетінде Түрік Республикасынан, басқа да түркітілдес республикалардан келген студенттерді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 азаматтарын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студенттерін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дайындық бөлімінде тыңдаушыларды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азаматтары болып табылмайтын ұлты қазақ адамдарды жоғары оқу орындарының дайындық бөлімінде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тілдік даярлық деңгейін арттыру үшін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оқу орындарының филиалдарында студенттерді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 Ясауи атындағы Халықаралық қазақ-түрік университетінде Түркия Республикасынан, басқа да түркітілдес республикалардан келген тыңдаушыларды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шетелден келген азаматтарды дайындық бөлімдерінде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оның ішінде ҚР азаматы болып табылмайтын ұлты қазақ адамдарды оқытуға арналған стипендиялық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6В0101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мүгедектерге, бала кезінен мүгедектігі бар адамдарға, мүгедектігі бар балаларға арналған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ардагерлеріне, жеңілдіктері бойынша Ұлы Отан соғысының ардагерлеріне теңестірілген ардагерлерге арналған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да көп кәмелетке толмаған бала тәрбиеленетін отбасылардан шыққан балаларға арналған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отбасылар қатарындағы балаларға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тәрбиелеп отырған отбасылардан шыққан балаларға, бірінші, екінші топтағы мүгедек адамдарға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 шілдедегі</w:t>
            </w:r>
            <w:r>
              <w:br/>
            </w:r>
            <w:r>
              <w:rPr>
                <w:rFonts w:ascii="Times New Roman"/>
                <w:b w:val="false"/>
                <w:i w:val="false"/>
                <w:color w:val="000000"/>
                <w:sz w:val="20"/>
              </w:rPr>
              <w:t>№ 316 бұйрығына</w:t>
            </w:r>
            <w:r>
              <w:br/>
            </w:r>
            <w:r>
              <w:rPr>
                <w:rFonts w:ascii="Times New Roman"/>
                <w:b w:val="false"/>
                <w:i w:val="false"/>
                <w:color w:val="000000"/>
                <w:sz w:val="20"/>
              </w:rPr>
              <w:t>2-қосымша</w:t>
            </w:r>
          </w:p>
        </w:tc>
      </w:tr>
    </w:tbl>
    <w:bookmarkStart w:name="z15" w:id="11"/>
    <w:p>
      <w:pPr>
        <w:spacing w:after="0"/>
        <w:ind w:left="0"/>
        <w:jc w:val="left"/>
      </w:pPr>
      <w:r>
        <w:rPr>
          <w:rFonts w:ascii="Times New Roman"/>
          <w:b/>
          <w:i w:val="false"/>
          <w:color w:val="000000"/>
        </w:rPr>
        <w:t xml:space="preserve"> 2022-2023 оқу жылына магистрлерді даярлауға арналған мемлекеттік білім беру тапсырысы</w:t>
      </w:r>
    </w:p>
    <w:bookmarkEnd w:id="11"/>
    <w:p>
      <w:pPr>
        <w:spacing w:after="0"/>
        <w:ind w:left="0"/>
        <w:jc w:val="both"/>
      </w:pPr>
      <w:r>
        <w:rPr>
          <w:rFonts w:ascii="Times New Roman"/>
          <w:b w:val="false"/>
          <w:i w:val="false"/>
          <w:color w:val="ff0000"/>
          <w:sz w:val="28"/>
        </w:rPr>
        <w:t xml:space="preserve">
      Ескерту. 2-қосымша жаңа редакцияда – ҚР Ғылым және жоғары білім министрінің м.а. 03.03.2023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 бағытының коды және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 тобының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Ғылыми-педагогикалық магистратура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Бейінді магистратура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Педагогикалық ғылымдар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7M012 Мектепке дейінгі тәрбиелеу және оқыту педагогикасы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Пәндік мамандандырылмаған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Жаратылыстану пәндері бойынша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Гуманитарлық пәндер бойынша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Әлеуметтік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 Өнер және гуманитарлық ғылымдар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Тілдер және әдебиет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басқару және құқық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және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Жаратылыстану ғылымдары, математика және статистика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Биологиялық және сабақтас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Физикалық және химиялық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Ақпараттық-коммуникациялық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Ақпараттық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Инженерлік, өңдеу және құрылыс салалары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және инженерлік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Өндірістік және өңдеу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Сәулет және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Су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Стандарттау, сертификаттау және метрология (сала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Денсаулық сақтау және әлеуметтік қамтамасыз ету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Ауыл шаруашылығы және биоресурстар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7М081 Агрономия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Балық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Су ресурстары және суды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7M102 Әлеуметтік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және өндірісте еңбекті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Көлік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университетінің қазақстандық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шетелдік азаматтарды оқытуға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2021 жылғы 2 шілдедегі </w:t>
            </w:r>
            <w:r>
              <w:br/>
            </w:r>
            <w:r>
              <w:rPr>
                <w:rFonts w:ascii="Times New Roman"/>
                <w:b w:val="false"/>
                <w:i w:val="false"/>
                <w:color w:val="000000"/>
                <w:sz w:val="20"/>
              </w:rPr>
              <w:t>№ 316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7" w:id="12"/>
    <w:p>
      <w:pPr>
        <w:spacing w:after="0"/>
        <w:ind w:left="0"/>
        <w:jc w:val="left"/>
      </w:pPr>
      <w:r>
        <w:rPr>
          <w:rFonts w:ascii="Times New Roman"/>
          <w:b/>
          <w:i w:val="false"/>
          <w:color w:val="000000"/>
        </w:rPr>
        <w:t xml:space="preserve"> 2022-2023 оқу жылына PhD докторларын даярлауға арналған мемлекеттік білім беру тапсырысы</w:t>
      </w:r>
    </w:p>
    <w:bookmarkEnd w:id="12"/>
    <w:p>
      <w:pPr>
        <w:spacing w:after="0"/>
        <w:ind w:left="0"/>
        <w:jc w:val="both"/>
      </w:pPr>
      <w:r>
        <w:rPr>
          <w:rFonts w:ascii="Times New Roman"/>
          <w:b w:val="false"/>
          <w:i w:val="false"/>
          <w:color w:val="ff0000"/>
          <w:sz w:val="28"/>
        </w:rPr>
        <w:t xml:space="preserve">
      Ескерту. 3-қосымша жаңа редакцияда - ҚР Ғылым және жоғары білім министрінің 20.07.2022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Педагогикалық ғылымдар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 Мектепке дейінгі тәрбиелеу және оқыту педагогикасы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педагогикасы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 Пәндік мамандандырылмаған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Жалпы дамудың пәндік мамандандырылған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Жаратылыстану пәндері бойынша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Гуманитарлық пәндер бойынша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Тілдер және әдебиет бойынша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 Әлеуметтік педагогтарды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 Өнер және гуманитарлық ғылымдар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Тілдер және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 Әлеуметтік ғылымдар, журналистика және ақпарат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 Жаратылыстану ғылымдары, математика және статистика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 Биологиялық және сабақтас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Қоршаған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Физикалық және химиялық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 Ақпараттық-коммуникациялық технологиялар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8D061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 Инженерлік, өңдеу және құрылыс салалары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 Инженерия және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8D072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 Сәулет және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 Су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 Стандарттау, сертификаттау және метрология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 Ауыл шаруашылығы және биоресурстар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 Агрономия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8D082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Агроинженерия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 Ветеринария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8D112 Гигиена және өндірісте еңбекті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Көлік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8D114 Әлеуметтік қамсыздандыру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2021 жылғы 2 шілдедегі </w:t>
            </w:r>
            <w:r>
              <w:br/>
            </w:r>
            <w:r>
              <w:rPr>
                <w:rFonts w:ascii="Times New Roman"/>
                <w:b w:val="false"/>
                <w:i w:val="false"/>
                <w:color w:val="000000"/>
                <w:sz w:val="20"/>
              </w:rPr>
              <w:t>№ 316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2" w:id="13"/>
    <w:p>
      <w:pPr>
        <w:spacing w:after="0"/>
        <w:ind w:left="0"/>
        <w:jc w:val="left"/>
      </w:pPr>
      <w:r>
        <w:rPr>
          <w:rFonts w:ascii="Times New Roman"/>
          <w:b/>
          <w:i w:val="false"/>
          <w:color w:val="000000"/>
        </w:rPr>
        <w:t xml:space="preserve"> 2022 - 2023 оқу жылына халық тығыз қоныстанған және батыс өңірлердің жастарын жетекші жоғары оқу орындарында оқыту үшін мемлекеттік білім беру тапсырысы</w:t>
      </w:r>
    </w:p>
    <w:bookmarkEnd w:id="13"/>
    <w:p>
      <w:pPr>
        <w:spacing w:after="0"/>
        <w:ind w:left="0"/>
        <w:jc w:val="both"/>
      </w:pPr>
      <w:r>
        <w:rPr>
          <w:rFonts w:ascii="Times New Roman"/>
          <w:b w:val="false"/>
          <w:i w:val="false"/>
          <w:color w:val="ff0000"/>
          <w:sz w:val="28"/>
        </w:rPr>
        <w:t xml:space="preserve">
      Ескерту. Бұйрық 4-қосымшамен толықтырылды - ҚР Ғылым және жоғары білім министрінің 20.07.2022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қолданысқа енгізіледі); жаңа редакцияда – ҚР Ғылым және жоғары білім министрінің м.а. 03.03.2023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магистралдық желілер және инфрақұрылым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Манғыстау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магистралдық желілер және инфрақұрылым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6B023 Тілдер және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6B031 Әлеуметтік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6B042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6B023 Тілдер және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6B031 Әлеуметтік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6B042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Археология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6B023 Тілдер және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6B031 Әлеуметтік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6B042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6B023 Тілдер және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6B031 Әлеуметтік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6B042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6B023 Тілдер және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6B031 Әлеуметтік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6B042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 шілдедегі</w:t>
            </w:r>
            <w:r>
              <w:br/>
            </w:r>
            <w:r>
              <w:rPr>
                <w:rFonts w:ascii="Times New Roman"/>
                <w:b w:val="false"/>
                <w:i w:val="false"/>
                <w:color w:val="000000"/>
                <w:sz w:val="20"/>
              </w:rPr>
              <w:t>№ 316 бұйрығына</w:t>
            </w:r>
            <w:r>
              <w:br/>
            </w:r>
            <w:r>
              <w:rPr>
                <w:rFonts w:ascii="Times New Roman"/>
                <w:b w:val="false"/>
                <w:i w:val="false"/>
                <w:color w:val="000000"/>
                <w:sz w:val="20"/>
              </w:rPr>
              <w:t>5-қосымша</w:t>
            </w:r>
          </w:p>
        </w:tc>
      </w:tr>
    </w:tbl>
    <w:bookmarkStart w:name="z24" w:id="14"/>
    <w:p>
      <w:pPr>
        <w:spacing w:after="0"/>
        <w:ind w:left="0"/>
        <w:jc w:val="left"/>
      </w:pPr>
      <w:r>
        <w:rPr>
          <w:rFonts w:ascii="Times New Roman"/>
          <w:b/>
          <w:i w:val="false"/>
          <w:color w:val="000000"/>
        </w:rPr>
        <w:t xml:space="preserve"> 2022 - 2023 оқу жылына сенімгерлік басқарудағы жоғары және жоғары оқу орнынан кейінгі білім беру ұйымдары студенттерді оқытуға ("Манаш Қозыбаев атындағы Солтүстік Қазақстан университеті" КеАҚ) арналған білім мемлекеттік білім беру тапсырысы</w:t>
      </w:r>
    </w:p>
    <w:bookmarkEnd w:id="14"/>
    <w:p>
      <w:pPr>
        <w:spacing w:after="0"/>
        <w:ind w:left="0"/>
        <w:jc w:val="both"/>
      </w:pPr>
      <w:r>
        <w:rPr>
          <w:rFonts w:ascii="Times New Roman"/>
          <w:b w:val="false"/>
          <w:i w:val="false"/>
          <w:color w:val="ff0000"/>
          <w:sz w:val="28"/>
        </w:rPr>
        <w:t xml:space="preserve">
      Ескерту. Бұйрық 5-қосымшамен толықтырылды - ҚР Ғылым және жоғары білім министрінің 20.07.2022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 шілдедегі</w:t>
            </w:r>
            <w:r>
              <w:br/>
            </w:r>
            <w:r>
              <w:rPr>
                <w:rFonts w:ascii="Times New Roman"/>
                <w:b w:val="false"/>
                <w:i w:val="false"/>
                <w:color w:val="000000"/>
                <w:sz w:val="20"/>
              </w:rPr>
              <w:t>№ 316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2023-2024 оқу жылына арналған білім беру бағдарламаларының топтары бөлінісінде жоғары білімі бар кадрларды даярлауға арналған мемлекеттік білім беру тапсырысы</w:t>
      </w:r>
    </w:p>
    <w:p>
      <w:pPr>
        <w:spacing w:after="0"/>
        <w:ind w:left="0"/>
        <w:jc w:val="both"/>
      </w:pPr>
      <w:r>
        <w:rPr>
          <w:rFonts w:ascii="Times New Roman"/>
          <w:b w:val="false"/>
          <w:i w:val="false"/>
          <w:color w:val="ff0000"/>
          <w:sz w:val="28"/>
        </w:rPr>
        <w:t xml:space="preserve">
      Ескерту. 6-қосымшамен толықтырылды – ҚР Ғылым және жоғары білім министрінің 30.06.2023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 жеңілдіктері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балаларға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6B023 Тілдер және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 жеңілдіктері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балаларға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6B031 Әлеуметтік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 жеңілдіктері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балаларға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6B042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 жеңілдіктері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балаларға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 жеңілдіктері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балаларға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 жеңілдіктері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балаларға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 мен қозғалтқыштарды ұшуда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 жеңілдіктері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балаларға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 жеңілдіктері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балаларға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 жеңілдіктері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балаларға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 жеңілдіктері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балаларға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w:t>
            </w:r>
            <w:r>
              <w:rPr>
                <w:rFonts w:ascii="Times New Roman"/>
                <w:b w:val="false"/>
                <w:i w:val="false"/>
                <w:color w:val="000000"/>
                <w:sz w:val="20"/>
              </w:rPr>
              <w:t>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аппараттарды сынау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Ясауи атындағы Халықаралық қазақ-түрік университетінде Түрік Республикасынан, басқа да түркітілдес республикалардан келген студенттерді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 азаматтарын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студенттерін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дайындық бөлімінде тыңдаушыларды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оқу орындарының филиалдарында студенттерді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w:t>
            </w:r>
          </w:p>
          <w:p>
            <w:pPr>
              <w:spacing w:after="20"/>
              <w:ind w:left="20"/>
              <w:jc w:val="both"/>
            </w:pPr>
            <w:r>
              <w:rPr>
                <w:rFonts w:ascii="Times New Roman"/>
                <w:b w:val="false"/>
                <w:i w:val="false"/>
                <w:color w:val="000000"/>
                <w:sz w:val="20"/>
              </w:rPr>
              <w:t>
дайындық бөлімдерінің студенттерін оқыту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азаматтары болып табылмайтын ұлты қазақ адамдарды жоғары оқу орындарының дайындық бөлімінде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тілдік даярлық деңгейін арттыру үшін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 Ясауи атындағы Халықаралық қазақ-түрік университетінде Түркия Республикасынан, басқа да түркітілдес республикалардан келген тыңдаушыларды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шетелден келген азаматтарды дайындық бөлімдерінде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оның ішінде ҚР азаматы болып табылмайтын ұлты қазақ адамдарды оқытуға арналған стипендиялық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6В0101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мүгедектігі бар адамдар, бала кезінен мүгедектігі бар,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 шілдедегі</w:t>
            </w:r>
            <w:r>
              <w:br/>
            </w:r>
            <w:r>
              <w:rPr>
                <w:rFonts w:ascii="Times New Roman"/>
                <w:b w:val="false"/>
                <w:i w:val="false"/>
                <w:color w:val="000000"/>
                <w:sz w:val="20"/>
              </w:rPr>
              <w:t>№ 316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2023-2024 оқу жылына магистрлерді даярлауға арналған мемлекеттік білім беру тапсырысы</w:t>
      </w:r>
    </w:p>
    <w:p>
      <w:pPr>
        <w:spacing w:after="0"/>
        <w:ind w:left="0"/>
        <w:jc w:val="both"/>
      </w:pPr>
      <w:r>
        <w:rPr>
          <w:rFonts w:ascii="Times New Roman"/>
          <w:b w:val="false"/>
          <w:i w:val="false"/>
          <w:color w:val="ff0000"/>
          <w:sz w:val="28"/>
        </w:rPr>
        <w:t xml:space="preserve">
      Ескерту. 7-қосымшамен толықтырылды – ҚР Ғылым және жоғары білім министрінің 30.06.2023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магистратура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магистратура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Педагогикалық ғылымдар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7M012 Мектепке дейінгі тәрбиелеу және оқыту педагогикасы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Пәндік мамандандырылмаған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Жаратылыстану пәндері бойынша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Гуманитарлық пәндер бойынша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Әлеуметтік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бойынша кадрларды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 Өнер және гуманитарлық ғылымдар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Тілдер және әдебиет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басқару және құқық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және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Жаратылыстану ғылымдары, математика және статистика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Биологиялық және сабақтас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Физикалық және химиялық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Ақпараттық-коммуникациялық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Ақпараттық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Инженерлік, өңдеу және құрылыс салалары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және инженерлік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Өндірістік және өңдеу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Сәулет және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Су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Стандарттау, сертификаттау және метрология (сала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Денсаулық сақтау және әлеуметтік қамтамасыз ету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Ауыл шаруашылығы және биоресурстар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7М081 Агрономия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Балық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Су ресурстары және суды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7M102 Әлеуметтік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және өндірісте еңбекті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Көлік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университетінің қазақстандық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шетелдік азаматтарды оқытуға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 шілдедегі</w:t>
            </w:r>
            <w:r>
              <w:br/>
            </w:r>
            <w:r>
              <w:rPr>
                <w:rFonts w:ascii="Times New Roman"/>
                <w:b w:val="false"/>
                <w:i w:val="false"/>
                <w:color w:val="000000"/>
                <w:sz w:val="20"/>
              </w:rPr>
              <w:t>№ 316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2023-2024 оқу жылына PhD докторларын даярлауға арналған мемлекеттік білім беру тапсырысы</w:t>
      </w:r>
    </w:p>
    <w:p>
      <w:pPr>
        <w:spacing w:after="0"/>
        <w:ind w:left="0"/>
        <w:jc w:val="both"/>
      </w:pPr>
      <w:r>
        <w:rPr>
          <w:rFonts w:ascii="Times New Roman"/>
          <w:b w:val="false"/>
          <w:i w:val="false"/>
          <w:color w:val="ff0000"/>
          <w:sz w:val="28"/>
        </w:rPr>
        <w:t xml:space="preserve">
      Ескерту. 8-қосымшамен толықтырылды – ҚР Ғылым және жоғары білім министрінің 30.06.2023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Даярлау бағытының коды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 бағдарламасы тобының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 бағдарламалары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Педагогикалық ғылымдар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 Мектепке дейінгі тәрбиелеу және оқыту педагогикасы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педагогикасы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 Пәндік мамандандырылмаған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Жалпы дамудың пәндік мамандандырылған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Жаратылыстану пәндері бойынша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Гуманитарлық пәндер бойынша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Тілдер және әдебиет бойынша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 Әлеуметтік педагогтарды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бойынша кадрларды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 Өнер және гуманитарлық ғылымдар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Тілдер және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 Әлеуметтік ғылымдар, журналистика және ақпарат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 Жаратылыстану ғылымдары, математика және статистика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 Биологиялық және сабақтас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Қоршаған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Физикалық және химиялық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 Ақпараттық-коммуникациялық технологиялар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8D061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 Инженерлік, өңдеу және құрылыс салалары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 Инженерия және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8D072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 Сәулет және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 Су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 Стандарттау, сертификаттау және метрология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 Ауыл шаруашылығы және биоресурстар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 Агрономия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8D082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Агроинженерия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 Ветеринария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8D112 Гигиена және өндірісте еңбекті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Көлік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8D114 Әлеуметтік қамсыздандыру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 шілдедегі</w:t>
            </w:r>
            <w:r>
              <w:br/>
            </w:r>
            <w:r>
              <w:rPr>
                <w:rFonts w:ascii="Times New Roman"/>
                <w:b w:val="false"/>
                <w:i w:val="false"/>
                <w:color w:val="000000"/>
                <w:sz w:val="20"/>
              </w:rPr>
              <w:t>№ 316 бұйрығына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2023 - 2024 оқу жылына халық тығыз қоныстанған батыс және жаңадан құрылған өңірлердің жастарын жетекші жоғары оқу орындарында оқыту үшін мемлекеттік білім беру тапсырысы</w:t>
      </w:r>
    </w:p>
    <w:p>
      <w:pPr>
        <w:spacing w:after="0"/>
        <w:ind w:left="0"/>
        <w:jc w:val="both"/>
      </w:pPr>
      <w:r>
        <w:rPr>
          <w:rFonts w:ascii="Times New Roman"/>
          <w:b w:val="false"/>
          <w:i w:val="false"/>
          <w:color w:val="ff0000"/>
          <w:sz w:val="28"/>
        </w:rPr>
        <w:t xml:space="preserve">
      Ескерту. 9-қосымшамен толықтырылды – ҚР Ғылым және жоғары білім министрінің 30.06.2023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 мен қозғалтқыштарды ұшуда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 мен қозғалтқыштарды ұшуда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 мен қозғалтқыштарды ұшуда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 шілдедегі</w:t>
            </w:r>
            <w:r>
              <w:br/>
            </w:r>
            <w:r>
              <w:rPr>
                <w:rFonts w:ascii="Times New Roman"/>
                <w:b w:val="false"/>
                <w:i w:val="false"/>
                <w:color w:val="000000"/>
                <w:sz w:val="20"/>
              </w:rPr>
              <w:t>№ 316 бұйрығына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2023 - 2024 оқу жылына жоғары және жоғары оқу орнынан кейінгі білім беру ұйымдарында қос дипломды білім беру бағдарламалары бойынша студенттерді оқытуға арналған білім мемлекеттік білім беру тапсырысының көлемі көрсетілген жоғары және (немесе) жоғары оқу орнынан кейінгі білім беру ұйымдарының тізбесі</w:t>
      </w:r>
    </w:p>
    <w:p>
      <w:pPr>
        <w:spacing w:after="0"/>
        <w:ind w:left="0"/>
        <w:jc w:val="both"/>
      </w:pPr>
      <w:r>
        <w:rPr>
          <w:rFonts w:ascii="Times New Roman"/>
          <w:b w:val="false"/>
          <w:i w:val="false"/>
          <w:color w:val="ff0000"/>
          <w:sz w:val="28"/>
        </w:rPr>
        <w:t xml:space="preserve">
      Ескерту. 10-қосымшамен толықтырылды – ҚР Ғылым және жоғары білім министрінің 30.06.2023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атындағы Солтүстік Қазақстан университеті" КеАҚ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оқу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