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e6ac4" w14:textId="f9e6a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24 маусымдағы № 610 бұйрығы. Қазақстан Республикасының Әділет министрлігінде 2021 жылғы 29 маусымда № 23207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кіріспесіне</w:t>
      </w:r>
      <w:r>
        <w:rPr>
          <w:rFonts w:ascii="Times New Roman"/>
          <w:b w:val="false"/>
          <w:i w:val="false"/>
          <w:color w:val="000000"/>
          <w:sz w:val="28"/>
        </w:rPr>
        <w:t xml:space="preserve"> орыс тілінде өзгерістер енгізілген, қазақ тілінде мәтін өзгермейді;</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1 "Ағымдағы шығындар" деген санатында:</w:t>
      </w:r>
    </w:p>
    <w:p>
      <w:pPr>
        <w:spacing w:after="0"/>
        <w:ind w:left="0"/>
        <w:jc w:val="both"/>
      </w:pPr>
      <w:r>
        <w:rPr>
          <w:rFonts w:ascii="Times New Roman"/>
          <w:b w:val="false"/>
          <w:i w:val="false"/>
          <w:color w:val="000000"/>
          <w:sz w:val="28"/>
        </w:rPr>
        <w:t>
      01 "Тауарлар мен қызметтерге шығындар" деген сыныбында:</w:t>
      </w:r>
    </w:p>
    <w:p>
      <w:pPr>
        <w:spacing w:after="0"/>
        <w:ind w:left="0"/>
        <w:jc w:val="both"/>
      </w:pPr>
      <w:r>
        <w:rPr>
          <w:rFonts w:ascii="Times New Roman"/>
          <w:b w:val="false"/>
          <w:i w:val="false"/>
          <w:color w:val="000000"/>
          <w:sz w:val="28"/>
        </w:rPr>
        <w:t>
      150 "Қызметтер мен жұмыстарды сатып алу" деген кіші сыныбында:</w:t>
      </w:r>
    </w:p>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p>
      <w:pPr>
        <w:spacing w:after="0"/>
        <w:ind w:left="0"/>
        <w:jc w:val="both"/>
      </w:pPr>
      <w:r>
        <w:rPr>
          <w:rFonts w:ascii="Times New Roman"/>
          <w:b w:val="false"/>
          <w:i w:val="false"/>
          <w:color w:val="000000"/>
          <w:sz w:val="28"/>
        </w:rPr>
        <w:t>
      7 "Ескерту" деген баған мынадай редакцияда жазылсын:</w:t>
      </w:r>
    </w:p>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Геология және табиғи ресурстар министрлігі, Қазақстан Республикасы Сауда және интеграция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 Мемлекеттік қызмет істері агенттігі әкімшісі болып табылатын "Мемлекеттік қызмет саласындағы өңірлік хабты институционалдық қолдау және мемлекеттік аппаратты кәсібилендіру, мемлекеттік қызмет көрсету сапасын қамтамасыз ету және сыбайлас жемқорлықтың алдын алу тетіктерін жетілдіру"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Заңына сәйкес Инвестициялық дауларды реттеу жөніндегі Халықаралық орталықтың шығыстарына ақы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Мемлекеттік шығармашылық және спорттық тапсырыстар арқылы іске асырылатын шығармашылық және спорттық тапсырыстарды жан басына шаққандағы нормативтік қаржыландыру шығыстарын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5"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