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ba69" w14:textId="7fb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 және шектеу іс-шаралары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17 маусымдағы № 216 бұйрығы. Қазақстан Республикасының Әділет министрлігінде 2021 жылғы 19 маусымда № 23126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20164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Төтенше жағдай кезеңінде әлеуметтік-еңбек саласындағы кейбір мемлекеттік қызметтерді көрсету және халықтың жекелеген санаттарын азық-түлік және тұрмыстық жиынтығымен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Егер 2020 жылғы 30 маусымдағы, 2020 жылғы 30 қыркүйектегі, 2020 жылғы 31 желтоқсандағы және 2021 жылғы 31 наурыздағы жағдай бойынша көрсетілетін қызметті алушы мемлекеттік атаулы әлеуметтік көмек (бұдан әрі – атаулы әлеуметтік көмек) алушы болып табылған жағдайда тікелей байланысты болдырмау мақсатында атаулы әлеуметтік көмек тағайындауға өтініш көрсетілетін қызметті алушының жүгінуінсіз 2020 жылғы 3-тоқсанға – 2020 жылғы 2-тоқсандағы табыстарды, 2020 жылғы 4-тоқсанға – 2020 жылғы 3-тоқсандағы табыстарды, 2021 жылғы 1-тоқсанға – 2020 жылғы 4-тоқсандағы, 2021 жылғы 2-тоқсанға – 2021 жылғы 1-тоқсандағы табыстарды ескере отырып, ақпараттық жүйеде автоматты түрде қалыптастырылады.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табысты есептеу кезінде төтенше жағдай қолданылатын кезеңдегі қызметтің шектеулеріне байланысты табысынан айырылған жағдайда төленетін әлеуметтік төлем, шектеу іс-шараларының енгізілуіне байланысты табысынан айырылған жағдайда төленетін біржолғы әлеуметтік төлем, төтенше жағдай кезеңінде және шектеу іс-шараларының енгізілуіне байланысты азық-түлік-тұрмыстық жиынтықтарды сатып алуға бөлінген ақша қаражаты, төтенше жағдай кезеңінде коммуналдық қызметтерді төлеуге жұмсалған шығындарға бөлінген қаражат мөлшері жеке тұлғаның табысы ретінде қаралмайды,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топтамада көзделген азық-түлік жиынтығының түрі атаулы әлеуметтік көмек тағайындалатын тиісті тоқсанның бірінші күніндегі жағдай бойынша баланың жасына қарай айқындалады және оны ұзарту кезеңіне ұсынылады.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тағайындауды автоматты түрде ұзарту кезінде атаулы әлеуметтік көмек алушы бұрын қол қойған әлеуметтік келісімшарт көрсетілетін қызметті алушының қолын талап етпей, оны тағайындау кезеңіне ұзартылады.".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саясатын дамыту департаменті Қазақстан Республикасының заңнамасында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Нұр-Сұлтан, Алматы және Шымкент қалаларының жұмыспен қамтуды үйлестіру және әлеуметтік бағдарламалар басқармаларының назарына жеткізуді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Е.М. Әукеновке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2021 жылғы 30 сәуірден бастап туындаған қатынастарға таралады.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