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c0f2" w14:textId="504c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үкіметтің" ақпараттық-коммуникациялық инфрақұрылымының операторына бекітіп берілетін мемлекеттік органдардың интернет-ресурстарының және "электрондық үкіметтің" ақпараттық-коммуникациялық инфрақұрылымы объектілерінің тізбесін бекіту туралы" Қазақстан Республикасы Инвестициялар және даму министрінің міндетін атқарушының 2016 жылғы 28 қаңтардағы № 107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2021 жылғы 15 маусымдағы № 212/НҚ бұйрығы. Қазақстан Республикасының Әділет министрлігінде 2021 жылғы 15 маусымда № 23035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Күшін жою көзделген – ҚР Премьер-Министрінің орынбасары – Жасанды интеллект және цифрлық даму министрінің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үкіметтің" ақпараттық-коммуникациялық инфрақұрылымының операторына бекітіп берілетін мемлекеттік органдардың интернет-ресурстарының және "электрондық үкіметтің" ақпараттық-коммуникациялық инфрақұрылымы объектілерінің тізбесін бекіту туралы" Қазақстан Республикасы Инвестициялар және даму министрінің міндетін атқарушының 2016 жылғы 28 қаңтардағы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13263 болып тіркелген, 2016 жылғы 11 наурызда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"электрондық үкіметтің" ақпараттық-коммуникациялық инфрақұрылымы операторына бекітіп берілетін "электрондық үкіметтің" ақпараттық-коммуникациялық инфрақұрылымы объектілерінің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Аппараттық-бағдарламалық кешендер: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министрлігінің аппараттық-бағдарламалық кешені;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Қаржы министрлігінің "электрондық үкіметтің" ақпараттық-коммуникациялық инфрақұрылымының объектілері: ақпараттық жүйелерге жатпайтын серверлік және желілік жабдық, жұмыс станциялары және олардың перифериялық жабдығы, операциялық жүйелер.".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 комитеті заңнамада белгіленген тәртіппен қамтамасыз етсін: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