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d8a41" w14:textId="32d8a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министрлігінің кейбір бұйрықтарына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2021 жылғы 5 мамырдағы № 431 бұйрығы. Қазақстан Республикасының Әділет министрлігінде 2021 жылғы 6 мамырда № 22699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Қаржы министрлігінің кейбір бұйрықтарына мынадай өзгерістер мен толықтырулар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Күші жойылды - ҚР Қаржы министрінің 09.10.2024 </w:t>
      </w:r>
      <w:r>
        <w:rPr>
          <w:rFonts w:ascii="Times New Roman"/>
          <w:b w:val="false"/>
          <w:i w:val="false"/>
          <w:color w:val="00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"Мемлекеттік сатып алуды жүзеге асыру қағидаларын бекіту туралы" Қазақстан Республикасы Қаржы министрінің 2015 жылғы 11 желтоқсандағы № 648 бұйрығына өзгерістер мен толықтырулар енгізу туралы" Қазақстан Республикасы Премьер-Министрінің бірінші орынбасары – Қазақстан Республикасы Қаржы министрінің 2019 жылғы 27 желтоқсандағы № 1438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Әділет министрлігінде 2019 жылғы 27 желтоқсанда № 19783 болып тіркелген, 2019 жылғы 31 желтоқсанда Қазақстан Республикасының нормативтік құқықтық актілерінің эталондық бақылау банкінде жарияланған) мынадай өзгеріс енгізілсін: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Start w:name="z3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сатып алу және квазимемлекеттік секторының сатып алу заңнамасы департаменті Қазақстан Республикасының заңнамасында белгіленген тәртіппен:</w:t>
      </w:r>
    </w:p>
    <w:bookmarkEnd w:id="3"/>
    <w:bookmarkStart w:name="z3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4"/>
    <w:bookmarkStart w:name="z3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5"/>
    <w:bookmarkStart w:name="z3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тіркеуден өткеннен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мәліметтердің Қазақстан Республикасы Қаржы министрлігінің Заң қызметі департаментіне ұсынылуын қамтамасыз етсін.</w:t>
      </w:r>
    </w:p>
    <w:bookmarkEnd w:id="6"/>
    <w:bookmarkStart w:name="z3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431 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1-қосымшаның күші жойылды - ҚР Қаржы министрінің 09.10.2024 </w:t>
      </w:r>
      <w:r>
        <w:rPr>
          <w:rFonts w:ascii="Times New Roman"/>
          <w:b w:val="false"/>
          <w:i w:val="false"/>
          <w:color w:val="ff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431 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2-қосымшаның күші жойылды - ҚР Қаржы министрінің 09.10.2024 </w:t>
      </w:r>
      <w:r>
        <w:rPr>
          <w:rFonts w:ascii="Times New Roman"/>
          <w:b w:val="false"/>
          <w:i w:val="false"/>
          <w:color w:val="ff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бұйрығымен.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