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138f" w14:textId="03a1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жинақтаушы зейнетақы жүйесін реттеу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2021 жылғы 27 сәуірдегі № 58 қаулысы. Қазақстан Республикасының Әділет министрлігінде 2021 жылғы 29 сәуірде № 22663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 нарығы мен қаржы ұйымдарын мемлекеттік реттеу, бақылау және қадағалау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"Қазақстан Республикасында зейнетақымен қамсыздандыру туралы"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9-тармағының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Республикасының қаржы нарығын реттеу мәселелері бойынша өзгерістер енгізілетін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Бағалы қағаздар нарығы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оны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қаулы, Тізбенің 2021 жылғы 1 мамырдан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Агенттігінің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жинақтаушы зейнетақы жүйесін реттеу мәселелері бойынша өзгерістер енгізілетін нормативтік құқықтық актілерінің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07.06.2023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