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19878" w14:textId="14198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Ішкі істер министрлігінің жедел-криминалистикалық бөліністері мен білім беру ұйымдарына техникалық-криминалистикалық құралдардың, құрал-жабдықтардың, реактивтердің және шығыс материалдарының тиесілік заттай нормаларын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Ішкі істер министрінің 2021 жылғы 26 сәуірдегі № 239 бұйрығы. Қазақстан Республикасының Әділет министрлігінде 2021 жылғы 28 сәуірде № 22639 болып тіркелді. Күші жойылды - Қазақстан Республикасы Ішкі істер министрінің 2025 жылғы 11 қыркүйектегі № 677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Ішкі істер министрінің 11.09.2025 </w:t>
      </w:r>
      <w:r>
        <w:rPr>
          <w:rFonts w:ascii="Times New Roman"/>
          <w:b w:val="false"/>
          <w:i w:val="false"/>
          <w:color w:val="ff0000"/>
          <w:sz w:val="28"/>
        </w:rPr>
        <w:t>№ 677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69-бабының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Қазақстан Республикасы Ішкі істер министрлігінің жедел-криминалистикалық бөліністеріне мен білім беру ұйымдарына техникалық-криминалистикалық құралдардың, құрал-жабдықтардың, негізгі құралдардың, реактивтердің және шығыс материалдарының тиесілік заттай </w:t>
      </w:r>
      <w:r>
        <w:rPr>
          <w:rFonts w:ascii="Times New Roman"/>
          <w:b w:val="false"/>
          <w:i w:val="false"/>
          <w:color w:val="000000"/>
          <w:sz w:val="28"/>
        </w:rPr>
        <w:t>нормалары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Ішкі істер министрлігінің Жедел-криминалистикалық департаменті Қазақстан Республикасының заңнамасында белгіленген тәртіпте: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Әділет министрлігінде мемлекеттік тіркеуді;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Ішкі істер министрлігінің интернет-ресурсында орналастыруды;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бұйрықты мемлекеттік тіркегеннен кейін он жұмыс күні ішінде осы тармақтың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2) тармақшаларында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іс-шаралардың орындалуы туралы мәліметтерді Қазақстан Республикасы Ішкі істер министрлігінің Заң департаментіне ұсынуды қамтамасыз етсін.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Қазақстан Республикасы Ішкі істер министрінің жетекшiлiк ететiн орынбасарына жүктелсін.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Ішкі істер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Тургумбаев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20__ жылғы "___" 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істер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26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239 бұйрығымен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Ішкі істер министрлігінің жедел-криминалистикалық бөліністері мен білім беру ұйымдарына техникалық-криминалистикалық құралдардың, құрал-жабдықтардың, реактивтердің және шығыс материалдарының тиесілік заттай нормалары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1-тарау. Сотқа дейінгі тергеп-тексеруді қамтамасыз етуге арналған техникалық-криминалистикалық құралдар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</w:tblGrid>
      <w:tr>
        <w:trPr>
          <w:trHeight w:val="30" w:hRule="atLeast"/>
        </w:trPr>
        <w:tc>
          <w:tcPr>
            <w:tcW w:w="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Жедел-криминалистикалық бөлініс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ІІМ білім беру ұйымдары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бөлімше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криминалистер даярлау тобына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криминалистер даярламайтын топқа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 мерзімі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тыңдаушыға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топқа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тыңдаушыға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топқа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 іздерін дактилоскопиялық есепке алу бойынша тексеруге арналған мобильді кешен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жыл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Оқиға орнында жұмыс істеуге арналған мобильді спутникті байланыс кешені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жыл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Оқиға орнын қарауға арналған бірыңғай криминалистикалық чемодан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криминалистке 1-еу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криминалистке 1-еу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жыл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Шығу тегі биологиялық іздермен жұмыс істеуге арналған чемодан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криминалистке 6-ау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криминалистке 1-еу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жыл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Жарылыс болған жерден заттай дәлелдемелер алуға арналған чемодан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жыл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Георадар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жыл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Газталдағыш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жыл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Тергеу амалдарын ахуалдық модельдеудің оқу-әдістемелік бағдарламалық кешені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жыл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Жарылғыш заттардың шағын талдағышы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жыл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Планшет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жыл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Автотоңазытқыш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жыл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Заттай дәлелдемелерді сақтауға арналған металл жәшік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жыл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Құрал-жабдықтың мамандандырылған жиынтықтарын сақтауға және тасымалдауға арналған тумба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жыл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Үстел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жыл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автоматты түрде берілетін қолжуғыш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жыл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Сыртқы киімді сақтауға арналған шкаф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жыл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Бензогенератор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жыл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Автомобильдің төбесіндегі фар-іздегіш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Бензинмен жұмыс істейтін ара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жыл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 кесетін қайшы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жыл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Қорғаныш костюмі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криминалистке 1-еу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криминалистке 1-еу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Жарғыш-техник сарапшының далалық кешені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Микроталшықтар түрінде қалған іздермен жұмыс істеуге арналған жиынтық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криминалистке 1-еу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криминалистке 1-еу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жыл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Одорологиялық чемодан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криминалистке 1-еу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криминалистке 1-еу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жыл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жарылыстан қорғау контейнері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жыл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жыл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Штативтегі тасымалданатын жарық беруші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жыл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Қуаттау құрылғысы бар фонарь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криминалистке 1-еу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криминалистке 1-еу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Түрлі-түсті және қара металға арналған металл іздегіш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жыл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Палатка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жыл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Цифрлықтақтайшалар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криминалистке 1-еу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криминалистке 1-еу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Сызулар мен сызбалар жасауға арналған жиынтық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жыл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 жарықтандыру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3,2х7 ұлғайтылатын дактилоскопиялық лупа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криминалистке 1-еу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криминалистке 1-еу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жыл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10х ұлғайтылатын криминалистикалық лупа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криминалистке 1-еу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криминалистке 1-еу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жыл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4.5х ұлғайтылатын криминалистикалық лупа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криминалистке 1-еу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криминалистке 1-еу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жыл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Резеңке қайық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криминалистке 1-еу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жыл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Объектілерді буып-түйгіш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 кескіш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жыл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дәрі қобдиша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криминалистке 1-еу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Магниттік жүйелер жиыны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Түнгі көру аспабы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Микроталшықтарды жинауға арналған шаңсорғыш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 жыл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Цифрлық бейнекамера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криминалистке 1-еу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криминалистке 1-еу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жыл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Үшөлшемді панорамалық бекіту кешені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жыл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Цифрлық фотоаппарат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криминалистке 1-еу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криминалистке 1-еу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жыл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- ҚШҰП (кіріктіре орнатылған фотобейнекамерасы бар қашықтықтан шағын ұшу аппараты)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жыл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Топсалы манекен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жыл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Қоршау-тосқауыл (ООҚТ үшін)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Тасымалданатын жиналмалы саты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жыл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Криминалистикалық (сараптамалық) жарық көзі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Фотожарық бергіш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криминалистке 1-еу</w:t>
            </w:r>
          </w:p>
        </w:tc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криминалистке 1-еу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жыл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Штатив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жыл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Фокусы ұзын объектив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жыл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 бұрышты объектив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жыл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ультракүлгін аспап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Ыстауға арналған бірреттік камера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Йодты фумигаторлардың жиыны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Буып-түю материалының жиынтығы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криминалистке 1-еу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Оқиға орнын қоршауға арналған 150 м кем емес лента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Дактилоскопиялық пенал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криминалистке 1-еу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Дактилоскопиялық валик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криминалистке 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Дактилоскопиялық бояу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криминалистке 2-еу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Дактилоскопиялық ұнтақ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криминалистке 2-еу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Дактилоскопиялық пленка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криминалистке 2-еу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Шығу тегі биологиялық іздерді экспресс табуға арналған жиын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криминалистке 1-еу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Стерильді перчаткалар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криминалистке 200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Бахилалары, бетпердесі мен шапочкасы бар бірреттік комбинезон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криминалистке 50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Дактилоскопиялық кисточка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криминалистке 2-еу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Тірі адамдардың биологиялық материалын іріктеуге арналған жиынтық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Оқиға орнын қарап-тексеру кезінде биологиялық материалды іріктеуге арналған жиынтық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Бедерлер алуға арналған силикон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2-тарау. Дактилоскопиялық есептер, дактилоскопиялық тіркеу, дактилоскопиялық зерттеу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"Автоматтандырылған дактилоскопиялық ақпараттық-іздеу жүйесі" бағдарламалық-техникалық кешені (бұдан әрі - АДАЖ)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жыл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АДАЖ әкімшісінің автоматтандырылған жұмыс орны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жыл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АДАЖ операторының автоматтандырылған жұмыс орны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Дакто есеп жүгізетін 1 криминалистке 1-еу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Дакто есеп жүгізетін 3 криминалистке 1-еу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жыл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Цианокрилат камера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Нингидрид камералар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Бояусыз электронды дактилоскопиялау станциясы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жыл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Дактилоскопиялық карталарға арналған шкаф (стеллаж)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жыл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3-тарау Баллистикалық есептер мен зерттеулер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Баллистикалық бағдарламалық-аппараттық сәйкестендіру кешені (бұдан әрі - ББАСК)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жыл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ББАСК администраторының автоматтандырылған жұмыс орны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ББАСК операторының автоматтандырылған жұмыс орны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Баллистикалық есеп жүгізетін 1 криминалистке 1-еу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жыл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Сыналған өнімнің деректер базасын құру бойынша ақпараттық-іздеу жүйесі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жыл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Оқ-дәрілер, қару, таңбалар, аңшылық қарулар бойынша бағдарламалық ақпараттық жүйелер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жыл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Снарядтардың ұшу жылдамдығын өлшегіші бар атыс қаруын атуға арналған әмбебап құрылғы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Мәжбүрлі желдету жүйесі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жыл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Қызметкердің жеке қауіпсіздік құралдары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жыл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Газды және белгі беру қаруын сынауға арналған құрылғы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Стационарлық репродукциялық құрылғы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жыл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Садақ пен арбалеттің адырнасын тарту күшін өлшеуге арналған құрылғы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Суық қару жүзінің беріктігі мен серпімділігін тексеруге арналған құрылғы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Калибрі 12,7-15 мм патрондарды атуға арналған құрылғы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Объектілерді белгілеуге арналған құрылғы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Калибрі 4,5-11,43 мм патрондарды атуға арналған құрылғы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 қаққыш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Соғып-ұсақтағыш әсері бар суық қарумен ұрған кезде туындайтын соққының күшін анықтауға және байланыс болған жердің нүктесін бекітуге арналған аспап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Патронды демонтаждауға арналған аспап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Криминалистикалық салыстыру микроскобы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жыл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Бинокулярлық стереоскопиялық микроскоп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жыл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Верстак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жыл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Динамометр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Микрометр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Қаттылықты өлшейтін құрал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Қалыңдықты өлшейтін құрал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Құрал-саймандардың жиыны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жыл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 таразылар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криминалистке 1-еу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криминалистке 1-еу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Криминалистикалық зерттеулерге арналған тасымалданатын жарық көзі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жыл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Оқ-дәрілерді сақтауға арналған шкаф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жыл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Тапаншаларды сақтауға арналған шкаф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жыл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 ұңғылы қаруды сақтауға арналған шкаф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жыл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4-тарау. Трасологиялық есеп және зерттеулер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Аяқ киімнің, бұзу және көлік құралдарының және өзгенің іздерін есепке алудың бағдарламалық-аппараттық кешені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жыл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Трасологиялық зерттеулерге арналған салыстырмалы микроскоп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жыл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Микроскоп стерео-зум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жыл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құралдарының кузовы мен агрегаттарының нөмірлерін сәйкестендіруге және бұрмалауды анықтауға арналған құрал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Іздерді бекітуді сканерлеуге арналған құрал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Шаң іздерін табуға, бекітуге және алуға арналған құрал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криминалистке 1-еу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криминалистке 1-еу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 агрегаттарының маркировкаларын қарап-тексерудің телевизиялық жүйесі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жыл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Репродукциялық құрылғы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жыл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 беру құрылғылары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Цифрлық айналы фотоаппарат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жыл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Трасологиялық объектілерді алуға арналған чемодан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криминалистке 1-еу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криминалистке 1-еу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жыл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Плотник құрал-сайманының жиыны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жыл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 құрал-сайманының жиыны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жыл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Столярь құрал-сайманының жиыны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жыл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Электротехникалық құрал-сайман жиыны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жыл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Готовальня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криминалистке 1-еу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жыл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Өлшеуге арналған рулетка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криминалистке 1-еу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криминалистке 1-еу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Сұйықтыққа арналған ыдыс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криминалистке 1-еу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криминалистке 1-еу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жыл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Пластмасса шелек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криминалистке 1-еу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криминалистке 1-еу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0-ден 200-ге дейінгі нөмірлі заттай дәлелдемелерді суретке түсіруге арналған тақтайшалар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криминалистке 1-еу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криминалистке 1-еу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Масштабты сызғыштар жиынтығы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криминалистке 1-еу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Сериялық нөмірлерді қалпына келтіруге арналған реагент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криминалистке 1-еу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Іздерді (топырақта, шаңда, қар басқан үстіңгі бетінде және басқаларда) бекітуге арналған құрал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баллон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криминалистке 1-еу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Қардағы іздерді өңдеуге арналған аэрозоль (сыйымдылығы 30 рет шашуға жуық)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баллон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криминалистке 1-еу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Көлемді іздерді бекітуге арналған криминалистикалық жиынтық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Көшірме бедерлерді алуға арналған силикон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криминалистке 1-еу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гипс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криминалистке 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Заттай дәлелдемелерді буып-түюге және тасымалдауға арналған жиынтық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криминалистке 1-еу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Бахилалар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криминалистке 1-еу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5-тарау. Ольфакторлық есеп және зерттеулер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Объектілерден булау әдісімен иіс сынамаларын жинауға арналған электрлік су моншасы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жыл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Иіс іздерінің криогенді-вакуумды жинағы (иіс іздерін жинауға арналған арнайы құрылғы)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жыл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Гигрометр (ауа ылғалдылығын анықтауға арналған)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жыл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Зертханалық жылжымалы сынап-кварцтау лампасы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жыл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Зерттеу объектілерін (ашылмаған қылмыс орындарынан иіс сынамаларын) сақтауға арналған өндірістік мұздатқыш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жыл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Иіс сынамаларын алуға арналған (иіс іздерінің жинақтарында вакуум құруға арналған) вакуумды насос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азотты сақтауға арналған Дьюар ыдысы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жыл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Иіс іздеріне сараптамалар мен зерттеулер жүргізу залында талап етілетін температураны ұстап тұруға арналған сплит-жүйе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Тот баспайтын болаттан жасалған стеллаж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жыл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Ауаны ылғалдандырғыш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жыл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Объектілерден булау әдісімен иіс сынамаларын алуға арналған үтік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жыл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Зерттеу процесін бейнебекіту мүмкіндігіне арналған ольфакторлық зерттеулердің бейнебақылау және аудиобейнежазба, сондай-ақ оларды нақты уақытта бақылаудың цифрлық жүйесі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жыл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Зерттеу объектілерін өңдеуге арналған ысырмалы шкаф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жыл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Кептіргіш шкаф (құрғақ)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жыл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Құрал-саймандарды (пинцеттерді, қайшыларды және т.б.) стерилдеуге арналған медициналық электрлік стерилизатор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жыл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Пинцет (үлкен анатомиялық)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жыл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Алюминий фольга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рулон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криминалистке 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Ағартылмаған бәйке (фланель)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қума метр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криминалистке 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Иіс іздерін консервациялауға арналған шыны қақпақты, резеңке төсемді және металл қысқышты банкалар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Дәке майлықтар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орама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криминалистке 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6-тарау. Құжаттарды техникалық зерттеу және қолтаңбатанушылық зерттеулер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Автоматтандырылған жұмыс орны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жыл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зерттеу бойынша бейнеспектральді компаратор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жыл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Бағалы қағаздар мен ақша белгілерінің түпнұсқалылығын тексеруге арналған криминалистикалық жиынтық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жыл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жедел зерттеуге арналған мобильді зертхана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жыл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Қолдан жасалған ақшаны есепке алуға арналған автоматтандырылған кешен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жыл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Құжаттардың түпнұсқалылығын бақылаудың спектральді жүйесі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жыл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Қысып жазылған мәтіндерді анықтаудың және зерттеудің электростатикалық жүйесі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жыл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зерттеу бойынша анықтамалық-ақпараттық жүйе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жыл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Люминесцентті микроскоп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жыл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Бинокулярлы стереоскопиялық микроскоп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жыл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Акциздік маркалардың детекторы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Банкнот детекторы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Репродукциялық құрылғы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жыл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Инфрақызыл сәулелердің көзі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Фотоқағаз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криминалистке 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7-тарау. Габитоскопиялық зерттеулер мен есептер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Адамды сырт келбеті бойынша сәйкестендірудің автоматтандырылған бағдарламалық кешені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жыл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Фотороботтар жасауға арналған бағдарламалық кешен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жыл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Цифрлық фотозертхана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жыл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Штативі бар кәсіби цифрлық бейнекамера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жыл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Цифрлық айналы фотоаппарат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жыл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Фотосуреттерді қиюға арналған құрылғы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жыл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 сақтау карталарын, сондай-ақ әртүрлі мақсаттағы электрондық карталарды, смарт-карталарды, флэш-карталарды және т.б. (картридер) оқуға арналған құрылғы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жыл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 өлшегіш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Бейнесуреттермен жұмыс істеуге арналған кешен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жыл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DVD-R және CD-R форматындағы компакт дискілер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криминалистке 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8-тарау. Компьютерлік және психо-физиологиялық зерттеу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Криминалистік компьютерлік зерттеу үшін бағдарламалы-аппаратты кешен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жыл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Психофизиологиялық зерттеу үшін бағдарламалы-аппаратты кешен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жыл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9-тарау. Фоноскопиялық зерттеулер және даусы мен сөйлеуі бойынша адамдарды криминалистикалық есепке қою (фоноесеп)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Криминалистикалық зерттеу және сөйлеу фонограммасы кешені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жыл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Дыбыс-бейне жазба зертханасы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жыл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Цифрлық диктофон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жыл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Студиялық жабық, ірі көлемді құлаққаптар (басқа киетін телефондар)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Жады модулі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криминалистке 1-еу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криминалистке 1-еу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Жады карталарын, сондай-ақ әртүрлі мақсаттағы электрондық карталарды, смарт-карталарды, флеш-карталарды және т.б. (картридер) оқуға арналған құрылғы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Компакт дискілер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криминалистке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10-тарау. Биологиялық және молекулярлық-генетикалық зерттеулер зертханасы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Жедел-криминалистикалық департамент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 мерзімі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Биологиялық микроскоп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криминалистке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жыл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Жиынтықтағы цифрлық фотоаппарат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Зертханаға 2-еу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жыл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Стационарлық репродукциялық құрылғы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Зертханаға 2-еу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жыл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Фотожарық бергіш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Зертханаға 2-еу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жыл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Фокусы ұзын объектив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Зертханаға 2-еу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жыл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 бұрышты объектив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Зертханаға 2-еу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жыл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 таразы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Зертханаға 2-еу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Гигрометр (ауаның ылғалдығын анықтау үшін)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бөлмеге 1-еу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жыл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Зертханалық тасымалданатын кварцтеу лампасы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бөлмеге 1-еу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азотты сақтауға арналған Дьюар ыдысы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Зертханаға 2-еу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жыл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Тот баспайтын болаттан жасалған стеллаж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Зертханаға 30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жыл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Сорып шығатын шкаф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на лабораторию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жыл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Кептіру шкафы (құрғақ кептіретін)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Зертханаға 2-еу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Құрал-сайманды (пинцеттерді, қайшыларды және т.б.) стерильдеуге арналған медициналық электрстерилдеуші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Зертханаға 2-еу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Тірі адамдарды геномдық тіркеуді (ДНҚ-есеп) жүзеге асыруға арналған зертханалық құрал-жабдық кешені (құрамында):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Зертханаға 1-еу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Генетикалық талдағыш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кешенге 4-еу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жыл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Автоматты құю станциясы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кешенге 2-еу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жыл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Автоматты құю станциясы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кешенге 2-еу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жыл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ДНҚ бөлуге арналған автоматты станция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кешенге 2-еу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жыл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ДНҚ концентрациясын анықтауға арналған спектрофотометр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ДНҚ-ны сандық және сапалық талдауға арналған аспап (ПТР шынайы уақытта)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кешенге 2-еу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жыл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Термошейкер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кешенге 6-у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Қатты денелiк термостат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кешенге 6-у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Центрифуга/вортекс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кешенге 6-у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центрифуга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кешенге 6-у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Ламинарлы бокс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кешенге 6-у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жыл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Амплификатор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кешенге 9-з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Сынама іріктеуге/биологиялық үлгілері бар карточкаларды шаншуға арналған аспап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кешенге 2-еу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жыл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Вибрациялық диірмен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кешенге 1-еу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Тоңазытқыш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кешенге 12-і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Мұздатқыш камера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кешенге 3-у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Кондиционер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бөлмеге 1-еу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16.17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Деионизатор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кешенге 2-еу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Биологиялық объектілерге молекулярлық-генетикалық зерттеу жүргізуге арналған зертханалық құрал-жабдық кешені (құрамында):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Зертханаға 1-еу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Генетикалық талдағыш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кешенге 2-еу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жыл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Автоматты құю станциясы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кешенге 1-еу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жыл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ДНҚ-ны бөлуге арналған автоматты станция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кешенге 1-еу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жыл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ДНҚ концентрациясын анықтауға арналған спектрофотометр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кешенге 1-еу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жыл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ДНҚ-ны сандық және сапалық талдауға арналған аспап (ПТР шынайы уақыт режимінде)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кешенге 1-еу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жыл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Термошейкер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кешенге 3-еу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Қатты денелiк термостат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кешенге 3-еу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Центрифуга/вортекс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кешенге 3-еу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центрифуга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кешенге 3-еу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Ламинарлы бокс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кешенге 3-еу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жыл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Амплификатор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кешенге 6-у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Вибрациялық диірмен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кешенге 1-еу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Ротатор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кешенге 2-еу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Тоңазытқыш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кешенге 7-еу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Кондиционер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бөлмеге 1-еу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Мұздатқыш камера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кешенге 1-еу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Деионизатор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кешенге 1-еу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Дистиллятор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кешенге 1-еу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Геномдық тіркеуге арналған аппараттық-бағдарламалық кешен (автоматтандырылған геномдық ақпараттық жүйесі (АГАЖ))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Зертханаға 1-еу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жыл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АГАЖ әкімшісінің жұмыс станциясы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кешенге 1-еу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жыл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АГАЖ пайдаланушысының жұмыс станциясы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криминалистке 1-еу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жыл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Заттай дәлелдемелерге арналған картотекалық шкаф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Зертханаға 12-і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жыл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Химиялық реактивтерге арналған сейф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Зертханаға 6-у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жыл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Штрих-кодтарды басып шығаруға арналған принтер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Зертханаға 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жыл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ДНҚ-ны секвенирлеуге арналған құрал-жабдық кешені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Зертханаға 2-еу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жыл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Ауыспалы жарық фильтрлері бар биологиялық іздерді табуға арналған стационарлық жарық көзі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Зертханаға 3-еу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Жиынтықтағы газды хроматограф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Зертханаға 1-еу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жыл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Жиынтықтағы сұйықтықты хроматограф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Зертханаға 1-еу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жыл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электронды таразы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Зертханаға 1-еу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 аналитикалық таразы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Зертханаға 1-еу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pH-метр (сутегі көрсеткішінің өлшегіші)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Зертханаға 1-еу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Зертханалық термометр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1 помещение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Сілкігіш (шейкер немесе араластырғыш)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Зертханаға 2-еу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Зертхана диірмені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Зертханаға 1-еу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Зертханалық пресс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Зертханаға 1-еу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Зертханалық центрифуга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Зертханаға 1-еу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Зертханалық жылытқыш плитка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Зертханаға 2-еу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Ультрадыбыстық монша (мойка)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Зертханаға 1-еу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Криминалистикалық зерттеулерге арналған жылжымалы жарық көзі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Зертханаға 2-еу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Портативті ультракүлгін жарық бергіш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1криминалистке 1-еу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арналы механикалық дозатор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жұмыс орынға 5-еу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арналы электрондық дозатор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жұмыс орынға 5-еу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арналы механикалық дозатор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жұмыс орынға 5-еу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арналы электрондық дозатор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жұмыс орынға 5-еу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Лабораторная мебель в комплекте Үй-жайға арналған зертханалық жиһаз жиынтықта, мыналарға: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заттай дәлелдемелерді қарап-тексеруге;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сынамаларды дайындауға;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аналитикалық зерттеулерге;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зертхана жабдығын орналастыруға;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заттай дәлелдемелерді сақтауға арналған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Зертханаға 1-еу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Зертханалық шкаф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Зертханаға 2-еу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жыл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 жуғыш машина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Зертханаға 2-еу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Таразыға арналған стол (вибрацияға қарсы)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Зертханаға 3-еу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Штангенциркуль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криминалистке 1-еу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Штрих-код риддер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Зертханаға 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Жиынтықтағы масспектрометр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Зертханаға 1-еу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жыл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Спектрометр инфрақызыл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Зертханаға 1-еу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жыл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Көрінетін және/немесе ультракүлгін диапазонды спектрометр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Зертханаға 1-еу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жыл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Газды анализатор (детектор)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Зертханаға 1-еу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Хроматографиялық пластиналарды қыздыруға арналған жылыту құрылғысы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Зертханаға 2-еу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Хроматографиялық камера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Зертханаға 2-еу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Нақты уақытта ПЦР-ге арналған 96-шұңқыршалы кескіш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орама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Зертханаға 30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Мөлдір полистиролдан жасалған 96 шұңқыршалы планшеттер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орама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Зертханаға 100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Стерилденген медициналық дәке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орама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Зертханаға 200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стерилденген мақта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орама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Зертханаға 200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Дезинфекциялайтын құрал деохлор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орама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Зертханаға 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Қолға және зертханадағы жұмыс беттерге арналған дезинфекциялайтын құрал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Зертханаға 30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Дитиотрейтол (ДТТ)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Зертханаға 3-еу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Изопропилді спирт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Зертханаға 5-еу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 іздерін экспресс-табуға арналған жиынтық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орама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Зертханаға 100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Шәуәт іздерін экспресс-табуға арналған жиынтық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орама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Зертханаға 50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ДНҚ амплификациясына арналған реагенттер жиыны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90000 объектіге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биологиялық үлгілерден ДНҚ бөлуге арналған реагенттер жиынтығы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90000 объектіге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Митохондриалды ДНҚ зерттеуге арналған реагенттер жиынтығы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 объектіге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Капиллярлы электрофорезге арналған реагенттер жиынтығы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180000 объектіге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ДНҚ-ны сандық және сапалық талдауға арналған реагенттер жиынтығы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 объектіге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Биологиялық үлгілердің клеткаларын лизис үшін реагенттер жиынтығы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90000 объектіге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ДНҚ-ны тікелей амплификациялауға арналған реагенттер жиынтығы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90000 объектіге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ДНҚ-ны секвенирлеуге арналған реагенттер жиынтығы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 объектіге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мкл-ге дейін аэрозольді фильтрі бар ұштықтар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орама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180000 объектіге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мкл-ге дейін аэрозольді фильтрі бар ұштықтар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орама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180000 объектіге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мкл-ге дейін аэрозольді фильтрі бар ұштықтар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орама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180000 объектіге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мкл-ге дейін аэрозольді фильтрі бар ұштықтар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орама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180000 объектіге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мкл-ге дейін ұштықтар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орама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180000 объектіге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мкл-ге дейін ұштықтар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орама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180000 объектіге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мкл-ге дейін ұштықтар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орама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180000 объектіге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мкл-ге дейін ұштықтар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орама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180000 объектіге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Оптикалық жабын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орама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Зертханаға 80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Стерилденген қолқаптар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жұп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Зертханаға 96000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Планшеттерге арналған жабындар (септа)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орама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Зертханаға 50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Штрих-кодтарды басып шығаруға арналған принтер үшін шығыс материалдары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Зертханаға 100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Молекулярлық-генетикалық зерттеулерді жүргізуге арналған бір реттік ыдыс пен шығыс материалдары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90000 объектіге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Этил спирті 70%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Зертханаға 50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Этил спирті 96%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Зертханаға 50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Биологиялық зерттеулер үшін жалпы және арнайы мақсаттағы зертханалық ыдыстар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Зертханаға 200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Өлшемді химиялық ыдыс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Зертханаға 200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Зертханалық металл құрал-саймандар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Зертханаға 200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Зертханалық қосалқы материалдар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Зертханаға 20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Құралдар мен жабдықтарға арналған шығыс материалдары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Зертханаға 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Биологиялық зерттеуге арналған шығыс материалдары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Зертханаға 200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реттік комбинезон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Зертханаға 100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Бахилалар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жұп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Зертханаға 6000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маска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орама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Зертханаға 200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бас киім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Зертханаға 2000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Сынамалар мен үлгілерді буып-түюге арналған пакеттер (қағаз, пластик)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Зертханаға 500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Сынамалар мен үлгілерді сақтауға және тасымалдауға арналған сыйымдылықтар (металл, пластик)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Зертханаға 50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Петри чашкалары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Зертханаға 200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халат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криминалистке 2-еу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Шалбарлы медициналық костюм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криминалистке 2-еу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тәпішкелер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криминалистке 2-еу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Биологиялық зерттеуге арналған реагенттер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 объектіге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Талдауға арналған шығыс материалдары (реактивтер, хроматографиялық пластиналар, заттектер мен материалдар құрамының стандартты құрамы)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Зертханаға 200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Құралдар мен құрылғыларды сынама өлшемдеріне арналған шығыс материалдары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Зертханаға 50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 сызғыш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криминалистке 1-еу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Өлшейтін рулетка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криминалистке 1-еу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Өлшейтін лазерлі рулетка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криминалистке 1-еу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бикс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Зертханаға 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Қысқа мерзімге сақтауға және сұйық азотты құюға арналған металл термос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Зертханаға 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Ескертпе: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Жедел-криминалистикалық департаментке арналған; * - өндіруші көрсеткен мерзімге сәйкес және жұмыстапайдаланылуына қарай</w:t>
            </w:r>
          </w:p>
        </w:tc>
        <w:tc>
          <w:tcPr>
            <w:tcW w:w="15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нормаларға қосылмаған жаңа жабдықтарды және техниканы, реактивтер мен шығыс материалдарын апробациялау және Қазақстан Республикасының ішкі істер органдары жедел-криминалистикалық бөліністерінің қызметіне енгізу мақсатында оларды бірлі-жарым данада (жиынтықта) сатып алуға рұқсат етіледі.</w:t>
            </w:r>
          </w:p>
        </w:tc>
        <w:tc>
          <w:tcPr>
            <w:tcW w:w="15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