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bb9ea" w14:textId="1ebb9e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Ұлттық экономика министрлігінің кейбір бұйрықтарына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Индустрия және инфрақұрылымдық даму министрінің 2021 жылғы 23 сәуірдегі № 189 бұйрығы. Қазақстан Республикасының Әділет министрлігінде 2021 жылғы 27 сәуірде № 22623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 Ұлттық экономика министрлігінің кейбір бұйрықтарына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Күші жойылды - ҚР Өнеркәсіп және құрылыс министрінің м.а.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Күші жойылды - ҚР Өнеркәсіп және құрылыс министрінің м.а. 10.04.2026 </w:t>
      </w:r>
      <w:r>
        <w:rPr>
          <w:rFonts w:ascii="Times New Roman"/>
          <w:b w:val="false"/>
          <w:i w:val="false"/>
          <w:color w:val="00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1-тармаққа өзгерістер енгізілді - ҚР Өнеркәсіп және құрылыс министрінің м.а. 10.04.2026 </w:t>
      </w:r>
      <w:r>
        <w:rPr>
          <w:rFonts w:ascii="Times New Roman"/>
          <w:b w:val="false"/>
          <w:i w:val="false"/>
          <w:color w:val="000000"/>
          <w:sz w:val="28"/>
        </w:rPr>
        <w:t>№ 161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енгізіледі); 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Қазақстан Республикасы Индустрия және инфрақұрылымдық даму министрлігінің Құрылыс және тұрғын үй-коммуналдық шаруашылық істері комитеті заңнамада белгіленген тәртіппен: </w:t>
      </w:r>
    </w:p>
    <w:bookmarkEnd w:id="2"/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3"/>
    <w:bookmarkStart w:name="z1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Индустрия және инфрақұрылымдық даму министрлігінің интернет-ресурсында орналастыруды қамтамасыз етсін.</w:t>
      </w:r>
    </w:p>
    <w:bookmarkEnd w:id="4"/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Индустрия және инфрақұрылымдық даму вице-министріне жүктелсін.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Индустрия және инфрақұрылымдық даму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Атамкулов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Индустрия және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инфрақұрылымдық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даму министірінің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23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189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Қосымшаның күші жойылды - ҚР Өнеркәсіп және құрылыс министрінің м.а.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