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ef4fd" w14:textId="9def4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"Оқулықтардың, оқу-әдiстемелiк кешендерінің, құралдарының және басқа да қосымша әдебиеттердің, оның ішінде электрондық жеткізгіштегілерінің тізбесін бекіту туралы" Қазақстан Республикасы Білім және ғылым министрінің 2020 жылғы 22 мамырдағы № 216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2021 жылғы 23 сәуірдегі № 179 бұйрығы. Қазақстан Республикасының Әділет министрлігінде 2021 жылғы 27 сәуірде № 22622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27-1)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"Оқулықтардың, оқу-әдістемелік кешендерінің, құралдарының және басқа да қосымша әдебиеттердің, оның ішінде электрондық жеткізгіштегілерінің тізбесін бекіту туралы" Қазақстан Республикасы Білім және ғылым министрінің 2020 жылғы 22 мамырдағы № 216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20708 болып тіркелген, Қазақстан Республикасы нормативтік құқықтық актілердің электрондық түрдегі эталондық бақылау банкінде 2020 жылғы 26 мамырда жарияланған)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"Орта білім беру ұйымдарына арналған оқулықтардың, мектепке дейінгі ұйымдарға, орта білім беру ұйымдарына арналған оқу-әдістемелік кешендердің, оның ішінде электрондық нысандағы тізбесін бекіту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Орта білім беру ұйымдарына арналған оқулықтардың, мектепке дейінгі ұйымдарға, орта білім беру ұйымдарына арналған оқу-әдістемелік кешендердің, оның ішінде электрондық нысандағы тізбесі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оқулықтардың, оқу-әдістемелік кешендерінің, құралдарының және басқа да қосымша әдебиеттердің, оның ішінде электрондық жеткізгіштегілерінің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Білім және ғылым министрлігінің кейбір бұйрықтарының күші жойылды деп танылсын.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Білім және ғылым министрлігінің Мектепке дейінгі және орта білім беру комитеті Қазақстан Республикасының заңнамасында белгіленген тәртіппен: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Білім және ғылым министрлігінің интернет-ресурсында орналастыруды;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жасайтын Қазақстан Республикасының Білім және ғылым вице-министріне жүктелсін.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Білім және ғылым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"22" мамырдағы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 беру ұйымдарына арналған оқулықтардың, мектепке дейінгі ұйымдарға, орта білім беру ұйымдарына арналған оқу-әдістемелік кешендердің, оның ішінде электрондық нысандағы тізбесі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4611"/>
        <w:gridCol w:w="4244"/>
        <w:gridCol w:w="641"/>
        <w:gridCol w:w="19"/>
        <w:gridCol w:w="2210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Басылымның атауы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(лар)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Шыққан жылы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ұйымдарына арналған 1-11-сыныптарының оқулықтары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қазақ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І бөлім + CD, ІІ 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 Г. Уайсова, Г. Сәдуақас, М. Оспанбекова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 Беспалова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Жакупова, Н. Орехова, Н. Лебедева, С. Уакбаева, А. Мадхалыкова, Н. Иманбаева, А. Мукашева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 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Кузнецова, Д. Сапаков, И. Васева, А. Жамиева, М. Кусаинова, М. Тасбулатова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Байтенова, А. Жакеева, Е. Попова, Ш. Саукатова, Ж. Сейдахметова, Л. Уфимцева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Мұқажанова, Г. Омарова, Р. Ізғұттынова, Ж. Әкімбаева, Л. Жетпісбаева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Оразалиева, С. Омарова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Оқулық + үнтаспа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 Г. Уайсова, Г. Сәдуақас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Оқулық. 1, 2-бөлім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+ CD. Часть 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 Беспалова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Оқулық + CD.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4-бөлім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 Л. Лебедева, М. Мыңжасарова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Беркало, Н. Жакупова, Т. Андриянова, А. Полежаева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 С. Салиш, Т. Мирук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Өзін-өзітану.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Мұқажанова, Г. Омарова, Ж. Әкімбаева, Р. Ізғұттынова, Г. Кошкеева, Н. Оналбаева, Б. Ахатаева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 Б. Сүлейменова, Т. Тоғжанов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Оқулық. 1, 2-бөлім + CD (1, 2-бөлім)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 Г. Уайсова, Г. Сәдуақас (CD - Б. Сабденова)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Оқулық. 1, 2 -бөлім + CD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(1, 2-бөлім)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Қабатай, У. Зейнетоллина, В. Қалиева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1, 2 часть + 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 Султанова А., Беспалова Р., Карпыкова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Оқулық + CD. 1, 2, 3, 4-бөлім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 Л. Лебедева, М. Мыңжасарова, Т. 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– коммуникациялықтехнологиялар. Оқулық + 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Көпеева, Ү. Ділманова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Оқулық. 1, 2-бөлім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Андриянова, В. Беркало, Н. Жакупова, С. Кузнецова, А. Полежаева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 С. Салиш, В. Пугач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 Б. Сүлейменова, Т. Тоқжанов, Ж. Махамбетова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Раупова, Ә. Төлебиев, Е. Дашкевич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 Р. Мұратханова, Ә. Оралбекова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Оқулық. 1, 2 бөлім. + Үнтаспа 1, 2-бөлім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 Г. Уайсова, Г. Сәдуақас (Үнтаспа - Б. Сабденова)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Оқулық + CD. 1, 2, 3-бөлім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Мүфтибекова, Ә. Рысқұлбекова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Учебник. 1, 2 часть + 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 Султанова А., Беспалова Р., Гунько Н., Карлова О., Бектурганова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Оқулық + CD. 1, 2, 3, 4-бөлім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 Л. Лебедева, М. Мыңжасарова, Т. 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коммуникациялықтехнологиялар. Оқулық +CD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Кобдикова, Г. Көпеева, А. Қаптағаева, А. 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Оқулық. 1, 2-бөлім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 А. Жаманкулова, Э. Кажекенова, Г. Тураканова, М. Хонтай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 С. Салиш, В. Пугач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Өзін-өзітану.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 Ә. Оралбекова, Қ. Тәттімбетова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 Б. Сүлейменова, Т. Тоқжанов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Раупова, Ә. Төлебиев, Е. Дашкевич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Оқулық+аудиодиск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Қапалбек, М. Жолшаева, Т. Мадиева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Оқулық + 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 Ж. Отарбекова, Р. Мұнасаева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Оқулық + аудиодиск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 Г. Қосымова.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Оқулық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аудиодиск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Керімбекова, Ә. Қуанышбаева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Оқулық + 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 А. Жундибаева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Оқулық + 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 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Учебник. 1, 2 часть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Жанпеис У., Озекбаева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Оқулық. 1, 2-бөлім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Алдамұратова, Қ. Байшоланова, Е. Байшоланов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 Т. Кучер, 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Әбдіманапов, А. Әбілғазиев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Оқулық 1, 2-бөлім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Верховцева, А. Костюченко, М. Ушакова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Мұхамбетжанова, А. Тен, М. Ерғали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 + 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Р.Қадырқұлов, Г.Нұрмұханбетова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 + СД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Ж.Кобдикова, Г.Көпеева, Ә.Қаптағаева, А.Юсупова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(Ежелгідүние).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Омарбеков, Г. Хабижанова, Т. Қартаева, М. Ноғайбаева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Көмеков, Т. Жұмағанбетов, К. Игілікова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Ахметова, А. Ибраева, А. Құлымбетова, А. Мағзұмова, А. Марқабаева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Букаева, Г. Зикирина, Ж. Макашева, Д. Мукатаева, И. Тен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Төлебаев, Л. Момынтаева, Л. Төлбаева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 Ә. Оралбекова, Б. Алиев, Г. Көшкеева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 Б. Сүлейменова, Т. Тоқжанов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(ұл балаларға арналған). Оқулық +CD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 Х. Танбаев, И. Развенкова, О. Лосенко, 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 (қыз балаларға арналған нұсқа). Оқулық+CD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 И. Развенкова, Н. Якупова, О. Лосенко, 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Оқулық + 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Әрінова, Г. Раева, Г. Кәрімова, Л. Жұмекенова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Оқулық + 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Жолшаева, Ғ. Отарбаева, Г. Нұрманова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Оқулық + СD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 Ж. Отарбекова, Г. Тоқтыбаева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Оқулық + 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 А. Жүндібаева, Л. Жұмекенова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Оқулық + 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Керімбекова, Ж. Мұқанова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Оқулық+ 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 Р. Әлмұханова, Е. Раушанов, А. Тиынтай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Оқулық +СD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 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У., Есетова А., Озекбаева Н., Ерболатова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Учебник +СD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Б., Саметова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Учебник. 1, 2 часть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 Аульбекова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Учебник. 1, 2 часть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Нуртазина Р., Сулейменова Э., Уразаева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Алдамуратова, Қ. Байшоланова, Е. Байшоланов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 Т. Кучер, 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Мұхамбетжанова, А. Тен, И. Комова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Оқулық+СД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 Г. Нұрмұханбетова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 + СД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 Г. Көпеева, Ә. Қаптағаева, А. 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Бакина, Н. Жанақова, К. Сүлейменова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Омарбеков, Г. Хабижанова, Т. Қартаева, М. Ноғайбаева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Айтбай, Ә. Қасымова, А. Ешмұқамбетов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Көкебаева, Р. Мырзабекова, Е. Қартабаева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Әбдіманапов С. Нүркенова, А. Әбілғазиев, Г. Әуезова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 Т. Белоусова, Н. Паимцева, В. Ударцева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Қаратабанов, Л. Верховцева, О. Костюченко, В. Прахнау, Г. Бойко, С. Матвеева, М. Мұсабаева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Нұркеева, Б. Әлиев, Е. Бақаш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Оқулық +СD (қыз балаларға арналған нұсқа)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 И. Развенкова, О. Лосенко, 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Оқулық + СD (ұл балаларға арналған нұсқа)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 Х. Танбаев, Е. Велькер, О. Лосенко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Мұсақожаева, Ә. Сабырова, М. Әбуғазы, Г. Ғизатова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энциклопедиясы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Оқулық+ аудиодиск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Қапалбек, С. Жантасова, Т. Мадиева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Оқулық + үнтаспа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Косымова, Р. Рахметова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 Н. Ильясова, Г. Тоқтыбаева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Оқулық + аудиодиск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Керімбекова, Ә. Қуанышбаева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Оқулық + 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 А. Жундибаева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Оқулық +CD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 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Жанпеис У., Озекбаева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 Д.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 Д.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 Т. Кучер, В. Корчевский, 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 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Мухамбетжанова, А. Тен, Д. Исабаева, В. Сербин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 А. Рыскулбекова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Егорина, С. Нүркенова, Е. Шимина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Оқулық. 1, 2 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Қаратабанов, Ж. Байметова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 Б. Ибраимова, Ж. Алина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 Ж. Құрманғалиева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Тоқбергенова, Б. Кронгарт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Башарұлы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 Т. Белоусова, Қ. Аухадиева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Бакина,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Жанақова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 (Орта ғасырлар).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Көкебаева,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Мырзабекова,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Қартабаева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Айтбай, Ә. Касымова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Әкімбаева, Е. Бақаш, С. Нұркеева, Р. Мұратханова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(ұл балаларға арналған). Оқулық +CD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 Х. Танбаев, И. Развенкова, О. Лосенко, 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(қыз балаларға рналғаннұсқа). Оқулық+CD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 И. Развенкова, О. Лосенко, 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 ұлдарға арналған.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Жақманов, Ж. Құлбекова, О. Пак, З. Хасенов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 қыздарға арналған.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Дүйсенова, С. Жолдасбекова, Ж. Құлбекова, Ф. Құрабаева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Оқулық + 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Әрінова, Қ. Молдасан, А. Байшағырова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Оқулық + 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Қапалбек, А. Омарова, Г. Закиряева, Г. Абнасырова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Оқулық +СD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 Ш. Ерхожина, А. Тоқбаева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Оқулық +CD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 А. Жүндібаева, Л. Жұмекенова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Дәрібаев, Г. Орда, А. Сатылова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Оқулық +CD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 Р. Әлмұханова, Е. Раушанов, Қ. Қайырбай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Оқулық +СD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 С. Тұрсынғалиева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Учебник. 1, 2 часть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У., Озекбаева Н., Даркембаева Р., Атембаева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Учебник +СD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Б., Саметова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 Аульбекова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 Д. Шыныбеков, Р. Жұмабаев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 Т. Кучер, З. Жұмағұлова, В. Корчевский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Оқулық +СD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 А. Солтан, А. Жумадилова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 Д. Шыныбеков, Р. Жұмабаев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 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Оқулық +СD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 А. Солтан, А. Жумадилова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Мухамбетжанова, А. Тен, Н. Маликова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 +СD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 А. Бекежанова, Ж. Базаева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 +СD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 Г. Нұрмұханбетова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Әбілмәжінова, К. Каймулдинова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Оқулық. 1, 2 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Қаратабанов, Г. Қуанышева, Ж. Байметова, К. Джаналеева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 Б. 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Башарұлы, Ш. Шүйіншина, К. Сейфоллина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Кронгарт, Ш. Насохова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Оқулық +СD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 Р. 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Усманова, Қ. Сақариянова, Б. Сахариева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 Қ. Аухадиева, 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Қабылдинов, Ж. Калиев, А. Бейсембаева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 Оқулық.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Омарбеков, Г. Хабижанова, Т. Қартаева, М. Ноғайбаева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Алдабек, К. Мақашева, Қ. Байзақова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Мұратханова, Р. Ізғұттынова, Б. Алиев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Оқулық + CD (қыз балаларға арналған нұсқа)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 Е. Велькер, О. Лосенко, И. Развенкова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Оқулық + CD (ұл балаларға арналған нұсқа)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 Р. Яковлев, Х. Танбаев, Е. Ермилова, Е. Велькер, О. Лосенко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Іnformatіcs. Қостілді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Шаниев, И. Гесен, Н. Айдарбаев, Н. Ахметов, Э. Ержанов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Physіcs. Қостілді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Карабатыров, А. Байешов, Е. Дуйсеев, Н. Шокобалинов, Н. Ташев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Bіology. Қостілді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Эрметов, А. Сагинтаев, К. Байрам, А. Ахметова, Л. Нуралиева, А. Джилкайдарова, Н. Кәрімова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Chemіstry. Қостілдіоқулық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Калиев, А. Ордабаев, Н. Жұмағұлов, А. Саматов, А. Тор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Оқулық +СД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 К. Бертілеуова, Р. Абишева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Оқулық +CD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Мамаева, Ж. Мукашова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Оқулық +Үнтаспа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 А. Рауандина, М. Дусимбаева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Оқулық +СД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 Г. Рыскелдиева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Қазақәдебиеті.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Керімбекова, Ж. Мұқанова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Оқулық +Үнтаспа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 А. Жүндібаева, Л. Жұмекенова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Оқулық +СД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 Р. Әлмұханова, Е. Раушанов, Қ. Қайырбай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Учебник. 1, 2 часть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У., Майбалаева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Атембаева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Учебник+CD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Ержанова Р., Белякова С., Нурмухаметова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Учебник. 1, 2 часть + 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 Хайрушева Е., Пралиева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 Д. Шыныбеков, Р. Жұмабаев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Оқулық. 1, 2-бөлім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 Т. Кучер, В. Корчевский, 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Оқулық+СД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 А. Солтан, А. Жумадилова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 Д. Шыныбеков, Р. Жұмабаев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 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Оқулық+СД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 А. Солтан, А. Жумадилова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Оқулық+ 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 Г. Нұрмұханбетова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Мұхамбетжанова, А. Тен., Н. Голикова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 Е. Шевчук, Э. Ержанов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 +CD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 Г. Калымова, Ж. Орынтаева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географиясы. Оқулық. 1, 2-бөлім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Толыбекова, Г. Головина, С. Козина, Е. Ахметов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географиясы. Оқулық. 1, 2-бөлім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Усиков, А. Егорина, А.Усикова, Г. Зәбенова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географиясы. Оқулық. 1, 2-бөлім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Қаратабанов, А. Саипов, Б. Балғабаева, Қ. Сапаров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Асанов, А. Соловьева, Б. 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Башарұлы, Ш. Шүйіншина, К. Сейфоллина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Қазақбаева, Ш. Насохова, Н. Бекбасар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Оқулық +СD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 Р. 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Оқулық. 1, 2 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 Қ. Аухадиева, 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Усманова, К. Сақариянова, Б. Сахариева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8-9. Оқулық. 1-бөлім. ХХ ғ. басы -1945 ж. 2-бөлім. 1945 жылдан бүгінгі күнге дейін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1-бөлім: Қ. Өскембаев, З. Сақтағанова, Л. Зуева, Ғ. Мұхтарұлы 2-бөлім: Қ. Өскембаев, З. Сақтағанова, Ғ. Мұхтарұлы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Оқулық (ХХ ғасырдың басынан Екінші дүниежүзілік соғыс аяқталғанға дейін). 9(8)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Қабылдинов, М. Шәймерденова, Е. Куркеев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Оқулық (1946 жылдан бүгінгі күнгедейін)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Аяған, Қ. Әдиет, А. Сатанов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8-9. Оқулық. 1, 2-бөлім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Алдабек, К. Мақашева, Қ. Байзақова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 С. Гончаров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Нұркеева, Б. Әлиев, Р. Бердібаева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Оқулық +СД (қыз балаларға арналған нұсқа)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 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 Оқулық +СД (ұл балаларға арналған нұсқа)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 Н. Тулеуов, Х. Танбаев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Іnformatіcs. Қостілді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Ержанов, И. Гесен, Н. Айдарбаев, Н. Ахметов, Е. Шаниев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Physіcs. Қостілді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Ташев, Н. Шокобалинов, Е. Дуйсеев, А. Карабатыров, А. Байешов, А. Артыкбаев, К. Ауелбаева, Ш. Алтынбеков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Chemіstry. Қостілді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Байкенов, Т. Хасен, Н. Жұмағұлов, Д. Калиев, О. Юсупов, А. Саматов, А. Сел, А. Тор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Bіology. Қостілді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Каримова, А. Сагинтаев, Б. Эрметов, К. Байрам, А. Ахметова, Л. Нуралиева, А. Джилкайдарова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Оқулық +Үнтаспа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Балтабаева, Е. Арын, Г. Әбдіраман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Оқулық +CD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Қапалбек, Г. Закиряева, С. Жантасова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Оқулық+СD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 Д. Рысқұлбек, Р. Мұнасаева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Оқулық +Үнтаспа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 А. Жүндібаева, Л. Жұмекенова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Орда, С. Дәрібаев, А. Сатылова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Оқулық+СD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 Л. Нұрланова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Оқулық +СД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 Р. Әлмұханова, Е. Раушанов, Қ. Қайырбай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 Оқулық 1, 2-бөлім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Пак, Е. Ескендирова, Д. Ардақұлы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 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 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 Е. Шевчук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Исабаева, Ш. Шекербекова, Г. Абдулкаримова, Л. Рахымжанова, Н. Құрманғалиева, Ә. Бекмолдаева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 +CD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 Ж. Базаева, А. Маханова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Каймулдинова, С. Әбілмәжінова, А. Саипов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Асанов, А. Соловьева, Б. 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Қазақбаева, Б. Кронгарт, У. Тоқбергенова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Оқулық+СD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 Р. 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Оқулық. 1, 2-бөлім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 Қ. Аухадиева, 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Оқулық. 1, 2-бөлім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Қайырбекова, С. Тимченко, З. Джандосова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негіздері. Оқулық. 1, 2-бөлім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 С. Есетова, Г. Ищанова, С. Гончаров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Оқулық +Үнтаспа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 Қ. Рай, Л. Жұмекенова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Оқулық+ СD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 Г. Тоқтыбаева, Н. Дүсіпова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Оқулық +Үнтаспа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 А. Жүндібаева, Л. Жұмекенова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Орда, С. Дәрібаев, А. Сатылова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Оқулық+ СD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 Л. Нұрланова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Оқулық +СД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 Р. Әлмұханова, Е. Раушанов, Қ. Қайырбай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 Оқулық. 1, 2 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 Т. Кучер, В. Корчевский, 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 Д. Шыныбеков, Р. Жұмабаев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 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 Д. Шыныбеков, Р. Жұмабаев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Оқулық..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 Г. Нұрмұханбетова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Исабаева, Л. Рахымжанова, Е. Киселева, Н. Құрманғалиева, М. Әубекова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 Е. Шевчук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 + 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 Ж. Базаева, А. Маханова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Каймулдинова, С. Әбілмәжінова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Оқулық. 1, 2-бөлім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Төлепбекова, А. Аманжолов, А. Жылқайдарова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Оқулық. 1, 2-бөлім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 Ж. Құрманғалиева, М. Нұртаева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Оқулық. 1, 2-бөлім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Кронгарт, Д. Қазақбаева, О. Иманбеков, Т. Қыстаубаев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Оқулық+ СD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 Р. 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Оқулық. 1, 2-бөлім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 Қ. Аухадиева, 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Оқулық. 1, 2 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Қайырбекова, С. Тимченко, З. Джандосова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 С. Есетова, Г. Ищанова, С. Гончаров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және жаратылыстану-математикалық бағыттар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Учебник + 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 Киынова Ж., Бектурова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Учебник. 1, 2 часть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Солдатова И., Орынханова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Джандосова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Жұбатова, Ж. Әкімбаева, С. Нұркеева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 Оқулық. 1-бөлім. Алғашқы әскери және технологиялық дайындық. Оқулық. 2-бөлім. Далалық-оқу жиыны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Тасбулатов, Д. Майхиев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 Оқулық + СД. 1-бөлім. Алғашқы әскери және технологиялық дайындық. Оқулық. 2-бөлім. Оқу-далалық (лагерлік) жиындар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Рыспаев, Е. Адельбаев, Н. Асилов, А. Рихтер, А. Ерекешев, А. Усербаев, Ж. Саткулов, С. Куптилеуова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және жобалау. Оқулық +СД. 1,2-бөлім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Кульбаева, Х. Танбаев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бизнес негіздері. Оқулық +CD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Аганина, Р. Қараев, Ж. Сұлтанов, Е. Қараев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бизнес негіздері. Оқулық. 1, 2-бөлім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Дүйсенханов, С. Щеглов, Д. Ханин, А. Фазылжанова, А. Сейтенова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Оқулық +CD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Қапалбек, Ш. Ерхожина, М.Жолшаева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Оқулық +Үнтаспа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Ж.Балтабаева, Е. Арын, Г. Әбдіраман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Оқулық +СД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 Г.Найманбаева, Б. Найманбаева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Орда, С. Дәрібаев, А. Сатылова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Оқулық+Үнтаспа.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 А. Жүндібаева, Ж. Нұрлыбаева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Оқулық +СД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 Р. Сакенова, Л. Нұрланова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 Е. Раушанов, Е. Омарханов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А.Әбілқасымова, 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В.Смирнов, Е.Тұяқов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Оқулық+CD. 10, 11-сыныптар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 А. Солтан, А. Жумадилова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Исабаева, Г. Абдулкаримова, М. Әубекова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 +СD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 Л. Рсалина, А. Есенкүл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 + 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Архипова, Р.Амдамова,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Беристемова, К.Кадыракунов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Каймулдинова, Б.Абдиманапов, С. Әбілмәжінова, А. Саипов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Оқулық.1, 2-бөлім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Қайырбекова, А. Ибраева, Г. Аязбаева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негіздері. Оқулық. 1, 2-бөлім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 Л. Еркинбаева, Л. Назаркулова, Г. Ищанова, А. Бекишев, Д. Турсынкулова, С. Гончаров, А. Баданова, А. Касымжанова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Тұяқбаев, Ш. Насохова, Б. Кронгарт, М. Абишев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Башарұлы, Қ.Шүнкеев, Л.Мясникова, Н. Жантурина, А. Бармина, З. Аймағанбетова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Оқулық +СD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Н.Закирова, Р.Аширов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Оқулық. 1, 2-бөлім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Ковшарь, Н. Асанов, А. Соловьева, Б. Ибраимова, С. Куприй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 Қ. Аухадиева, 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Оқулық.1, 2 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Усманова, Б. Тантыбаева, З. Даутова, М. Попова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Оқулық +CD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Қапалбек, М.Жолшаева, Ш. Ерхожина, Л. Ишанова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Оқулық +Үнтаспа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 Қ. Рай, П. Юсуп, А. Сарыбаева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Оқулық+СD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Т.Ермекова, К. Бертілеуова, Р. Мұнасаева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Оқулық +Үнтаспа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 А. Жүндібаева, Ж. Нұрлыбаева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Орда, С. Дәрібаев, А. Сатылова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Оқулық+ СD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 Р. Сакенова, Л. Нұрланова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 Е. Раушанов, Е. Омарханов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 В. Корчевский, 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 Оқулық.1,2-бөлім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 Д. Шыныбеков, Р. Жұмабаев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В.Смирнов, Е.Тұяқов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 Д. Шыныбеков, Р. Жұмабаев, С. Маделханов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Оқулық+CD. 10, 11-сыныптар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 А. Солтан, А. Жумадилова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Исабаева, Г. Абдулкаримова, Л. Рахимжанова, М. Әубекова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 +СD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 Ж. Базаева, А. Маханова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 + 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Архипова, Р. Амдамова, Н. Беристемова, К. Кадыракунов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Каймулдинова, Б. Абдиманапов, С. Әбілмәжінова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Оқулық. 1, 2-бөлім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Н.Абылайханова, А.Қалыбаева, А.Пәрімбекова, Б. Үсіпбек, Е. Швецова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Оқулық. 1, 2-бөлім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Тұяқбаев, Ш. Насохова, Б. Кронгарт, М. Абишев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Оқулық. 1, 2-бөлім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Башарұлы, Қ. Шүнкеев, Л. Мясникова, Н. Жантурина, А. Бармина, З. Аймағанбетова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Оқулық +СD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Н.Закирова, Р.Аширов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Оқулық. 1, 2-бөлім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 Қ. Аухадиева, 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Қайырбекова, А. Ибраева, Г. Аязбаева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 Л. Еркинбаева, Л. Назаркулова, Г. Ищанова, А. Бекишев, Д. Турсынкулова, С. Гончаров, А. Баданова, А. Касымжанова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және жаратылыстану-математикалық бағыттар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Учебник. 1,2 часть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Шашкина Г., Анищенко О., Шмельцер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языки литература. Учебник. 1,2 часть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У., Озекбаева Н., Есетова А., Атембаева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Учебник. 1,2 часть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Г., Кабдулова К., Аульбеков Б., Сырымбетова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Оқулық. 1, 2-бөлім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Қабылдинов, А. Сандыбаева, Ф. Лебаев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Акимбаева, Л. Джубатова, Н. Мыркасымова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бизнес негіздері. Оқулық. 1, 2-бөлім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Дүйсенханов, С. Щеглов, Д. Ханин, Н. Жұлдызбаев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 Оқулық +СД. 1-бөлім. Жағдаяттық тапсырмаларды орындауға арналған практикум. 2-бөлім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Рихтер, В. Яковенко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 Оқулық. 11-сынып.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Тасбулатов, В. Лим, А. Гудков, Д. Майхиев, Е. Әкімбаев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және жобалау. Оқулық+СД.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Дубинец, В. Кульбаева, Ж. Ергалиев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орыс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 Учебник. Часть 1, 2, 3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 Регель Н., Богатырева Е., Труханова О., Остроухова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Оқулық+CD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Хазимова, Б. Салыхова, М. Бейсебекова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Учебник. Часть 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Г., Орехова Н., Лебедева Н., Уакбаева С., Мадхалыкова А., Иманбаева Н., Мукашева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школы"- "Мектеп"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Кузнецова С., Сапаков Д., Васева И., Жамиева А., Кусаинова М., Тасбулатова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школы"- "Мектеп"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Байтенова К., Жакеева А., Попова Е., Саукатова 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Сейтахметова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Уфимцева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школы"- "Мектеп"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Мукажанова Р., Омарова Г., Сапарбаева А., Кедрук С., Клецова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Садовская И., Уразалиева М., Плешакова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Учебник. Часть 1, 2, 3, 4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 Бучина Р., Остроухова Н., Регель Н., Труханова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Учебник. Часть 1, 2, 3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 Бучина Р., Остроухова Н., Регель Н., Труханова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Балапан. Оқулық. 1, 2-бөлімдер + 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 Ж. Дәулетбекова, А. Рауандина, Р. Рахметова, Б. Мукеева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Учебник. Часть 1, 2, 3, 4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 Лебедева Л., Мынжасарова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Болтушенко Н., Зворыгина В., Избасарова Р., Лауто О., Помогайко Т., Яндулова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 Салиш С., Мирук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Мукажанова Р., Омарова Г., Карабутова А., Керимбаева С., Лосева Е., Токовенко О., Ковригина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Горчакова Е., Плешакова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Учебник. 1, 2, 3, 4 часть + 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 Бучина Р., Регель Н., Труханова О., Штукина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Учебник. 1, 2, 3, 4 часть +CD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 Труханова О., Богатырева Е., Бучина Р., Штукина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Балапан. Оқулық. 1, 2 бөлім +CD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 Ж. Дәулетбекова, Р. Рахметова, А. Рауандина, Л. Нұрмұханова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+СD. 1, 2, 3, 4 часть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 Лебедева Л., Мынжасарова М., Лихобабенко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технологии. Учебник + СD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Кадыркулов Р., Рыскулбекова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Кучербаева С., Темникова И., Ташенова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 Салиш С., Пугач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Р., Маханова А., Белан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Н., Тулебиев А., Дашкевич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Карабутова А., Ковригина О., Токовенко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Учебник. 1,2,3,4 часть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 Бучина Р., Регель Н., Труханова О., Штукина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Учебник. 1, 2, 3, 4 часть + СD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 Труханова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 Бучина Р., Штукина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Қазақтілі. Оқулық+ CD. Часть 1, 2, 3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Даулеткереева, Г. Мухангалиева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Учебник. 1, 2, 3, 4 часть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 Лебедева Л., Мынжасарова М., Лихобабенко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технологии. Учебник +CD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Кобдикова Ж., Копеева Г., Каптагаева А., Юсупова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Учебник. 1,2 часть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 А. Жаманкулова, Э. Кажекенова, Г. Тураканова, М. Хонтай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 Салиш С., Пугач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Карабутова А., Ковригина О., Токовенко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Горчакова Е., Плешакова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Н., Тулебиев А., Дашкевич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 Бәйшешек. Оқулық +CD. 1, 2-бөлім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 Ж. Дәулетбекова, А. Рауандина, Р. Рахметова, Қ. Жайлаубаева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+ видеодиск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+ 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 Скляренко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Учебник. Часть 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Клокова Е., Белозерова О., Ибраева Т., Сулейменова Г., Муханбеткалиев А., Касымова А., Опря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Учебник. Часть 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Клокова Е., Белозерова О., Ибраева Т., Сулейменова Г., Муханбеткалиев А., Касымова А., Опря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 Забинякова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Сафронова Л., Чаплышкина Т., Свидова Н., Белоус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Бодрова Е., Франк А., Кравченко О., Винникова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Учебник. 1, 2 часть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Алдамуратова Т., Байшоланова К., Байшоланов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 Кучер Т., 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С., Тен А., Ергали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 + 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Кадиркулов,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Нурмуханбетова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 +СD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Кобдикова Ж., Копеева Г., Каптагаева А., Юсупова А.,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Учебник. Часть 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Верховцева Л., Костюченко О., Ушакова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Аксенова И., Ибраева О., Карсултанова А., Ключанцева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Абдиманапов Б., Абулгазиев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Кумеков Б., Жумаганбетов Т., Игликова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С., Ибраева А., Кулымбетова А., Магзумова А., Маркабаева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Букаева Б., Зикирина Г., Макашева Ж., Мукатаева Д., Тен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Тулебаев Т., Момынтаева Л., Толбаева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Г., Карабутова А., Лосева Е., Рудькова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Кульманова 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Б., Токжанов Т., Сивакова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(вариант для мальчиков). Учебник +CD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 Танбаев Х., Развенкова И., Лосенко О., Велькер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(вариант для девочек) Учебник+CD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Р., Развенкова И., Лосенко О., Велькер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 Оқулық +CD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Қосымова, А. Сатбекова, К. Берденова, К. Рахымжанов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 Бәйшешек. Оқулық. 1, 2-бөлім +CD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 Ж. Дәулетбекова, Р. Рахметова, А. Рауандина, А. Юсуп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Учебник. 1, 2 часть + 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 Бейсембаев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+СD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Капенова Ж., Валова М., Мирошникова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Рыгалова Л., Берденова Д., Еримбетова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Учебник.1, 2 часть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 Забинякова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Учебник. 1, 2 часть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Бодрова Е., Франк А., Кравченко О., Винникова Л., Кусаинова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Учебник. 1, 2 часть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Алдамуратова Т., Байшоланова К., Байшоланов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Учебник. 1, 2 часть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 Кучер Т., 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С., Тен А., Комова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 +CD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Нурмуханбетова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 +СD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 Копеева Г., Каптагаева А., Юсупова А.,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Бакина Н., Жанакова Н., Сулейменова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Т., Хабижанова Г., Картаева Т., Ногайбаева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Айтбай Р., Касымова А., Ешмукамбетов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Кокебаева Г., Мырзабекова Р., Картабаева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Абдиманапов Б., Нуркенова С., Абулгазиев А., Ауезова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Очкур Е., Белоусова Т., Паимцева Н., Ударцева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Учебник. 1, 2 часть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Верховцева Л., Костюченко О., Прахнау В., Бойко Г., Матвеева С., Мусабаева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Калачева И., Керимбаева С., Калиева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Учебник + СD (вариант для девочек)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Р., Развенкова И., Лосенко О., Велькер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Учебник + CD (вариант для мальчиков)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 Танбаев Х., Велькер Е., Лосенко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Мусаходжаева А., Сабырова А., Абугазы М., Гизатова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Қазақэнциклопедиясы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 Бәйшешек. Оқулық + CD. 1, 2-бөлім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 Ж. Дәулетбекова, Р. Рахметова, А. Рауандина, Б. Мукеева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Учебник+ видеодиск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+CD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 Скляренко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 Забинякова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 Лукпанова Т., Ярмухамедова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 Шыныбеков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 Шыныбеков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 Кучер Т., Корчевский В., 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 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С., Тен А., Исабаева Д., Сербин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Кадырқулов Р., Рыскулбекова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Егорина А., Нуркенова С., Шимина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Толыбекова Ш., Головина Г., Козина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Учебник. Часть 1, Часть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Каратабанов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Байметова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 А., Ибраимова Б., Алина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Очкур Е., Курмангалиева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Кронгарт Б., Токбергенова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Башарұлы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 Аширов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 Белоусова Т., Аухадиева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Бакина Н., Жанакова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Электронный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Айтбай Р., Касымова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Калачева И., Керимбаева С., Сакенова Е., Юраш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(вариант для мальчиков). Учебник +CD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 Танбаев Х., Развенкова И., Лосенко О., Велькер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(вариант для девочек). Учебник+CD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Р., Развенкова И., Лосенко О., Велькер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для мальчиков.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Жақманов М., Кульбекова Ж., Пак О., Хасенов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для девочек.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Дуйсенова Б., Жолдасбекова С., Кульбекова Ж., Курабаева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 Оқулық +CD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Қосымова, А. Сатбекова, Е. Арын, К. Рахымжанов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 Бәйтерек. Оқулық. 1, 2 бөлім+СD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 Ж. Дәулетбекова, А. Рауандина, Р. Рахметова, Қ. Жайлаубаева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+ CD. Часть 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 Скляренко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+СD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Капенова Ж., Валова М., Мирошникова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Учебник. Часть 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Шашкина Г., Анищенко О., Шмельцер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Учебник +СD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Андриянова Т., Филимонова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 Шыныбеков Д., Жумабаев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 Кучер Т., Корчевский В., 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Учебник +СD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 Солтан А., Жумадилова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 Шыныбеков Д., Жумабаев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 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Учебник +СD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 Солтан А., Жумадилова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С., Тен А., Маликова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 +СD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Кадыркулов Р., Нурмуханбетова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 +СD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 Бекежанова А., Базаева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Абилмажинова С., Каймулдинова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Учебник. 1, 2 часть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Каратабанов Р., Куанышева Г., Байметова Ж., Джаналеева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 А., Ибраимова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Кронгарт Б., Насохова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Учебник+СD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 Аширов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Усманова М., Сакарьянова К., Сахариева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 Аухадиева К., Белоусова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Кабульдинов З., Калиев Ж., Бейсембаева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Т., Хабижанова Г., Картаева Т., Ногайбаева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Алдабек Н., Макашева К., Байзакова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Сакенова Е., Рысбаева А., Лосева Е., Песина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Учебник + СD (вариант для девочек)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Р., Велькер Е., Лосенко О., Развенкова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Учебник + СD (вариант для мальчиков)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 Яковлев Р., Танбаев Х., Ермилова Е., Велькер Е., Лосенко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Іnformatіcs. Билингвальный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Шаниев, И. Гесен, Н. Айдарбаев, Н. Ахметов, Э. Ержанов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Physіcs. Билингвальный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Карабатыров, А. Байешов, Е. Дуйсеев, Н. Шокобалинов, Н. Ташев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Bіology. Билингвальный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Эрметов, А. Сагинтаев, К. Байрам, А. Ахметова, Л. Нуралиева, А. Джилкайдарова, Н. Кәрімова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Chemіstry. Билингвальный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Калиев, А. Ордабаев, Н. Жұмағұлов, А. Саматов, А. Тор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+CD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 Бейсембаев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Учебник. 1, 2 часть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Шашкина Г., Анищенко О., Шмельцер В., Полуянова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Сафронова Л., Свидова И., Белоус Е., Джундубаева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+Аудиодиск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Кульгильдинова Т., Кажигалиева Г., Багдашкина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 Лукпанова Г., Мучник Г., Нусупбекова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 Оқулық + 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Косымова, М. Бисенбаева, Г. Каримова, Н. Каратаев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 Оқулық + Үнтаспа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Курманалиева, Ж. Искакова, А.Аманбаева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 Бәйтерек. Оқулық. 1,2-бөлім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 Ж. Дәулетбекова, Р. Рахметова, А. Рауандина, Қ. Жайлаубаева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Учебник. 1, 2 часть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 Кучер Т., Корчевский В., 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 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 Шыныбеков Д., Жумабаев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 Шыныбеков Д., Жумабаев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Учебник +CD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 Солтан А., Жумадилова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Учебник+CD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 Солтан А., Жумадилова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 + CD.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Нурмуханбетова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С., Тен А., Голикова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Кольева Н., Шевчук Е., Ержанов Э.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 +CD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 Калымова Г., Орынтаева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Казахстана. Учебник. 1, 2 часть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Каратабанов Р., Саипов А., Балгабаева Б. Сапаров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Казахстана. Учебник. 1, 2 часть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Толыбекова Ш., Головина Г., Козина С., Ахметов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Казахстана. Учебник. 1, 2 части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Усиков В., Егорина А., Усикова А., Забенова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Н., Соловьева А., Ибраимова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Учебник+СД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 Аширов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Учебник. 1, 2 часть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 Аухадиева К., Белоусова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Усманова М., Сакарьянова К., Сахариева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Учебник. 8-9. 1часть (с начала ХХ в. до 1945г.).2 часть (с 1945 года до наших дней)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Ускембаев К., Сактаганова З., Зуева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Учебник (начало ХХ века - 1945г.) 9(8)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Кабульдинов З., Шаймерденова М., Куркеев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Учебник. (с 1946 года по настоящее время)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Аяган Б., Адиет К., Сатанов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8-9. Учебник. 1, 2 часть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Алдабек Н., Макашева К., Байзакова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 Гончаров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Калачева И., Калиева Г., Леканова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Учебник +СД (вариант для девочек)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Р., Велькер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Учебник +СД. (вариант для мальчиков)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 Тулеуов Н., Танбаев Х.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Іnformatіcs. Билингвальный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Э., Гесен И., Айдарбаев Н., Ахметов Н., Шаниев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Physіcs. Билингвальный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Ташев Н., Шокобалинов Н., Дуйсеев Е., Карабатыров А., Байешов А., Артыкбаев А., Ауелбаева К., Алтынбеков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Bіology. Билингвальный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Каримова Н., Сагинтаев А., Эрметов Б., Байрам К., Ахметова А., Нуралиева Л., Джилкайдарова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Chemіstry. Билингвальный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Байкенов К., Хасен Т., Жұмағұлов Н., Калиев Д., Юсупов О., Саматов А., Сел А., Тор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+CD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 Алтынбекова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Учебник +CD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 Демченко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Г., Савельева В., Кутукова Е., Емельянова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 Учебник. 1, 2 часть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 О., Ардакулы Д., Ескендирова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 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 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Кольева Н., Шевчук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Д., Абдулкаримова Г., Шекербекова Ш., Рахимжанова Л., Курмангалиева Н., Бекмолдаева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 +CD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 Базаева Ж., Маханова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Каймулдинова К., Абилмажинова С., Саипов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Н., Соловьева А., Ибраимова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Казахбаева Д., Кронгарт Б., Токбергенова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Учебник+СD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 Аширов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Учебник. 1, 2 часть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 Аухадиева К., Белоусова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Учебник. 1, 2 часть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Каирбекова Р., Тимченко С., Джандосова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 Учебник. 1, 2 часть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 Есетова С., Ищанова Г., Гончаров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Султанова А., Бондаренко М., Сарсенбекова А., Утегенова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+CD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 Алтынбекова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Учебник +CD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 Демченко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 , Лукпанова Г., Емельянова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 Шыныбеков Д., Жумабаев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 Шыныбеков Д., Жумабаев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 Учебник. 1, 2 часть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 Кучер Т., Корчевский В., 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 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Нурмуханбетова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Д., Рахимжанова Л., Киселева Е., Курмангалиева Н., Аубекова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Кольева Н., Шевчук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 +CD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 Базаева Ж., Маханова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Учебник. 1, 2 часть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Тулепбекова С., Жапанова Г., Былинская С., Чистякова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Каймулдинова К., Абилмажинова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Учебник. 1, 2 часть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Очкур Е., Курмангалиева Ж., Нуртаева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Учебник. 1, 2 часть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Кронгарт Б., Казахбаева Д., Иманбеков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Кыстаубаев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Учебник+ СD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 Аширов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Учебник. 1, 2 часть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 Аухадиева К., Белоусова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Учебник. 1, 2 часть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Каирбекова Р., Тимченко С., Джандосова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 Есетова С., Ищанова Г., Гончаров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және жаратылыстану-математикалық бағыттар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 Оқулық +CD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Косымова, Ш. Ергожина, Г. Каримова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 Тіл-Байрақ. Оқулық. 1, 2 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 Ж. Дәулетбекова, Р. Рахметова, А. Рауандина, Б. Мүкеева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Джандосова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Г., Леканова Т., Маркус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Учебник. Часть 1. Начальная военная и технологическая подготовка. Учебник. Часть 2. Учебно-полевые сборы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Тасбулатов А., Майхиев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Учебник +СД. Часть 1 Начальная военная и технологическая подготовка. Учебник. Часть 2. Учебно-полевые (лагерные) сборы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Рыспаев А., Адельбаев Е., Асилов Н., Рихтер А., Ерекешев А., Усербаев А., Саткулов Ж., Куптилеуова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и проектирование. Учебник+СД. 1, 2 часть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Кульбаева В., Танбаев Х.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предпринимательства и бизнеса. Учебник +CD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Аганина К., Караев Р., Султанов Ж., Караев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предпринимательства и бизнеса. Учебник. Часть 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Дуйсенханов Е., Щеглов С., Ханин Д., Сейтенова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+CD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 Бейсембаев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+Аудиодиск.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Часть 1, 2.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Никитина С., Казабеева В., Корнилова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+СD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Ашимбетова Д., Валова М. Мирошникова Н., Остапенко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Учебник+СД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Мухамадиев Х., Мантаева Р., Сагимбаева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Сапалы білім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Учебник. Часть 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Абишева С., Асылбекова М., Поляк З., Сабирова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 ОГН Учебник. 11 класс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 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ОГН Учебник. 11 класс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 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ОГН Учебник+CD. 10,11 классы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 Солтан А., Жумадилова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Д., Абдулкаримова Г., Аубекова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Учебник+СD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 Рсалина Л., Есенкул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 +CD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Архипова В., Амдамова Р., Кадыракунов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Каймулдинова К., Абдиманапов Б., Абилмажинова С., Саипов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Учебник. Часть 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Ковшарь А., Асанов Н., Соловьева А., Ибраимова Б., Куприй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ОГН Учебник. 11 класс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Туякбаев С., Кронгарт Б., Насохова Ш., Абишев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Башарулы Р., Шункеев К., Мясникова Л., Жантурина Н., Бармина А., Аймаганбетова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Учебник+СD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 Аширов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Учебник. 11 класс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 Аухадиева К., Белоусова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ОГН Учебник. 1,2 часть. 11 класс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Қаирбекова Р., Ибраева А., Аязбаева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 Учебник. Часть 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 Еркинбаева Л., Назаркулова Л., Ищанова Г., Бекишев А., Турсынкулова Д., Гончаров С., Баданова А., Касымжанова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+CD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 Бейсембаев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+ аудиодиск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Никитина С., Казабеева В., Корнилова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Султанова А., Бондаренко М., Михайленко В., Сарсенбекова А., Берденова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+СD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Ашимбетова Д., Валова М., Остапенко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 Аульбекова Г., Сырымбетова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Учебник. 1,2 часть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 Забинякова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Учебник.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Абишева,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Асылбекова,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Поляк,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Сабирова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 Корчевский В., 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 Учебник. 1, 2 част.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 Шыныбеков Д., Жумабаев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 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 Шыныбеков Д., Жумабаев Р., Маделханов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Учебник+CD. 10,11 классы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 Солтан А., Жумадилова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Д., Абдулкаримова Г., Рахимжанова Л., Аубекова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 +CD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Архипова В., Амдамова Р., Кадыракунов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 +СD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 Базаева Ж., Маханова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Каймулдинова К., Абдиманапов Б., Абилмажинова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Учебник. Часть 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Аблайханова Н., Калыбаева А., Паримбекова А., Усипбек Б., Швецова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Учебник. Часть 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Туякбаев С., Кронгарт Б., Насохова Ш., Абишев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Учебник. 1,2 часть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Башарулы Р., Шункеев К., Мясникова Л., Жантурина Н., Бармина А., Аймаганбетова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Учебник+СD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 Аширов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Учебник. Часть 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 Аухадиева К., Белоусова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Каирбекова Р., Ибраева А., Аязбаева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 Еркинбаева Л., Назаркулова Л., Ищанова Г., Бекишев А., Турсынкулова Д., Гончаров С., Баданова А., Касымжанова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 және 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 Оқулық +CD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Косымова, М. Бисенбаева, К. Берденова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 Оқулық +Үнтаспа. 1,2-бөлім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Ерназарова, А.Бекетова, С.Кужакова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 Тіл-Байрақ. Оқулық. 1, 2-бөлім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 Ж. Дәулетбекова, Р. Рахметова, А. Рауандина, Б. Мүкеева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Учебник. Часть 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Кабульдинов З., Сандыбаева А., Лебаев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Г., Рыспаева А., Лосева Е., Сапарбаева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Учебник. 11 класс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Тасбулатов А., Лим В., Гудков А, Майхиев Д., Акимбаев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Учебник +СД. Часть 1. Практикум по решению ситуационных задач. Часть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А., Яковенко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и проектирование. Учебник + СД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Дубинец И., Кульбаева В., Ергалиев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предпринимательства и бизнеса. Учебник. 1, 2 часть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Дуйсенханов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Щеглов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Ханин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Гуляева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Өлкетану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қазақ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5-11-сыныптар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Таңдау курсына арналған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– сынып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Оқулық. 9 сынып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Жалпы білім беретін мектептің 9-сыныбына арналған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 Г. Құнафина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ӘлНаир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Оқулық. 5-7 сынып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 Г. Құнафина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Әлнаир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Таңдау курсына арналған оқулық. 10-11сынып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Оқулық. 10 сынып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 Алматы қаласы. 5, 6, 7-сыныптар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Асанбекова, К. Қамысбаева, Г. Рыскелдиева,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Темірбаева, С. Семжанова, А. Мақышева, Ж. Маханбетова, Н. Мұханбеталиева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 Қызылорда облысы. 5, 6, 7-сыныптар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Сайлыбаев, С. Асқаров жалпы редакциясын басқарғандар. Авторлар тобы: Т. Сәтбай, А. Оразбақов, С. Тайман, Т. Жұмағұлова, А. Смағұл, Ғ. Тұяқбаев, Г. Кенжалиева, С. Қарапаев, Р. Құрманбаев, О. Айдаров, К. Аплатинова, Г. Өтегенова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 Павлодар облысы. 5 – 7-сыныптар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Нухұлы, М. Алинова, З. Сабданбекова, А. Сыздықова, Б. Аушахманова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 Батыс Қазақстан облысы. 5 – 7-сыныптар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Жақсығалиев, Д. Шакаева, Ж. Хамзин, А. Заиров, Г. Утепова, Л. Литовкина, А.Магзумова, Р. Жумагазиева, Г. Таскарина, Г. Ташаева, Н. Ахатова, Ж. Куспанова, Т. Терещенко, А. Тургумбаев, А. Сидарова, Г. Каирлиева, О. Галкина, Е. Нұрымбетов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 Ақмола облысы. І бөлім 5-сынып, ІІ бөлім 6-сынып, ІІІ бөлім 7-сынып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Кунанбаева, Ш. Бектасов, И. Плачинта, А. Ахетова, Н. Ахат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 Қостанай облысы. 5 – 7-сыныптар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Мұқашева, А. Қиныбаева, Ж. Ташетованың жалпы редакциясымен. Құрастырғандар: И. Михалькова, И. Кривоносова, М. Испамбетов, Е. Купеев, М. Нюнюкова, К. Искиндирова, Г. Касымова, Г. Байкенова, А. Суебаева, Т. Титова, Н. Дегтярева, Г. Туякбаева, Г. Рахимова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 Маңғыстау облысы. 5 – 7-сыныптар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Ө. Озғанбаев, Т. Жұмалиева, М. Қосымбай, Б. Айманов, Р. Атақаева, Д. Бегейбай, А. Еділхан, А. Жаңбыршы, Ж. Жеткізген, О. Көшбайұлы, Ж. Нұрмаханова, О. Табылдиева, А. Тулегалиев, К. Ыбырайұлы, Ы. Имамбаева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 Атырау облысы. 5 – 7-сыныптар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Кабекенов, О. Биманова, С. Кузбулова, Б. Кыдырова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 Алматы облысы. 5, 6, 7-сыныптар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Кабдұлова, Э. Досаева, Ә. Әуезова, Ж. Дихамбаева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 Қарағанды облысы. 5, 6, 7-сыныптар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Бейсенбекова, Л. Шотбакова, Г. Смагулова, Б. Абдикерова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 Ақтөбе облысы. 5, 6, 7-сыныптар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Бекназаров, А. Аман, О. Идирисова, Ж. Танымкулова, Ж. Мектепова, К. Смадияр, А. Кайбалдина, М. Нурбаева, Л. Уразбаева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 Шығыс Қазақстан облысы. 5 – 7-сыныптар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Әубәкірова, А. Жанбосынова, Э. Столярова, Е. Савчук, Қ. Жириндинова, Ә. Әубәкірова, А. Цыганов, Е. Зинченко, Қ. Құнафина, З. Есембаева, А. Жүндібаева, Б. Мұқанов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 Жамбыл облысы. 5, 6, 7-сыныптар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Тажибаев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 Солтүстік Қазақстан облысы. 5 – 7-сыныптар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 С. Мәлікова, З. Тайшыбай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 Астана қаласы. 5, 6, 7-сыныптар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Жақыпов, Ж. Нұрмұхаметова, Ж. Қалмырзаева, Н. Әлқожаева, А. Жаңатуғанова, Л. Шоразова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 Оңтүстік Қазақстан өңірі (Түркістан облысы мен Шымкент қаласы) 5, 6, 7-сыныптар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Ө. Шыныбекұлы, Б. Бейсетаева, К. Сейлбекова, Ж. Ширманова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орыс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5-11-сыныптар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 город Алматы. 5, 6, 7-классы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Байпаков К., Дикань М., Темурбаева С., Рыскелдиева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 Павлодарская область. 5 – 7-классы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Нухулы А., Алинова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Сабданбекова З., Сыздыкова А., Аушахманова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 Западно-Казахстанская область. 5 – 7-классы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Жаксыгалиев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Шакаева Д., Хамзин Ж., Заиров А., Утепова Г., Литовкина Л., Магзумова А., Жумагазиева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Таскарина Г., Ташаева Г., Ахатова Н., Куспанова Ж., Терещенко Т., Тургумбаев А., Сидарова А., Каирлиева Г., Галкина О., Нурымбетов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 Акмолинская область. Часть І. 5-класс, Часть ІІ. 6-класс, Часть ІІІ. 7-класс.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Кунанбаева А., Бектасов Ш., Плачинта И., Ахетова А., Ахат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 Костанайская область. 5 – 7-классы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редакция: Мукашева С., Киныбаева А., Ташетова Ж. Составители: Михалькова И., Кривоносова И., Испамбетов М., Купеев Е., Нюнюкова М., Искиндирова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Касымова Г., Байкенова Г., Суебаева А., Титова Т., Дегтярева Н., Туякбаева Г., Рахимова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Атамура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 Алматинская область. 5, 6, 7-классы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А., Досаева Э., Ауэзова А., Дихамбаева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 Карагандинская область. 5, 6, 7-классы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Бейсенбекова Н., Шотбакова Л., Тулеуова Б., Кожахметова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 Актюбинская область. 5, 6, 7-классы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 Турдалина Ж., Идрешева Г., Власенко В., Буденко Т., Далишова К., Мухина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 Восточно-Казахстанская область. 5 – 7-классы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Ж., Жанбосинова А., Столярова Э., Савчук Е., Жириндинова К., Аубакирова А., Цыганов А., Зинченко Е., Кунафина К., Есембаева З., Жундибаева А., Муканов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Атамура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 Жамбылская область. 5, 6, 7-классы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Байпаков К., Дикань М., Тажибаев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 Северо-Казахстанская область. 5 – 7-классы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 Маликова С., Тайшыбай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 город Астана. 5, 6, 7-классы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Байпаков К., Дикань М., Халмурзаева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Южно-Казахстанский регион (Туркестанская область и город Шымкент) 5,6,7 классы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Шыныбекулы О., Бейсетаева Б., Сейлбекова К., Ширманова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қазақ және орыс тілдерінде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Неміс тілі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Schulerbuch №1, №2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Dіana Kabenova,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Asіna Ospanova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Beіbytnur Shumabekova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"Көкжиек-Горизонт (Ernst Klett Sprachen материалдары негізінде)"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тілі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Smіles 1 for Kazakhstan Pupіl’s Book, 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Vіrgіnіa Evans Translatіons by N. Muk hame djan 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Publіshіng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Smіles 2 for Kazakhstan Pupіl's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Vіrgіnіa Evans. Translatіons by N. Muk hame djan 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Publіshіng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Smіles 2 for Kazakhstan e-Book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 VіrgіnіaEvans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Smіles for Kazakhstan (Grade 3) Pupіl's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Serіes Consultant: Bob Obee. Translatіonsby N. Muk hame djan 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Publіshіng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Smіles for Kazakhstan (Grade 3) e-Book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 VіrgіnіaEvans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 с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Smіles for Kazakhstan Grade 4 Pupіl's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Obee. Translatіons by N. Muk hame djan 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Publіshіng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Smіles for Kazakhstan Grade 4 e-Book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1 for Kazakhstan Grade 5 Student`s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 Goldsteіn, Cerі Jones, Davіd McKeegan, Vіckі Anderson, Eoіn Hіggіns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Cambrіdge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Unіversіty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5) Student`s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Vіrgіnіa Evans, Jenny Dooley, Bob Obee. Translatіonsby: Natalya Mukhamedjіanova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Publіshіng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EnglіshPlus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кітабы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BenWetz, DіanaPye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Unіversіty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Tіger Tіme 5 for Kazakhstan Student`s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CarolRead, MarkOrmerod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Macmіllan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Publіshers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2 for Kazakhstan (Grade 6) Student`s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 Goldsteіn, Cerі Jones, Emma Heyderman, Meredіth Levy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Cambrіdge Unіversіty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Excelfor Kazakhstan (Grade 6) Student`s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Vіrgіnіa Evans, Jenny Dooley, 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Translatіonsby: 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Publіshіng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Englіsh Plus for Kazakhstan (Grade 6) Student`s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BenWetz, DіanaPye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Unіversіty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A1+ for Kazakhstan (Grade 6) Student`s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Maclolm Mann, 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Macmіllan Publіshers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 Grade 6 Student’s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Mіtchell – MarіlenіMalkogіannі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Publіcatіons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3 for Kazakhstan Grade 7 Student`s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 Goldsteіn, Cerі Jones, Davіd McKeegan, Vіckі Anderson, Eoіn Hіggіns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Cambrіdge Unіversіty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7) Student`s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Vіrgіnіa Evans, Jenny Dooley, Bob Obee. Translatіonsby: Natalya Mukhamedjіanova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Publіshіng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EnglіshPlus Оқушы кітабы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 Wetz, James Styrіng, Nіcholas Tіms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Unіversіty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A2 for Kazakhstan Student`s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 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Macmіllan Publіshers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Mathematіcs Grade 7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K. Kozhakhmetov, B. Kulmagambetov, Y. Bazarov, Y. Palzhanov, A. Mіrzakhmedov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Upbeat Pre-Іntermedіate Student's Book Kazakhstan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Іngrіd Freebaіrn, Jonathan Bygrave, Judy Copage, Lіz Kіlbey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Educatіon lіmіted Educatіon Lіmіted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Dіscover Englіsh 3 for Kazakhstan Students’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JayneWіldman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Educatіonlіmіted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4 for Kazakhstan (Grade 8) Student`s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 Goldsteіn, Cerі Jones, Vіckі Anderson, Laura McKenzіe, Lіz Kіlbey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Cambrіdge Unіversіty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8) Student`s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Vіrgіnіa Evans, Jenny Dooley, Bob Obee. Translatіonsby: 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Publіshіng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Englіsh Plus for Kazakhstan (Grade 8) Student`s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BenWetz, DіanaPye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Unіversіty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B1 for Kazakhstan Student`s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Maclolm Mann, 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Macmіllan Publіshers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 Grade 8 Student’s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Mіtchell – Marіlenі Malkogіannі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Publіcatіons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PhysіcsGrade 8 Student’sBook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Mіchael O`Callaghan, Pat Doyle, Orla Molamphy, Ger Reіlly, Zakhіdam Dzhulaі, Aіzat Aіmakhanova)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Publіshіng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Chemіstry Grade 8 Student`s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Mіchael O’Callaghan, Pat Doyle, Orla Molamphy, Ger Reіly, Olga Poluyeva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Publіshіng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Bіology Grade 8 Student`s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Mіchael O`Callaghan, Pat Doyle, Orla Molamphy, Ger Reіlly, Dyakіna Elena, Yntyk Shayakhmetova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Publіshіng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Іnformatіcs. Textbook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Шаниев, И. Гесен, Н. Айдарбаев, Н. Ахметов, Э. Ержанов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Physіcs. Textbook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Карабатыров, А. Байешов, Е. Дуйсеев, Н. Шокобалинов, Н. Ташев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Bіology. Textbook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Эрметов, А. Сагинтаев, К. Байрам, А. Ахметова, Л. Нуралиева, А. Джилкайдарова, Н. Кәрімова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Chemіstry. Textbook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Калиев, А. Ордабаев, Н. Жұмағұлов, А. Саматов, А. Тор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9) Student`s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Obee. Translatіons by: Natalya Mukhamedjіanova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Publіshіng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 Grade 9 Student`s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Mіtchel, Marіlenі Malkogіannі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Publіcatіons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Thіnk for Kazakhstan Grade 9 Student`s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Herbert Puchta, Jeff Stranks, Peter Lewіs-Jones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Cambrіdge Unіversіty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Englіsh Plus Grade 9 Student`s book (Kazakhstan Edіtіon)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BenWetz , DіanaPye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Unіversіty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B1+ for Kazakhstan Grade 9 Student`s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 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Macmіllan Publіshers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ІT. Grade 9. Student`s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P.M. Heathcote, Burumkulova Gaukhar, Aktayev Askar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Publіshіng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Bіology. Grade 9. Student`s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Mіchael O`Callaghan, Pat Doyle, Orla Molamphy, Ger Reіlly, Dyakіna Elena, Yntyk Shayakhmetova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Publіshіng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Physіcs Grade 9 Student`s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 Tіerney, Pat Doyle, ZakhіdamJulay, Aіzat Aіmakhanova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Publіshіng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Chemіstry Grade 9 Student`s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Jіm McCarty, Terence Whіte, Olga Poluyeva, Galymzhan Karamyrzayev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Publіshіng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Іnformatіcs. Textbook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E. Yerzhanov, І. Gesen, N. Aіdarbayev, N. Akhmetov, Y. Shanіyev)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Physіcs. Textbook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Tashev, N. Sho koba lіno v, Y. Duіseyev, A. Karabatyrov, A. Baіeshov, A. Artykbayev, K. Auyelbayeva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Chemіstry Textbook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K. Baіkenov, T. Khassen, N. Zhumagulov, D. Kalіyev, O. Yussupov, A. Samatov, A. Sel, A. Tor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Bіology. Textbook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Karіmova, A. Sagіntayev, B. Ermetov, B. Kencі, A. Akhmetova, L. Nuralіyeva, A. Jіlkaіdarova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Physіcs. Grade 10 Textbook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Yesbol Duіseyev, Nurlybek Tashev, Altynbek Karabatyrov, Aіbek Baіeshov, Askhad Artykbayev, Kamіla Auyelbayeva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Bіology. Grade 10 Textbook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Tіmur Zhіgіbay, Adlet Sagіntayev, Nazerke Karіmova, Zhasulan Almaganbetov, Kuralay Zhanassova, Іlyas Sakіmov, Nurkhan Yerekeshov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Chemіstry. Grade 10 Textbook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Kanat Baіkenov, OlzhasYussupov, NurbolatZhumagulov, TemіrlanKhassen, AbylaySamatov, DaurenKalіyev, AlіTor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Іnformatіcs. Textbook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Zhunusov, E. Yerzhanov, G. Alіbekova, І. Gesen, N. Aіdarbayev, Y. Shanіyev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 Grade 10 (Grammar Schools) Student`s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Publіshіng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Gateway for Kazakhstan Grade 10 (Humanіtіes schools) Dіgіtal Student`s Book Premіum Pack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Davіd Spencer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Macmіllan Publіshers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Bіology Grade 10 Student`s book (Grammar Schools)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Mіchael O`Callaghan, Specіal advіsor: Andela Bury, Dyakіna Elena, YntykShayakhmetova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Publіshіng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Physіcs Grade 10 Student`s book (Grammar Schools)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 Tіerney, Specіal advіsor: Pat Doyle, Zakhіdam Dzhulaі, AіzatAіmakhanova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Publіshіng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Chemіstry Grade 10 Student`s book (Grammar School)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Jіm McCarthy, Terence Whіte, Olga Polueva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Publіshіng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Actіon for Kazakhstan Grade 10 (Scіence Schools) Student`s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Publіshіng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Englіsh Grade 10 (Scіences) Student`s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Jessіca Wіllіams, Chrіs Sowton, Lewіs Lansford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Study Іnn-Cambrіdge Unіversіty Press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Gateway for Kazakhstan Grade 10 (Scіence Schools) Dіgіtal Student`s Book Premіum Pack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Davіd Spencer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Macmіllan Publіshers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Bіology Grade 10 Student`s book (Scіence Schools)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Mіchael O`Callaghan, Specіal advіsor: Andela Bury, Dyakіna Elena, Yntyk Shayakhmetova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Publіshіng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Physіcs Grade 10 Student`s book (Scіence Schools)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 Tіerney, Specіal advіsor: Pat Doyle, Zakhіdam Julay, Aіzat Aіmakhanova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Publіshіng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Chemіstry Grade 10 Student`s book (Scіence School)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Jіm McCarthy, Terence Whіte, Olga Polueva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Publіshіng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B2 forKazakhstan (Humanіtіes ) Student`s Book wіth CD-ROM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 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Macmіllan Educatіon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New Destіnatіons for Kazakhstan Grade 11 (Humanіtіes) Student`s book 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Mіtchel, MarіlenіMalkogіannі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Publіcatіons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Englіsh Grade 11 (Humanіtіes) Student`s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G. Bek zhan ova, J. Sma gulo va, Zh. Tut baye va, N. Tut baye va, R. Akysheva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"Study Іnn (Cambrіdge Unіversіty Press материалдары негізінде)"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 Grade 11 (Grammar Schools) Student`s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Obee, N. Muk hame djan 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Publіshіng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Actіon for Kazakhstan Grade 11 (Scіence Schools) Student`s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 N. Muk hame djan 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Publіshіng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Solutіons Kazakhstan Edіtіon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11 (Scіence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Student`s Book 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TіmFalla,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Paul A Davіes,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Paul Kelly,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Helen Wendholt,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Sylvіa Wheeldon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Unіversіty Press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Physіcs.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Shyngys Altynbekov,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Askhad Artykbayev,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Kamіla Auyelbayeva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Yesbol Duіseyev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Bakbergen Mambetov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Nurlybek Tashev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Nursultan Shokobalіnov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Chemіstry.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Nurbolat Zhumagulov,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Kanat Baіkenov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Olzhas Yussupov,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Temіrlan Khassen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Daulet Toleuzhanov,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Abylay Samatov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Bіology.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Adlet Sagіntayev,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Tіmur Zhіgіtbayev,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Zhassulan Almaganbetov,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Batyrlan Ayash,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Nurkhan Yerekeshov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Baurzhan Akіmbayev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Іnformatіcs Grade 11 Textbook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Altynbek Zhunussov,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Tulegen Akhmetov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Murat Myrzatov,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Yerzhan Shanіyev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Altynbek Karabatyrov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Darkhan Alіmzhanov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 тілінде оқыту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Сават ечиш. Дәрислик. 1-қисим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Мәһәмдинов, Г. Азнибақиева, 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Сават ечиш. Дәрислик. 2-қисим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Баратов, А. Арзиева, С. Һошурова, М. Бақиева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Дәрислик. 1-бөлүм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Жакупова, Н. Орехова, Н. Лебедева, С. Уакбаева, А. Мадхалыкова, Н. Иманбаева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 "Мектеп"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Дәрислик. 2-бөлүм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Жақыпова, Н. Орехова, Н. Лебедева, С. Уақбаева, А. Муқашева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 "Мектеп"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Тәбиәтшунаслиқ.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Кузнецова, Д. Сапақов, И. Васева, Ә. Жамиева, М. Қусаинова, М.Тасболатова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 "Мектеп"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Байтенова, А. Жакеева, Е. Попова, Ш. Сауқатова, Ж. Сейтахметова, Л. Уфимцева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 "Мектеп"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Мукажанова, Г. Омарова, Р. Изғуттынова, Ж. Әкимбаева, Л. Жетписбаева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Оразалиева, С. Омарова, Н. Рембакиева, С. Ушурова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 Дәрислик. 1, 2 қисим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Арзиева, С. Қурбанова, М. Ибрагимова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Әдәбий оқуш. 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Махамдинов, 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Тәбиәтшунаслиқ. 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 В. Ударцева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Дуниятонуш. 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Толыбекова, Г. Головина, М. Дюжикова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 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+ СD 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бөлүм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Ақпаева, Л. Лебедева, М. Мыңжасарова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 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Муқажанова, Г. Омарова, Ж. Әкимбаева, Р. Изғуттынова, Г. Кошкеева, Н. Оналбаева, Б. Ахатаева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Қулманова, Б. Сүлейменова, Т. Тоғжанов, Н. Рембақиева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Арзиева, Р. Илиева, Г. Азнибақиева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Әдәбий оқуш. 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Мәһәмдинов, 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Раупова, А. Төлебиев, Е. Дашкевич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Дәрислик + СD. 1, 2, 3, 4 бөлүм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Акпаева, Л. Лебедева, М. Мынжасарова, Т. 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Тәбиәтшунаслиқ.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Кучербаева, И. Темникова, Г. Ташенова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Дуниятонуш. 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Турмашева, С. Салиш, В. Пугач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 Б. Сулейменова, Т. Тоқжанов, Ж. Махамбетова, Д. Шарипов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Әхбаратлиқ – коммуникацияликтехнологияләр.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Көпеева, Ү. Дилманова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–ПВ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 Р. Мұратханова, А. Оралбекова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 1, 2 қисим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Арзиева, Г. Тохтахунова, М. Ибрагимова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Әдәбий оқуш.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қисим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Мәhәмдинов, 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 1, 2, 3, 4-қисим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 Л. Лебедева, М. Мыңжасарова, Т. 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Әхбаратлиқ-коммуникацияликтехнологияләр.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Кобдикова, Г. Копеева, А. Каптагаева, А. 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Тәбиәтшунаслиқ. Дәрислик. 1, 2 қисим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 А. Жаманкулова, Э. Кажекенова, Г. Тураканова, М. Хонтай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Әқлиймәктәплири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Турмашева, С. Салиш, В. Пугач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Қулманова, Б. Сүлейменова, Т. Тоқжанов, Д.Шарипов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Раупова, Ә. Төлебиев, Е. Дашкевич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 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Изғуттынова, Ә. Оралбекова, Қ. Тәттимбетова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 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Һивуллаева, Ж. Сабитова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 Ш. Баратова, Р. Муһәммәтова, Г. Тайирова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Әбилқасымова, Т. Кучер, З. Жумағулова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Тәбиәтшунаслиқ. 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Әбдиманапов, А. Әбилғазиев,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Омарбеков, Г. Хабижанова, Т. Қартаева, М. Ноғайбекова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Дүнияйүзи тарихи. 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Төлебаев, Л. Момынтаева, Л. Төлбаева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Копеева, У. Дилманова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 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Изғуттынова, Ә. Оралбекова, Б. Алиев, Г. Кошкеева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Қулманова, Б. Сүлейменова, Т. Тоқжанов, Д. Шәрипов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 Қизлар үчүн нусха. 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 И. Развенкова, Н. Якупова, О. Лосенко, 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 Оғуллар үчүн нусха. 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 Х. Танбаев, И. Развенкова, О. Лосенко, 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 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Һевуллаева, М. Мәһәмдинов, Х. Ниязова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Йүсүпов, Р. Идилова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Тәбиәтшунаслиқ. 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Әбдиманапов, С. Нуркенова, А. Әбилғазиев, Г. Ауезова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Мухамбетжанова, А. Тен, Ө. Қыдырбек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 Дәрислик (қизлар үчүн нусха)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 И. Развенкова, О. Лосенко, 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 Дәрислик (оғуллар үчүн нусха)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 Х. Танбаев, Е. Велькер, О. Лосенко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бөлүм.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Әбилқасимова, Т. Кучер, З. Жумағулова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Омарбеков, Г. Хабижанова, Т. Қартаева, М. Ноғайбаева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 тарихи.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Көкебаева, Р. Мырзабекова, Е. Қартабаева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Нұркеева, Б. Әлиев, Е. Бақаш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 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 Г. Дуганова, А. Имиров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Һәмраев, Г.Садирова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Тоқбергенова, Б. Кронгарт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 Т. Белоусова, Қ. Аухадиева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 Ж. Қурманғалиева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Толыбекова, Г. Головина, С. Козина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 тарихи. 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Көкебаева, Р. Мырзабекова, Е. Қартабаева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 Қизлар үчүн нусха.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 И. Развенкова, О. Лосенко, 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 Оғуллар үчүн нусха. 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 Х. Танбаев, И. Развенкова, О. Лосенко, 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Әкимбаева, Е. Бақаш, С. Нуркеева, Р. Муратханова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 8(7)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Бейсембаева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Мухамбетжанова, А. Тен, Д. Исабаева, В. Сербин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Абилкасымова, Т. Кучер, В. Корчевский, З. Жумагулова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 Е. Туяков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 Д. Шыныбеков, Р. Жумабаев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 Д. Шыныбеков, Р. Жумабаев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(ХХ ғасырдың басынан Екінші дүниежүзілік соғыс аяқталғанға дейін) Дәрислик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(8)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Шәймерденова,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Куркеев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 Дәрислик (қизлар үчүн нусха)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 Е. Велькер, О. Лосенко, И. Развенкова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 Дәрислик (оғуллар үчүн нусха)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 Р. Яковлев, Х. Танбаев, Е. Ермилова, Е. Велькер, О. Лосенко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 Б. 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 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 Г. Дуганова, И. Имиров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 Р. Муһәммәтова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 Т. Кучер, З. Жумағулова, В. Корчевский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 Е. Туяқов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Кронгарт, Ш. Насохова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 К. Аухадиева, 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Әбілмәжінова, К. Каймулдинова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Омарбеков, Г. Хабижанова, Т. Қартаева, М. Ноғайбаева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 тарихи.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Алдабек, К. Мақашева, К. Байзақова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Мұратханова Р. Ізғұттынова Б. Әлиев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Мухамбетжанова,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Тен, Н. Маликова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 Г. Дуганова, А. Имиров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Һәмраев, Д.Рәйһанов, Р. Исрайилова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 Учебник. 1, 2 часть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У., Майбалаева А., Атембаева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 Д. Шыныбеков, Р. Жумабаев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 Д. Шыныбеков, Р. Жумабаев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 Р. 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 К. Калымова, Ж. Орынтаева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Асанов, А. Соловьева, Б. 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Усманова, Қ. Сақариянова, Б. Сахариева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географияси. 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Усиков, А. Егорина, А. Усикова, Г. Зәбенова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Һоқуқ асаслири.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 С. Гончаров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тарихи. 8-9.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Ускембаев, З. Сактаганова, Л. Зуева, Г. Мухтарулы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 тарихи. 8-9.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Алдабек, К. Моқашева, Қ. Байзақова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 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Нуркеева, Б. Алиев, Р. Бердибаева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Умумий билим беридиған мәктәпниң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9-синип оқуғучилириға беғишланған дәрислик (қизлар үчүн нусха). 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 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Keleshek 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Умумий билим беридиған мәктәпниң 9-синип оқуғ училириға беғишланған дәрислик (оғуллар үчүн нусха).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 Н. Тулеуов, Х. Танбаев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Keleshek 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 Г. Дуганова, Р. Илиева, Д. Ивизова, Б. Розиев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 Р. Муһәммәтова, Г. Тайирова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 тарихи.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– қисим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Қайирбекова, С. Тимченко, З. Жандосова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Һоқуқ асаслири. Дәрислик. 1, 2-қисим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 С. Есетова, Г. Ищанова, С. Гончаров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вә анализ башланмилири. 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А.Әбилқасимова, З. Жумағулова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 Е. Туяқов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 Р. 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 Е. Шевчук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Асанов, А. Соловьева, Б.Ибраимова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 1, 2-қисим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 Қ. Аухадиева, 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Каймулдинова, С. Абилмажинова, А. Саипов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 Х. Ниязова, Б. Ғожамбәрдиева, Н. Исмайилжанова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А.Һәмраев, Ш. Аюпов, Т. Нурахунов, Х. Имирова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вә анализ башланмилири.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 1, 2-қисим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Әбилқасымова, Т. Кучер, В. Корчевский, З. Жумағулова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 Е. Туяқов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 Р. 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Н.Кольева, Е.Шевчук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 1, 2-қисим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 Ж. Қурманғалиева, М. Нуртаева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 1, 2-қисим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 Қ. Аухадиева, 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 тарихи.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 1, 2-қисим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Қайирбекова, С. Тимченко, З. Жандосова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Һоқуқ асаслири.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 С. Есетова, Г. Ищанова, С. Гончаров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қоғамдық-гуманитарлық, жаратылыстану-математикалық бағыттар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 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Жубатова, Ж. Акимбаева, С. Нуркеева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тарихи. 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Жандосова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Тәдбикарлиқвәти?арәтасаслири. Дәрислик. 1, 2- қисим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Дуйсенханов, С. Щеглов, Д. Ханин, А. Сейтенова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Мәхпиров,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Юнусова,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2 - қисим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Һәмраева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вә анализ башланмилири.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Әбилқасимова,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Салгараева,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Рсалина,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Есенкүл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Қаймулдинова,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Әбдиманапов,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Әбилмәжинова,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Саипов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Ковшарь,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Асанов,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Куприй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 тарихи. 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2 - қисим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Қаирбекова,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Аязбаева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Һоқуқ асаслири.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 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Еркинбаева,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Назарқулова,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Ишанова,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Бекишев,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Турсынқулова,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Баданова,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А.Қасымжанова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Мәхпиров,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Юнусова,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Дуганова,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Һ. Һәмраев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вә анализ башланмилири.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Әбилқасимова,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Жумагулова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Қаймулдинова,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Әбдиманапов,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Әбилмәжинова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Аблайханова,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Қалыбаева,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Паримбекова,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Үсипбек,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Швецова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Салгараева,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Базаева,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 тарихи. 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Қаирбекова,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Аязбаева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Һоқуқ асаслири. 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Л.Еркинбаева,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Назарқулова,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Ишанова,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Бекишев,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Турсынқулова,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Баданова,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Қасымжанова.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қоғамдық-гуманитарлық, жаратылыстану-математикалық бағыттар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Акимбаева,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Джубатова,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Мыркасымова.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Сандыбаева,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Лебаев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өзбек тілінде оқыту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Савод таълими. Дарслик. 1, 2, 3 қисм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Мусаева, З. Аташикова, Н. Шамадиева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Дарслик. №1 булим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Жақыпова, Н. Орехова, Н. Лебедева, С. Уақбаева, А. Мадхалыкова, Н. Иманбаева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 "Жазушы"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Дарслик. № 2 булим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Жақыпова, Н. Орехова, Н. Лебедева, С. Уақбаева, А. Мұқашева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 "Жазушы"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Табиатшунослик.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Кузнецова, Д. Сапақов, И. Васева, А. Жамиева, М. Құсайынова, М. Тасбулатова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 "Жазушы"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Дунëтаниш.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Байтенова, А. Жакеева, Е. Попова, Ш. Саукатова, Ж. Сейтахметова, Л. Уфимцева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 "Жазушы"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Мукажанова, Г. Омарова, А. Сапарбаева, С. Кедрук, Е. Клевцова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Мусиқа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Оразалиева,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Омарова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- 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 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1-бөлім, 2-бөлім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Шамадиева, З. Аташикова, М. Мусаева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Әдебиеттікоқу.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Мусаева, З. Аташикова, Н. Шамадиева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Дарслик. № 1, 2, 3, 4 қисм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Акпаева, Л. Лебедева, М. Минжасарова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Табиатшунослик.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Болтушенко, В. Зворыгина, Р. Избасарова, О. Лауто, Т. Помогайко, Т. Яндулова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Дунетаниш.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Турмалиев, С. Салиш, Т. Мирук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Муқажанова, Г. Омарова, Ж. Акимбаева, Р. Изғуттинова, Г. Кошкеева, Н. Оналбаева, Б. Ахатова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Мусиқа.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Қулманова, Б. Сулейменова, Т. Тоғжанов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 Дарслик. 1, 2 қисм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қисм: Н. Шамадиева, З. Аташикова, М. Мусаева 2 қисм: З. Аташикова, Н. Шамадиева, М. Мусаева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Адабий уқиш.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Мусаева, З. Аташикова, Н. Шамадиева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Дарслик. 1, 2, 3, 4 қисм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Акпаева, Л. Лебедева, М. Мынжасарова, Т. 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Ахборот- коммуникацион технологиялари.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Кадыркулов, А. Рыскулбекова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Табиатшунослик.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Кучербаева, И. Темникова, Г. Ташенова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Дунетаниш.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Турмашева, С. Салиш, В. Пугач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Бадий мехнат.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Раупова, А. Тулебиев, Н. Дашкевич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Мусиқа.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 Б. Сүлейменова, Т. Тоқжанов, Ж. Махамбетова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 1, 2 қисм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Шамадиева, З. Аташикова, М. Мусаева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Адабийуқиш.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Мусаева, З. Аташикова, Н. Шамадиева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Дарслик. 1, 2, 3, 4 қисмлар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Ақпаева, Л. Лебедева, М. Минжасарова, Т. 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Ахборот-коммуникацион технологиялари.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Кобдикова, Г. Купеева, А. Қаптағаева, А. 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Табиатшунослик. Дарслик. 1, 2 қисм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 А. Жаманкулова, Э. Кажекенова, Г. Тураканова, М. Хонтай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зияткерлікмектептері-Жазушы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Дунетаниш.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Турмашева, С. Салиш, В.Пугач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Мусиқа.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Қулманова, Б. Сулейменова, Т. Тоқжанов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Раупова, А. Тулебиев, Е. Дашкевич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Карабутова, О. Ковригина, О. Токовенко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Досметова, Ш. Наралиева, М. Абдураупова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Турдикулов, Ш. Наралиева, Н. Корганбаева, Ш. Алиакбарова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Абилқосимова, Т. Кучер, З. Жумағулова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Көпеева, У. Дилманова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Табиатшунослик. Дарслик, 1, 2 қисм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Верховцева, О. Костюченко, М. Ушакова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Қозоғистон тарихи.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Умарбеков, Г. Хабижонова, Т. Қартаева, М. Нуғойбоева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Жахон тарихи.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Тулебаев, Л. Момынтаева, Л.Толбаева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Изғуттинова, А. Оралбекова, Б. Алиев, Г. Кошкеева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Мусиқа.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Қулманова, Б. Сулейменова, Т. Тоғжанов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 Дарслик (уғил болалар учун нусха)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 Х. Танбаев, И. Развенкова, О. Лосенко, 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 Дарслик (қизлар учун нусха)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 И. Развенкова, Н. Якупова, О. Лосенко, 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 Дарслик. 1, 2 қисм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 Н. Досметова, Ф. Абдалиев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 Дарслик. 1, 2 қисм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Ш.Наралиева, Н. Корганбаева, Ш. Алиакбарова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 Дарслик (уғилболаларучуннусха)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 Х. Танбаев, Е. Велькер, О. Лосенко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 Дарслик. (қизлар учун нусха)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 И. Развенкова, О. Лосенко, 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Табиатшунослик. Дарслик. 1, 2 қисм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Верховцева, О. Костюченко, В. Прахнау, Г. Бойко, С. Матвеева, М. Мұсабаева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Мухамбетжанова, А. Тен, О. Кыдырбек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1, 2 қисм.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 Т. Кучер, З. Жумағулова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Қозоғистон тарихи.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Омарбеков, Г. Хабижанова, Т. Картаева, М. Ногайбаева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Жахон тарихи.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Кукебоева, Р. Мирзабекова, Е. Қартабоева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 Дәрислик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Калачева, С. Керимбаева, Г. Калиева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 Н. Досметова, М. Абдураупова, Н. Абдалиев, М. Абдураупова, Ф. Абдалиев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 Б. Турдикулов, Н. Корганбаева, Ш. Алиакбарова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Қадирқулов, А. Рисқулбекова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Туқбергенова, Б. Кронгарт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Киме.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 Т. Белоусова, Қ. Аухадиева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 Ж. Қурманғалиева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Толыбекова, Г. Головина, С. Козина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Қозоғистон тарихи.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Бакина, Н. Жанакова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Жахон тарихи.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Кукебоева, Р. Мирзабекова, Е. Қартабоева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Акимбаева, Е. Бақаш, С. Нуркеева, Р. Муратханова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 Дарслик (уғил болалар учун нусха)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 Х. Танбаев, И. Развенкова, О. Лосенко, 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 Дарслик (қизлар учун нусха)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 И. Развенкова, О. Лосенко, 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Абилкасимова, Т. Кучер, В. Корчевский, З. Жумагулова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 Е. Туяков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 Дарслик. 1, 2 қисм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 Н. Досметова, Ш. Алиакбарова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 Дарслик. 1, 2 қисм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Ш.Наралиева, Н. Корганбаева, Ш. Алиакбарова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 Дарслик (уғил болалар учун нусха)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 Р. Яковлев, Х. Танбаев, Е. Ермилова, Е. Велькер, О. Лосенко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 Дарслик (қизлар учун нусха)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 Е. Велькер, О. Лосенко, И. Развенкова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 Г. Нұрмұханбетова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Дарслик. 1, 2 қисм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Каратабанов, Г. Куанышева, Ж. Байметова, К. Джаналеева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 Б. 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 Т. Кучер, З. Жумагулова, В. Корчевский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 Е. Туяқов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Кронгарт, Ш. Насохова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 К. Аухадиева, 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Қозоғистон тарихи.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Омарбеков, Г. Хабижанова, Т. Картаева, М Ногайбаева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Жахон тарихи.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Алдабек, К. Макашева, К. Байзакова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 Н. Досметова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 Н. Корганбаева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Шинибеков, Д. Шинибеков, Р. Жумабаев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Шинибеков, Д. Шинибеков, Р. Жумабаев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 Р. 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 К. Калымова, Ж. Орынтаева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Қозоғистон географияси. Дарслик. 1, 2 қисм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Усиков, А. Егорина, А.Усикова, Г. Забенова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Усманова, Қ. Сақариянова, Б. Сахариева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Хуқуқ асослари.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 С. Гончаров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Қозоғистон тарихи. Дарслик. 1, 2 қисм, 8-9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Ускембаев, З. Сактаганова, Л. Зуева, Ғ.Мухтарули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Жахонт арихи. Дарслик. 1, 2 қисм, 8-9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Алдабек, К. Моқашева, Қ. Байзақова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Калачева, Г. Калиева, Т. Леканова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мехнат: умум таълим мактабларининг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9-синф Уқувчилари учун дарслик (қизлар учун нусха).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 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Keleshek - 2030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мехнат: умум таълим мактабларининг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9-синф Уқувчилари учун дарслик (уғил болалар учун нусха).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 Н. Тулеуов, Х. Танбаев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Keleshek - 2030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 Ф. Абдалиев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 З. Ташева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ва анализ асослари.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Абилқасимова, З. Жумағулова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 Е. Тұяков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 Р. 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 Е. Шевчук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Дарслик. 1, 2 –қисм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 Қ. Аухадиева, 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Асанов, А. Соловьева, Б. 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Каймулдинова, С. Абилмажинова, А.Саипов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Жахон тарихи. Дарслик. 1, 2 –қисм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Қайирбекова, С. Тимченко, З. Жандосова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Хуқуқ асослари. Дарслик. 1, 2- қисм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 С. Есетова, Г. Ищанова, С. Гончаров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 Н. Корганбаева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ва анализ асослари. Дарслик. 1, 2 – қисм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Абилқасимова, Т. Кучер, В. Корчевский, З. Жумағулова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 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 Р. 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 Е. Шевчук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Дарслик. 1, 2 – қисм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Успанова, Қ. Аухадиева, 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Дарслик. 1, 2 – қисм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 Ж. Қурманғалиева, М. Нуртаева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Жахонтарихи. Дарслик. 1, 2 – қисм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Қайирбекова, С. Тимченко, З. Жандосова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Хуқуқ асослари.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 С. Есетова, Г. Ищанова, С. Гончаров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қоғамдық-гуманитарлық, жаратылыстану-математикалық бағыттар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Қозоғистон тарихи.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Жандосова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Тадбиркорликва бизнес асослари. Дарслик. 1, 2- қисмлар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Дуйсенханов, С. Шчеглов, Д. Ханин, А. Сейтенова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Корганбаева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ва анализ асослари.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Абилқасимова,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Ковшарь,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Асанов,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Куприй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Туяқбаев,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Насохова,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Абишев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Салгарева,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Рсалина,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А.Есенкул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Жаһон тарихи. 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Қайирбекова,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Аязбаева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Хуқуқ асослари. 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Еркинбаева,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Назарқулова,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Ишанова,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Бекишев,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Турсинқулова,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Баданова,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Қасимжанова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Корганбаева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ва анализ асослари.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Абилқасимова,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Каймулдинова,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Абдиманапов,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Абилмажинова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2 - қисм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Аблайханова,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Қалибаева,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Паримбекова,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Усипбек,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Швецова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Туяқбаев,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Насохова,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Абишев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Салгарева,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Базаева,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А.Маханова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 қисм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Жаһон тарихи.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Қайирбекова,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Аязбаева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Хуқуқ асослари.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Еркинбаева,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Назарқулова,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Ишанова,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Бекишев,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Турсинқулова,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Баданова, А. Қасимжанова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қоғамдық-гуманитарлық, жаратылыстану-математикалық бағыттар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Рысбаева,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Лосева,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Сапарбаева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Қозоғистон тарихи. 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қисм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Қабилдинов,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Сандибаева,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Лебаев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Тадбиркорлик ва бизнес асослари. 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 қисмлар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Дуйсенханов,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Шчеглов,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Ханин,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Гуляева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тәжік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Саводомузи. Китоби дарсй. Қисми 1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Михридинова, Г. Акрамова, Ф. Алимжанова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Саводомузи. Китоби дарсй. Қисми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Михридинова, Г. Акрамова, Ф. Алимжанова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 -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Саводомузи. Китоби дарсй. Қисми 3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Садирдинова, Р. Хамитов, М. Кариев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Китоби дарсй. Қисми 1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Жақыпова, Н. Орехова, Н. Лебедева, С. Уақбаева, А. Мадхалыкова, Н. Иманбаева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Жазушы-"Назарбаев зияткерлік мектептері"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Китоби дарсй. Қисми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Жақыпова, Н. Орехова, Н. Лебедева, С. Уақбаева, А. Мадхалыкова, Н. Иманбаева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 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Оламшиноси. Китоби дарсй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Байтенова, А. Жакеева, Е. Попова, Ш. Сауқатова, Ж. Сейтахметова, Л. Уфимцева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 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Табиатшиноси. Китоби дарсй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Кузнецова, Д. Сапақов, И. Васева, А. Жамиева, М. Құсайынова, М.Тасбулатова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 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Худшиносй. Китоби дарсй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Мукажанова, Г. Омарова, А. Сапарбаева, С. Кедрук, Е. Клевцова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Мусика. Китоби дарсй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Садовская, М. Уразалиева, Т. Плешакова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 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Мехнати бадей. Китоби дарсй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 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Китоби дарсий синфи 2 мактаби умуми таълимй Қисми 1, 2, 3, 4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Акпаева, Л. Лебедева, М. Минжасарова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Алматыкітап, 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Оламшиносй. Китоби дарсй барои синфхои 2 мактаби миенаитахсилотиумуми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Турмалиев, С. Салиш, Т. Мирук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Атамұра, 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Мехнати бадей. Китоби дарси таълимотиумимибарои синфи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Атамұра, 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Мусиқа. Китобидарсйбароисинфи 2 дар мактабхоитахсилотиумими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 Б. Сүлейменова, Т. Тоқжанов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Атамұра, 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Забониточикй. Китоби дарсй. 1, 2 қисми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Турсунбоева, Г. Акрамова, Г. Мирюсупова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Китобихониш. Китобидарсй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Мирзаюсупова, Г. Абдураимова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Табиатшиносй. Китоби дарсй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Болтушенко, В. Зворигина, Р. Избасарова, О. Лауто, Т. Помогайко, Т. Яндулова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Забониточики.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Боронов, Б. Бойев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Забониточики.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Акрамова, Ф. Алимжанова, Х. Раимназаров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Адабиетиточик.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Акрамова, Ф. Алимжанова, Х. Раимназаров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Забониточики.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Анвари, А. Мирзоев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Адабиетиточик.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Хочаев, А. Абдувалиев, Н. Шарафиддинов Б. Рахматов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Забониточики.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Эсанбоева, М. Хиқматов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Адабиетиточик.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Хамитов, Р. Садирдинова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Забониточики.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Аминов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Забониточики. Дарслик 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Хочаев, Ф. Зикриеев, А. Муллохонов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Адабиетиточик. Дарслик 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Маони, С. Давлатзода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Адабиетиточик.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Тоиров, М. Солехов, Р. Шарифов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Забониточики.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Аминов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Забониточики.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Камолиддинов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Адабиетиточик. Дарслик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Асозода, А. Кучаров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басылымдар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қазақ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opіq. kz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Электрондық оқулық. 1-сынып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Курманалина, А. Сагидуллина, Г. Ермуханова, Г. Нургалиева, А. Тажигулова, Л. Шарабко, Ж. Мукашев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 ақпараттандыру педагогикалықтехнологиялар орталығы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opіq. kz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Электрондықоқулық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opіq. kz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М.Мыңжасарова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Электрондықоқулық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opіq. kz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Карпыкова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Электрондықоқулық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opіq. kz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 Мультимедиалық электрондық оқулық. 3-сынып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Акимбаева Р. Изгуттынова Ж. Кажыгалиева Л. Джубатова А. Сейтақов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"Бөбек" ҰҒПББСО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4-сынып. www. opіq. kz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Мүфтибекова,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Рысқұлбекова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opіq. kz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Гунько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Бектурганова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opіq. kz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Электрондықоқулық. 5-сынып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Шәкілікова, С. Берикканова, А. Берикканова жәнет.б.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Білімді ақпараттандырудың педагогикалықтехнологияларорталығы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Электрондықоқулық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 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opіq. kz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Г.Нұрмұханбетова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Электрондық оқулық. 6-сынып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Ашенова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Білімді ақпараттандырудың педагогикалықтехнологияларорталығы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Электрондықоқулық. 6-сынып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Асанбекова, Н. Милованова жәнет.б.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Электрондық оқулық (web-платформа) 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 opіq. kz. 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Рысқұлбекова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Электрондық оқулық. 7-сынып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Ашенова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Білімді ақпараттандырудың педагогикалықтехнологияларорталығы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7-сынып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Баймұқанов, С. Берикканова, Е. Берикканов, Р. Берикканов жәнет.б.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Білімді ақпараттандырудың педагогикалықтехнологияларорталығы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7-сынып оқушыларына арналған электрондық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Подкопов,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Ергалиев,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Казаков,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Электрондық оқулық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opіq. kz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 Ә.Рысқұлбекова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 Мультимедиалық электрондық оқулық. 7-сынып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Акимбаева Р. Изгуттынова Ж. Кажыгалиева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"Бөбек" ҰҒПББСО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8-сынып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Баймұқанов, С. Берикканова, C. Соколова, Е. Берикканов, О. Рахметова жәнет.б.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педагогикалықтехнологияларорталығы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8-сынып оқушыларына арналған электрондық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Казаков,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Ергалиев,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Подкопов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Электрондықоқулық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 opіq. kz 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Нұрмұханбетова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 Мультимедиалық электрондық оқулық. 8-сынып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Акимбаева Р. Изгуттынова Ж. Кажыгалиева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"Бөбек" ҰҒПББСО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Электрондық оқулық. 9-сынып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Байгалиева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Білімдіақпараттандырудыңпедагогикалықтехнологияларорталығы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opіq. kz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Ержанова 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Белякова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Нурмухаметова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Электрондық оқулық. 9-сынып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Баймұқанов, С. Берикканова, А. Рамазанова жәнет.б.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Білімдіақпараттандырудыңпедагогикалықтехнологияларорталығы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Электрондық оқулық. 9-сынып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Кайдасов, К. Сеитова, Г. Нургалиева, А. Тажигулова, А. Арыстанова, А. Тажигулова, А. Баекенов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Жаңабілім беру технологиялары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9-сынып оқушыларына арналған электрондық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Подкопов,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Ергалиев,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Казаков,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www. opіq. kz платформасындағы цифрлық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нұсқасы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 Г. Нұрмұханбетова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9-сынып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Нургалиев, А. Искакова, К. Мадиярова, А. Көкебаева, А. Қозыбай, Г. Нұрғалиева, Ә. Тәжіғұлова, Н. Рисмагамбетова, А. Тәжіғулова, А. Туякбасарова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Жаңабілім беру технологиялары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9-сынып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Джусубалиева, Т. Сыдықбекова, Ж. Хамзина, К. Әлімжанова, Э. Торгаева, Г. Нургалиева, А. Тажигулова, Л. Пентина, А. Тажигулова, Д. Оралбекова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білім беру технологиялары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 opіq. kz 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Пак,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Ардақұлы,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E. Ескендирова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10-сынып оқушыларына арналған электрондық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Казаков,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Ергалиев,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Подкопов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www. opіq. kz платформасындағы цифрлық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нұсқасы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 Г. Нұрмұханбетова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Электрондық оқулық. 10-сынып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Торгаева, Ж. Шуленбаеважәнет.б.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Ұлттықақпараттандыруорталығы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 1-бөлім. Алғашқы әскери және технологиялық дайындық. 2-бөлім. Оқу-далалық (лагерлік) жиындар. Электрондық оқулық. 10-сынып.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Рыспаев, Е. Адельбаев, Н. Асилов, А. Рихтер, А. Ерекешев, А. Усербаев, Ж. Саткулов, С. Куптилеуова, О. Лосенко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Электрондық оқулық. 11-сынып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Байгалиева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Білімді ақпараттандырудың педагогикалықтехнологияларорталығы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11-сынып оқушыларына арналған электрондық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Ергалиев,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Казаков,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Подкопов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(ЖМБ). Электрондықоқулық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opіq. kz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В.Архипова,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Р.Амдамова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Беристемова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Кадыракунов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(ҚГБ)Электрондықоқулық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 opіq. kz 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В.Архипова,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Р.Амдамова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Беристемова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Кадыракунов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Электрондық оқулық. 11-сынып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Жакирова, И. Жандосоважәнет.б.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Электрондық оқулық. 11-сынып.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Мажитов, Г. Асанбекова Г. Нургалиева, А. Тажигулова, Р. Далбаева, Д. Нукеров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дайындық. Электрондық оқулық. 11-сынып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Крюков, Г. Нургалиева, А. Тажигулова, Л. Пентина, Г. Еспаева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Жаңабілім беру технологиялары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11-сынып оқушыларына арналған электрондық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Рихтер,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Яковленко,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Ергалиев,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Подкопов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орыс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 opіq. kz. 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Хазимова, Б. Салыхова, М.Бейсебекова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 Электронный учебник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opіq. kz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БогатырҰва Е., Бучина Р., Остроухова Н., Регель Н., Труханова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Электронный учебник. 1-класс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Курманалина 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Кутольвас Т., Сысоева О., Нургалиева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Тажигулова А., Шарабко Л., Мукашев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opіq. kz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Садовская И., Оразалиева М., Плешакова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(web-платформа). 2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 opіq. kz. 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БогатырҰва Е., Бучина Р., Остроухова Н., Регель Н., Труханова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Электронный учебник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opіq. kz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БогатырҰва Е., Бучина Р., Остроухова Н., Регель Н., Труханова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 opіq. kz. 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Электронный учебник(web-платформа)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opіq. kz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Болтушенко Н., Зворыгина В., Избасарова Р., Лауто О., Помогайко Т., Яндулова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Электронный учебник (web-платформа). 2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opіq. kz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Горчакова Е., Плешакова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 3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 opіq. kz. 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 Бучина Р., Регель Н., Труханова О., Штукина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Электронный учебник (web-платформа). 3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opіq. kz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 Бучина Р., Регель Н., Труханова О., Штукина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 opіq. kz 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Мынжасарова М., Лихобабенко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opіq. kz.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Рыскулбекова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Мультимедийный электронный учебник. 3-класс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Калачева И. Сапарбаева А. Джубатова Л. Кудышева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научно-практический, образовательный и оздоровительный центр "Бөбек"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Электронный учебник (web-платформа). 4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opіq. kz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Дәулеткереева, Г. Мұқанғалиева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 4 класс www. opіq. kz.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 Бучина Р., Регель Н., Труханова О., Штукина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Электронный учебник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opіq. kz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 Бучина Р., Регель Н., Труханова О., Штукина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Электронный учебник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opіq. kz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Мынжасарова М., Лихобабенко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opіq. kz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Кобдикова Ж., Копеева Г., Каптагаева А., Юсупова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Электронный учебник. 4-класс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Жубакова С., Сысоева О., Кальченко Т., Ершова Т., Нургалиева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Тажигулова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Рамазанова Г., Мукашев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Электронный учебник (web-платформа) 4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opіq. kz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Горчакова Е., Плешакова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Электронный учебник. 5-класс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Шарабко Л., Мункеева Г., Хабло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opіq. kz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Бодрова Е., Франк А., Кравченко О., Винникова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opіq. kz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Нурмуханбетова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Электронный учебник. 6-класс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Шарабко Л., Мункеева Г., Хабло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Электронный учебник (web-платформа) 6 класс www. opіq. kz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Бодрова Е., Франк А., Кравченко О., Винникова Л., Кусаинова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Электронный учебник. 6-класс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Чакликова С., Рахимова У., Берикканова С., Рамазанова А. и др.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opіq. kz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Нурмуханбетова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Электронный учебник. 7-класс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Мащенских Е., Бормотова Т., Жунусова Г. и др.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для учащихся 7 класса общеобразовательной школы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 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Подкопов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opіq. kz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Рыскулбекова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Мультимедийный электронный учебник. 7-класс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Калачева И. Керимбаева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научно-практический, образовательный и оздоровительный центр "Бөбек"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для учащихся 8 класса общеобразовательной школы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Подкопов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opіq. kz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Нурмуханбетова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Мультимедийный электронный учебник. 8-класс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Калачева И. Сапарбаева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научно-практический, образовательный и оздоровительный центр "Бөбек"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Электронный учебник. 9-класс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Самойленко Н., Жунусова Г. и др.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Электронный учебник. 9-класс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Баймуханов Б., Берикканова С., Рамазанова А. и др.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Электронный учебник. 9-класс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Кайдасов Ж., Козтаева К., Нургалиева Г., Тажигулова А., Арыстанова А., Тажигулова А., Баекенов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образовательные технологии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для учащихся 9 класса общеобразовательной школы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 Солтан А., Жумадилова А. Подкопов Е., Ергалиев Ж., Казаков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Электронный учебник. 9-класс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Демидова Л., Мадьярова Г., Пак Л. и др.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Электронный учебник. 9-класс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Жаксыбаева Н., Удачина К., Альжанова Г., Нургалиева Г., Тажигулова А., Арыстанова А., Баекенов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Электронный учебник. Цифровая версия на платформе www. opіq. kz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Нурмуханбетова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Электронный учебник. 9-класс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Т., Искакова А., Мадиярова К., Козыбай А., Нургалиева Г., Тажигулова А., Рисмагамбетова Н., Тажигулова А., Туякбасарова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образовательные технологии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Электронный учебник. 9-класс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Джусубалиева Д., Шамганова Т., Бредихина Т., Торгаева Э., Алимжанова К., Нургалиева Г., Тажигулова А., Пентина Л., Тажигулова А., Оралбекова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образовательные технологии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Черчение. Электронный учебник. 9-класс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Есумхан Ы., Наби И., Ибишев У., Сырлыбаев М., Баймбетова К. и др.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opіq. kz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Султанова,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Бондаренко,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Сарсенбекова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анализа.Часть 1,2. Электронный учебник(web-платформа) 10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opіq. kz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Ардақұлы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Ескендирова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Электронный учебник для учащихся 10 класса общеобразовательной школы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 Солтан А.., Жумадилова А. Казаков А., Ергалиев Ж., Лосенко О., Подкопов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Электронный учебник. Цифровая версия на платформе www. opіq. kz ЕМН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Нурмуханбетова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(ЕМН) Часть 1,2. 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 opіq. kz. 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Тулепбекова С., Жапанова Г., Былинская С., Чистякова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Электронный учебник. 10-класс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Шахова Л., Беспалько О. и др.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Электронный учебник. 10-класс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Торгаева Э., Шуленбаева Ж. и др.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Часть 1. Начальная военная и технологическая подготовка. Учебно-полевые (лагерные) сборы. Часть 2. Электронный учебник. 10 класс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Рыспаев А., Адельбаев Е., Асилов Н., Рихтер А., Ерекешев А., Усербаев А., Саткулов Ж., Куптилеуова С., Лосенко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(ЕМН). 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opіq. kz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Султанова,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Бондаренко,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Михайленко,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Сарсенбекова,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Берденова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 (ЕМН). Электронный учебник (web-платформа) 11 класс www. opіq. kz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Абишева С., Асылбекова М., Поляк З., Сабирова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 (ОГН). 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 opіq. kz 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Абишева С., Асылбекова М., Поляк З., Сабирова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Электронный учебник. 11-класс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Самойленко Н., Хабло Л. Нургалиева Г., Тажигулова А., Пентина Л., Шарабко Л., Девидзон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образовательные технологии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Электронный учебник для учащихся 11класса общеобразовательной школы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 Солтан А.., Жумадилова А., Ергалиев Ж., Казаков А., Лосенко О., Подкопов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(ЕМН). 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opіq. kz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Архипова В., Амдамова Р. Кадыракунов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(ОГН). 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opіq. kz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Архипова В., Амдамова Р. Кадыракунов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Электронный учебник. 11-класс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Антошина Н. Нургалиева Г., Тажигулова А., Арыстанова А., Пентина Л., Долженко М., Маукенов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Электронный учебник. 11-класс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Жакирова Н., Жандосова И. и др.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Электронный учебник. 11-класс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Мажитов С., Милованова Н., Нургалиева Г., Тажигулова А., Далбаева Р., Нукеров Д., Қалыбаев Ә., Ерсинқызы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Электронный учебник для учащихся 11 класса общеобразовательной школы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А., Яковенко В., Лосенко О., Ергалиев Ж., Подкопов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қазақ, орыс, ұйғыр, өзбек, тәжік тілдерінде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тілі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Pupіl’s Book for Kazakhstan Grade 1 "Smіles 1". 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class.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 opіq. kz 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 – Vіrgіnіa Evans Translatіons by N.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Publіshіng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білім беруге қажеттілігі бар білім алушыларға арналған оқу әдебиеті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қазақ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Көрмейтін білім алушыларға арналған Брайль қарпімен әзірленген (бейімделген) оқулықтар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 Зерде бұзылыстары бар білім алушыларға арналған арнайы мектептің 1 сыныбындағы жеңіл ақыл-ой кемістігі бар білім алушыларға арналған оқулық. 1, 2-бөлім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Өмірбекова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 Зерде бұзылыстары бар білім алушыларға арналған арнайы мектептің 1 сыныбындағы жеңіл ақыл-ой кемістігі бар білім алушыларға арналған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 Д. Хамитова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Зерде бұзылыстары бар білім алушыларға арналған арнайы мектептің 1 сыныбындағы жеңіл ақыл-ой кемістігі бар білім алушыларға арналған № 1, 2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 И. Елисеева, Ш. Кәріпжанова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 Рельефті-нүктелі әліппе. Көру қабілеті зақымдалған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сынып оқушыларына арналған оқулық. 1, 2, 3, 4, 5 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Абаева, Р. Шаканова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с казахским языком обучения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КалашниковаТ., Беспалова Р. Адаптировала: Белинская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Жакупова, Н. Орехова, Н. Лебедева, С. Уакбаева, Ә. Мадхалыкова, Н. Иманбаева, А. Мукашева Бейімдеген: Э. Жұмабекова, З. Дауленова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Кузнецова, Д. Сапақов, И. Васева, А. Жамиева, М. Кусаинова, М. Тасбулатова Бейімдеген: Т. Белинская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Байтенова, А. Жакеева, Е. Попова, Ш. Саукатова, Ж. Сейдахметова, Л. Уфимцева Бейімдеген: Т. Белинская, К.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 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Оқулық. 1,2 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 Г. Уайсова, Г. Сәдуақас Бейімдеген: С. Толеутаева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Оқулық. 1, 2 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 Бейімдеген: С. Толеутаева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Оқулық. 1, 2, 3, 4 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 Л. Лебедева, М. Мыңжасарова Бейімдеген: Э. Жумабекова П. Имантаева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Оқулық. 1, 2 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Ә.Жұмабаева,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Уайсова, Г. Сәдуақас 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Имантаева, И. Жунусканова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Оқулық. 1, 2 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Қабатай, Ү.Зейнетоллина,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Қалиева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Имантаева,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Жунусканова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Оқулық. 1-4 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 Л. Лебедева, 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Имантаева,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Жумабекова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Оқулық. 1, 2 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 Г. Қосымова Бейімдеген: М. Нусипова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 А. Жүндібаева Бейімдеген: М. Нусипова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Оқулық. 1,2 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Алдамұратова, К. Байшоланова, Е. БайшолановБейімдеген: И. Калмакова П. Имантаева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Ильясова, Г. Тоқтыбаева Бейімдеген: М. Нүсіпова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ПВ-ӘБЕО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С.Тұрсынғалиева, Р. Зайкенова 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Нүсіпова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ПВ-ӘБЕО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 Т. Кучер, В. Корчевский, З. Жұмағұлова Бейімдеген: И. Колмакова, П. Имантаева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 Е. Тұяқов Бейімдеген: И. Колмакова, П. Имантаева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Нашар көретін білім алушыларға арналған үлкейтілген қаріпті оқулық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 Г. Уайсова, Г. Сәдуақас, М. Оспанбекова Бейімдеген: К.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школ с казахским языком обучения в 2-х частях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 Беспалова Р. Адаптировала: Белинская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Оқулық. 1-4 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Жакупова, Н. Орехова, Н. Лебедева, С. Уакбаева, Ә. Мадхалыкова, Н. Иманбаева, А. Мукашева Бейімдеген: Э. Жұмабекова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зияткерлікмектептері" ДББҰ - 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Оқулық. 1, 2, 3 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 Г. Уайсова, Г. Сәдуақас Адаптация: З. Дауленова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Оқулық. 1, 2, 3, 4 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 Л. Лебедева, М. Мыңжасарова Адаптация: Г. Жунисканова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Уайсова, Г. Сәдуақас 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Дауленова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Ү.Зенетоллина,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Қалиева 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Дауленова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8-бөлім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Жумабекова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Оқулық. 1, 2 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 Г. Қосымова Адаптация: Н. Жолмаганбетова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Оқулық. 1, 2, 3, 4, 5, 6 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Алдамұратова, Қ. Байшоланова, Е. Байшоланов Адаптация: Г. Нурпеисова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 Н. Ильясова, Г. Тоқтыбаева 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Нүсіпова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Нүсіпова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Оқулық. 3-бөлім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 Т. Кучер, Э. Жұмағұлова, В. Корчевский 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Нұрпейсова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Оқулық. 2-бөлім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Нұрпейсова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- 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білім алушылар үшін арнайы мектептерге (сыныптарға) арналған оқулықтар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 Зерде бұзылыстары бар білім алушыларға арналған арнайы мектептің 0 сыныбындағы жеңіл ақыл-ой кемістігі бар білім алушыларға арналған оқулық. 1, 2 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 Г. Есенжолова, 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Зерде бұзылыстары бар білім алушыларға арналған арнайы мектептің 0 сыныбындағы жеңіл ақыл-ой кемістігі бар білім алушыларға арналған оқулық. № 1, 2 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 И. Елисеева, Ш. Кәріпжанова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 Зерде бұзылыстары бар білім алушыларға арналған арнайы мектептің 0 сыныбындағы жеңіл ақыл-ой кемістігі бар білім алушыларға арналған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 Д. Хамитова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№ 1, 2. Естімейтін балаларға арналған арнайы мектептің 0-сыныбына арналған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Ибрагимова, Г. Өміржанова, А. 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Зерде бұзылыстары бар балаларға арналған, арнайы мектептердің 2- сыныбына арналған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 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Зерде бұзылыстары бар балаларға арналған, арнайы мектептердің 2- сыныбына арналған оқулық. №1, 2 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 И. Елисеева, Ш. Карипжанова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Оқужәнетілдамыту. Зерде бұзылыстары бар балаларға арналған, арнайы мектептердің 2- сыныбына арналған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Бектаева, Г. Букежанова, Ж. Нұрсеитова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2 класса с нерусским языком обучения специальных школ, для детей с нарушением интеллекта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Халықова Б., 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 Зерде бұзылыстары бар балаларға арналған, арнайы мектептердің 2- сыныбына арналған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 Д. Хамитова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Зерде даму бұзылыстары бар балаларға арналған арнайы мектептің 3 сыныбына арналған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 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Зерде даму бұзылыстары бар балаларға арналған арнайы мектептің бірінші бөліміне арналған оқулығы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 И. Елисеева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Зерде бұзылыстары бар балаларға арналған арнайы мектептердің 3- сыныбына арналған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Байтурсынова,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Джусупкалиева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Зерде бұзылыстары бар балаларға арналған арнайы мектептердің 3- сыныбына арналған оқулық. 1, 2 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И.Елисеева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 Зерде бұзылыстары бар балаларға арналған арнайы мектептердің 3 сыныбына арналған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Ә.Оспанова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3 класса с нерусским языком обучения специальных школ для детей с нарушением интеллекта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Карелина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 Зерде бұзылыстарыбар балаларға арналған арнайы мектептердің 3- сыныбына арналған оқулық. 1, 2 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 Кислякова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Зерде даму бұзылыстары бар балаларға арналған, арнайы мектептердің 5- сыныбына арналған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 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Зерде бұзылыстары бар балаларға арналған, арнайы мектептердің 5- сыныбына арналған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 И. Елисеева, Ш. Карипжанова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 Зерде даму бұзылыстары бар балаларға арналған, арнайы мектептердің 5- сыныбына арналған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Бектаева, А. Иманова, Э. Мұқажанова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5 класса с нерусским языком обучения специальных школ, для детей с нарушением интеллекта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 Рымханова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 Зерде даму бұзылыстары бар балаларға арналған, арнайы мектептердің 5-сыныбына арналған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З.Мовкебаева Д.Хамитова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Зерде даму бұзылыстары бар балаларға арналған арнайы мектептің 9-сыныбына (10 кезең) арналған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Бекмухамбетова, 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Зерде даму бұзылыстары бар балаларға арналған арнайы мектептердің 6- сыныбына арналған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А.Биисова,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Байтурсынова,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Жалетденова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 Зерде даму бұзылыстары бар балаларға арналған арнайы мектептердің 6- сыныбына арналған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Мусина,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Нұғманова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6 класса с нерусским языком обучения специальных школ для детей с нарушением интеллекта.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Хвойницкая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Зерде бұзылыстары бар балаларға арналған арнайы мектептердің6- сыныбынаарналған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И.Елисеева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Зерде даму бұзылыстары бар балаларға арналған арнайы мектептердің 6-сыныбына арналған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арналған, арнайы мектептердің 7- сыныбына арналған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К.Бекмұхамбетова, А.Биисова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Зерде бұзылыстары бар балаларға арналған, арнайы мектептердің 7- сыныбына арналған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 И. Елисеева,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 Зерде даму бұзылыстары бар балаларға арналған, арнайы мектептердің 7- сыныбына арналған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Бектаева, Қ. Каменова, Ә. Ермағамбет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7 класса с нерусским языком обучения специальных школ, для детей с нарушением интеллекта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 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Зерде даму бұзылыстары бар балаларға арналған, арнайы мектептердің 7- сыныбына арналған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А.Айдарбекова, Н.Юлдабаева, Т. Даутова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 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Зерде даму бұзылыстары бар балаларға арналған арнайы мектептердің 8-сыныбына арналған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Жалетденова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 Зерде даму бұзылыстары бар балаларға арналған арнайы мектептердің 8- сыныбына арналған оқулық.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Ахметоллина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Зерде даму бұзылыстары бар балаларға арналған арнайы мектептердің 8- сыныбына арналған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Зерде бұзылыстары бар балаларға арналған арнайы мектептердің 8- сыныбына арналған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И.Елисеева,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С.Парканова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Зерде даму бұзылыстары бар балаларға арналған арнайы мектептердің 8- сыныбына арналған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Зерде даму бұзылыстары бар балаларға арналған арнайы мектептің10-сыныбына арналған оқу- әдістемелік кешен.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Бекмухамбетова, 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Оқулық. Зерде даму бұзылыстары бар балаларға арналған арнайы мектептің дайындық кезеңіне арналған оқу-әдістемелік кешен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орыс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Көрмейтін білім алушыларға арналған Брайль қарпімен әзірленген (бейімделген) оқулықтар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 Учебник № 1, 2 для специальной школы для детей с нарушением интеллекта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Воронкова В, Хамитова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для специальной школы для детей с нарушением интеллекта. 1-класс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 Елисеева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 Учебник для специальной школы для детей с нарушением интеллекта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 Хамитова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 Рельефно-точечная грамота. Учебник для 1-класса специальных общеобразовательных школ для детей с нарушением зрения. 1, 2, 3, 4 книга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Г., Жангельдина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Қазақтілі (для школ с русским языком обучения)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Хазимова, Б. Салыхова, М. Бейсебекова Адаптировала: И. Жунусканова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Г., Орехова Н., Лебедева Н., Уакбаева С., Мадхалыкова А., Иманбаева Н., А. Мукашева Адаптировала: Жумабекова Э.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школы"-САТР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Кузнецова С., Сапаков Д., Васева И., Жамиева А., Кусаинова М., Тасбулатова М. Адаптировала: Белинская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школы"-САТР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Байтенова К., Жакеева А., Попова Е., Саукатова Ш., Сейдахметова Ж., Уфимцева Л. Адаптировала: Белинская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школы"-САТР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Учебник. 1-4 часть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 Бучина Р., Остроухова Н., Регель Н., Труханова О. Адаптировала: Момбекова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Учебник. 1-4 часть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 Бучина Р., Остроухова Н., Регель Н., Труханова О. Адаптировала: Момбекова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Учебник. 1-4 часть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Ақпаева А., Лебедева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Мыңжасарова М. Адаптировали: Белинская Т. Жумабекова Э.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часть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БогатырҰва Е., Бучина Р., Регель Н., Труханова О., ШтукинаЕ.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 Белинская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Учебник. 1-4 часть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 Труханова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БогатырҰва Е., Бучина Р., ШтукинаЕ.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Белинская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Учебник. 1-4 часть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 Лебедева Л., Мынжасарова М., Лихобабенко 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ЖумабековаЭ.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1-4 часть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Бакбергенова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Publіshіng-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 Адаптировала: Жунусканова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Сафронова Л., Чаплышкина Ч., Свидова Н., Белоус Е. Адаптировала: Жунусканова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Учебник. 1, 2 часть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Алдамуратова Т., Байшоланова К., Байшоланов Е. Адаптировала: Калмакова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Жунусканова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 Лукпанова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Ярмухамедова А. 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Жунусканова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 Кучер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Колмакова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 Е. Туяков 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Колмакова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Vіrgіnіa Evans, Jenny Dooley, Bob Obee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Бакбергенова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Publіshіng-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Нашар көретін білім алушыларға арналған үлкейтілген қаріпті оқулықтар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 Учебник в 6-ти частях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 Бучина Р., Остроухова Н., Регель Н., Труханова О. Адаптировали: Вишневская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Учебник для школ с русским языком обучения в 2-х частях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Хазимова, Б. Салыхова, М. Бейсебекова Адаптировала: К.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в 4-х частях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Г., Орехова Н., Лебедева Н., Уакбаева С., Мукашева А. Адаптировали: Анищенко Н., Кучикова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Учебник. 1, 2, 3, 4, 5 части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 Бучина Р., Остроухова Н., Регель Н., Труханова О Адаптация: Жунисканова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Учебник. 1, 2, 3, 4 части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Ақпаева А., Лебедева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Мыңжасарова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8 частей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 Адаптировала: Жунисканова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Учебник.8 частей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 Адаптировала: Жунисканова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Учебник4 части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Мынжасарова М., Лихобабенко Т. 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Э.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Учебник. 1, 2, 3 части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Учебник. 1, 2, 3, 4, 5, 6 части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Алдамұратова Т., Байшоланова К., Байшоланов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Учебник. 3ч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Ярмухамедова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Жунисканова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Учебник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КучерТ., Жумагулова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 Адаптировала: Нурпейсова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Учебник. 1,2 ч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 Нурпейсова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білім алушылар үшін арнайы мектептерге (сыныптарға) арналған оқулықтар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 Учебник № 1, 2 для специальной школы для детей с нарушением интеллекта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 Хамитова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№ 1, 2 для специальной школы для детей с нарушением интеллекта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 Учебник для специальной школы для детей с нарушением интеллекта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 Хамитова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2 класса специальных школ, для детей с нарушением интеллекта часть 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 Ю.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для 2 класса специальных школ, для детей с нарушением интеллекта Часть 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 Елисеева И., 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 Учебник для 2 класса специальных школ, для детей с нарушением интеллекта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Айдарбекова А., Радионова В., Летошко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 орыс тілінде жүретін зерде бұзылыстары бар балаларға арналған, арнайы мектептердің 2 сыныбына арналған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 Г.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 Учебник для 2 класса специальных школ, для детей с нарушением интеллекта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 Хамитова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для 1 отделения специальной школы для детей с нарушением интеллекта с русским языком обучения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 Елисеева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3 класса специальных школ для детей с нарушением интеллекта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 Ю.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для 3 класса специальных школ для детей с нарушением интеллекта.Часть 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 Учебник для 3 класса специальных школ для детей с нарушением интеллекта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Зерде бұзылыстары бар балаларға арналған оқыту орыс тілінде жүретін арнайы мектептердің 3 сыныбына арналған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Ермағамбет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 Учебник для 3класса специальных школ для детей с нарушением интеллекта. Часть 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 Ю.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 Учебник для 5 класса специальных школ, для детей с нарушением интеллекта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Радионова В., Летошко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 орыс тілінде жүретін зерде даму бұзылыстары бар балаларға арналған, арнайы мектептердің 5- сыныбына арналған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 Г.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 Учебник для 5 класса специальных школ, для детей с нарушением интеллекта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 Хамитова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5 класса специальных школ, для детей с нарушением интеллекта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Змушко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для 5 класса специальных школ, для детей с нарушением интеллекта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 Елисеева И., 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6класса специальных школ для детей с нарушением интеллекта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Змушко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для 6класса специальных школ для детей с нарушением интеллекта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 Учебник для 6класса специальных школ для детей с нарушением интеллекта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Зерде бұзылыстары бар балаларға арналған оқыту орыс тілінде жүретін арнайы мектептердің 6 сыныбына арналған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Ермағамбет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Учебник для 6класса специальных школ для детей с нарушением интеллекта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7 класса специальных школ, для детей с нарушением интеллекта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Змушко А., Мельникова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 Учебник для 7 класса специальных школ, для детей с нарушением интеллекта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Радионова В., Летошко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 орыс тілінде жүретін зерде даму бұзылыстары бар балаларға арналған, арнайы мектептердің 7- сыныбына арналған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 Г.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Учебник для 7 класса специальных школ, для детей с нарушением интеллекта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Н., Даутова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для 7 класса специальных школ, для детей с нарушением интеллекта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 Елисеева И., 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8 класса специальных школ для детей с нарушением интеллекта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 Учебник для 8класса специальных школ для детей с нарушением интеллекта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Дербисалова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Зерде даму бұзылыстары бар балаларға арналған оқыту орыс тілінде жүретін арнайы мектептердің 8-сыныбына арналған оқулық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А.Ермағамбет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для 8 класса специальных школ для детей с нарушением интеллекта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Парканова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Учебник для 8 класса специальных школ для детей с нарушением интеллекта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ұйымдарға, орта білім беру ұйымдарына арналған оқу-әдістемелік кешендер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қазақ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жас тобы (1 жастан бастап)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Бритвина, С. Сыпало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Үлестірмелі материалдар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Бритвина, С. Сыпало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Байдилова, А. Садыкова, А. Арыкпанова, М. Байтемирова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Байдилова, А. Садыкова, А. Арыкпанова, М. Байтемирова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топ (2 жастан бастап)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Смаилова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Үлестірмелі материалдар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Смаилова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 К. Алимбетова, Б. Кожанова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Хрестоматия (2-5 жас)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Жекенова, Қ. Тұрғынбаева, Д. Орумбаева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 Ж. Каримова, Г. Рахимова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 Ж. Каримова, Г.Рахимова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Виноградова, А. Байрова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Жұмабекова, А. Ойшыбаева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 Дидактикалық материалдар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Жұмабекова, А. Ойшыбаева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 Әдістемелікқұрал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 Ж. Каримова, Г. Шапатова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Бритвина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Демонстрациялықматериалдар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Бритвина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Үлестірмелі материалдар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Бритвина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 Ж. Каримова, А. Ибрагимова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Жұмабекова, Г. Белгібаева, А. Шамилова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Үлестірмелі материалдар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Жұмабекова, Г. Белгібаева, А. Шамилова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Демонстрациялықматериалдар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Жұмабекова, Г. Белгібаева, А. Шамилова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Омарбекова, Т. Шумаева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 Үлестірмелі материалдар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Ф.Омарбекова, Т. Шумаева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Омарбекова, Т. Шумаева, Г. Бектұрова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Үлестірмелі материалдар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Омарбекова, Т. Шумаева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Денешынықтыру.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Юркова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Орумбаева, С. Аршимбаева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Демонстрациялықматериалдар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Тургумбаева, С. Жекенова, Д. Орумбаева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Қоңыратбай, Т. Сарыбаева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Нота хрестоматиясы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Қоңыратбай, Т. Сарыбаева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Байдилова, А. Садыкова, А. Арыкпанова, М. Байтемирова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Байдилова, А. Садыкова, А. Арыкпанова, М. Байтемирова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Байдилова, А. Садыкова, А. Арыкпанова, М. Байтемирова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 К. Алимбетова, Б. Кожанова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Ортаңғы топ (3 жастан бастап)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Денешынықтыру.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Ничепай, Е. Юркова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Денешынықтыру.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Жұмаханова, М. Доскеева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Демонстрациялықматериалдар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Жұмаханова, М. Доскеева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Үлестірмелі материалдар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Доскеева, А. Жұмаханова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Рахымбаева, Ә. Мұратханова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Жекенова, К.Тұрғынбаева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Рахымбаева, Ә. Мұратханова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Сөйлеуді дамыту.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Рахымбаева, Ә. Мұратханова, Г. Жақанова, Ә. Нұралина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Хрестоматия.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Сейткужина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Добрынина Г., Криушова Е., Хоцян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Методические рекомендации по проведению ОУД во второй младшей группе дошкольных организаций с казахским языком воспитания и обучения. К учебно-методическому комплексу "Говорим на русском языке"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Б., Садык А., Доманова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Начинаем говорить. Рабочая тетрадь для детей второй младшей группы с казахским языком воспитания и обучения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 Русский язык. Раздаточный материал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Добрынина Г., Криушова Е., Хоцян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Мұқанова, А. Пірмағамбетова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Жұмыс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Мұқанова, А. Пірмағамбетова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 Ш. Турдалиева, Ж. Каримова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Жұмабекова, А. Ойшыбаева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 Үлестірмелі материалдар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Жұмабекова, А. Ойшыбаева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Саятова, А. Қазыбаева, Ж. Рахымбаева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 А. Стыбаева, Ш. Турдалиева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Бритвина, Т. Яндулова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Демонстрациялықматериалдар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Бритвина, Т. Яндулова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Үлестірмелі материалдар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Бритвина, Т. Яндулова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Бияхметова, Б. Кенжембетова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Үлестірмелі материалдар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Бияхметова, Б. Кенжембетова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 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 А.Стыбаева, К. Атыманова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Бияхметова, Ұ. Ахметова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 Үлестірмелі материалдар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Омарбекова, Т. Шумаева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 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 А. Стыбаева, К. Атыманова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Қойбағарова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Үлестірмелі материалдар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Шумаева, Ф. Омарбекова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 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 А. Стыбаева, К. Атыманова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Қоңыратбай, Г. Абдрахманова, Т. Сарыбаева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Нота хрестоматиясы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Қоңыратбай, Г. Абдрахманова, Т. Сарыбаева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Дидактикалық ойындар (3-6 жас)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Сарыбаева, Г. Абдрахманова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 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 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Экология негіздері.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Игнатенко, Д. Ильясова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Экология негіздері. Үлестірмелі материалдар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Игнатенко, Д. Ильясова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Экология негіздері. Демонстрациялықматериалдар (электронды нұсқа)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Игнатенко, Д. Ильясова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 К. Алимбетова, Б. Кожанова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 Ж. Каримова, Г. Рахимова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 Ж. Каримова, Ж. Жолдагулова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К.Атыманова, Ж. Каримова, А. Ибрагимова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 Ж. Каримова, А. Ибрагимова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тобы (4 жастан бастап)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Денешынықтыру.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Юркова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Ділмағамбетова, М. Сулейменова, А. Наурызбаева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Жұмыс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Ділмағамбетова, М. Сулейменова, А. Наурызбаева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Демонстрациялықматериалдар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Ділмағамбетова, М. Сулейменова, А. Наурызбаева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Рахымбаева, Ә. Мұратханова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Жұмыс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Беркінғалиева, Г. Абдрахимова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У.Ахметова, К.Кулпеисова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Дәптер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У.Ахметова, К.Кулпеисова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Жекенова, Қ. Тұрғынбаева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Жұмыс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Тұрғынбаева, С. Жекенова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Рахымбаева, Ә. Мұратханова, Г. Жақанова, Ә. Нұралина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Жұмыс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Абдрахимова, К. Беркінғалиева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Сөйлеуді дамыту.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Рахымбаева, Ә. Мұратханова, Г. Жақанова, Ә. Нұралина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Қанайбекова, А. Қанайбекова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Дәптер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Қанайбекова, А. Қанайбекова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Хрестоматия.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Сейткужина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Добрынина Г., Криушова Е., Хоцян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Азбука-тетрадь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Хоцян Е., Добрынина Г., Криушова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Методические рекомендации по проведению ОУД в средней группе дошкольных организаций с казахским языком воспитания и обучения. К учебно-методическому комплексу "Говорим на русском языке"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Б., Садык А., Доманова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Изучаем русский язык. Рабочая тетрадь для детей средней группы с казахским языком воспитания и обучения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Б., Садык А., Доманова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Тетрадь+СД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Пузик, С. Неверова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Жұмыс дәптері № 1, №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Пузик, С. Неверова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Демонстрациялықматериалдар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Пузик, С. Неверова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Әдістемелік нұсқау + СД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Рябова, А. Алексеева, Н. Сартаева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Дәптер 1-бөлім, 2-бөлім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Рябова, Н. Сартаева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 Ж. Каримова, Г. Шапатова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Жұмабекова, А. Ойшыбаева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 Үлестірмелі материалдар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Жұмабекова, А. Ойшыбаева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Саятова, А. Қазыбаева, Ж. Рахымбаева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 О. Шапкин, Т. Комельяго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 Альбом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 О. Шапкин, Т. Комельяго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Бритвина, Т. Яндулова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Әліппе-дәптер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Бритвина, Т. Яндулова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Темірболат, Ә. Әділбайқызы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Каримова, А. Стамбекова, Ж. Асанханова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Дәптер №1,2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Каримова, А. Стамбекова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Байғұлбекова, А. Шәкірова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№ 1, 2 жұмыс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Байғұлбекова, А. Шәкірова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Демонстрациялықматериалдар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Байғұлбекова, А. Шәкірова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 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 О. Шапкин, Т. Комельяго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Альбом №1, №2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 О. Шапкин, Т. Комельяго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С.Мадалиева, К. Атыманова, А.Стыбаева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Омарбекова, Г. Бектұрова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 Үлестірмелі материалдар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Шумаева, Ф. Омарбекова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 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 О. Шапкин, Т. Комельяго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 Альбом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 О. Шапкин, Т. Комельяго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Омарбекова, Т. Шумаева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 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 О. Шапкин, Т. Комельяго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Альбом №1,2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 О. Шапкин, Т. Комельяго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 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 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Экология негіздері.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Әкімбаева, А. Батырбаева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Экология негіздері. Жұмыс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Әкімбаева, А. Батырбаева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Грушина, Р. Жүндібаева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Дәптер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Грушина, Р. Жүндібаева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Денешынықтыру.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Слепнева, А. Стыбаева, М. 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 К. Алимбетова, Б .Кожанова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 Ж. Каримова, Г. Шапатова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 А. Стыбаева, К. Атыманова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 А. Стыбаева, К.Атыманова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 А.Стыбаева, К. Атыманова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Қоңыратбай, Т. Сарыбаева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Нота хрестоматиясы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Қоңыратбай, Т. Сарыбаева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 А. Стыбаева, Ш. Тұрдалиева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Мектепалды топ, мектепалды сынып (5 жастан бастап)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Денешынықтыру.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Юркова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Денешынықтыру.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Джолдыбаева, Т. Шаденова, Т. Панченко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мінез-құлық негіздері.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Қасымбекова, Ғ. Кулджина, А. Есенсариева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мінез-құлық негіздері. Әліппе дәптер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Қасымбекова, Ғ. Кулджина, А. Есенсариева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мінез-құлық негіздері. Демонстрациялықматериалдар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Қасымбекова, Ғ. Кулджина, А. Есенсариева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мінез-құлық негіздері.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Шелипова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мінез-құлық негіздері. Жұмыс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Шелипова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мінез-құлық негіздері.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Тұрсынбаева, Қ. Үкібас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Жұмыс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Тұрсынбаева, Қ. Үкібас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Еркебаева, А. Жақан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Дәптер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 С. Еркебаева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 Ш. Турдалиева, Ж. Каримова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Әмірова, К. Анартаева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Жұмыс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Әмірова, К. Анартаева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 Ж. Каримова, М.Сейтказина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Қанайбекова, А. Қанайбекова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Дәптер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Қанайбекова, А. Қанайбекова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 негіздері.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Тұрсынбаева, Қ. Үкібас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 негіздері. Жұмыс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Тұрсынбаева, Қ. Үкібас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 негіздері.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Еркебаева, Ж. Дариева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 негіздері. Дәптер № 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 С. Еркебаева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 негіздері.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 Ш. Турдалиева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 негіздері. Жұмыс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Турдалиева, А. Стыбаева, К. Атыманова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Добрынина Г., Криушова Е., Хоцян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Азбука-тетрадь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Добрынина Г., Криушова Е., Хоцян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Методические рекомендации по проведению ОУД в старшей группе дошкольных организаций с казахским языком воспитания и обучения. К учебно-методическому комплексу "Говорим на русском языке"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Б., Садык А., Доманова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пособие для учителей дошкольных организаций с казахским языком воспитания и обучения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Б., Садык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Говорим на русском языке. Рабочая тетрадь для детей старшей группы с казахским языком воспитания и обучения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Б., Садык А., Доманова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Атыманова К., Каримова Ж., Кабдешова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 Л. Лебедева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№ 1, 2 жұмыс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 Л. Лебедева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Демонстрациялықматериалдар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 Л. Лебедева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Әдістемелікқұрал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Дрыгина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Жұмыс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Дрыгина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Шығармашылық.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Әубәкірова, И. Абремская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 альбомы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Әубәкірова, И. Абремская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 альбомы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Әубәкірова, И. Абремская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альбомы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Әубәкірова, И. Абремская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Нұрманова, Г. Абдрахимова, К. Беркінғалиева, А. Ахантаева, А. Шаих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Жұмыс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Нұрманова, Г. Абдрахимова, К. Беркінғалиева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Беркінғалиева, Р. Ахметова, А. Баймұратова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Тобықбаева, Б. Қасымова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 негіздері. Әдістемелік құрал.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Абдрахимова, М. Нұрманова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 негіздері. Жұмыс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Абдрахимова, М. Нұрманова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таныстыру. Жұмыс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Борисова, Т. Дрыгина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Жұмабекова, А. Ойшыбаева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 Альбом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Жұмабекова, А. Ойшыбаева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 О. Шапкин, Т. Комельяго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 Альбом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 О. Шапкин, Т. Комельяго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 А. Стыбаева, Ш. Турдалиева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Бритвина, Т. Яндулова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Әліппе-дәптер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Бритвина, Т. Яндулова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Темірболат, Ә. Әділбайқызы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Жұмабекова, Қ. Қойбағарова, Н. Жабықбаева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№ 1, 2 жұмыс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Жұмабекова, Қ. Қойбағарова, Н. Жабықбаева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Таутанова, А. Бүрлібаева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 № 1, 2 жұмыс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Таутанова, А. Бүрлібаева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Таутанова, А. Бүрлібаева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Үлестірмелі материалдар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Нүсіпәлиева, К. Күлпейісова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Экология негіздері.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Сағиева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Жұмысдәптері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Сағиева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Экология негіздері. Демонстрациялықматериалдар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Сағиева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Жүндібаева, А.Қабыланбекова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Дәптер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Жүндібаева, А.Қабыланбекова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 Ш.Турдалиева, Ж. Каримова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Т.Дрыгина, И.Тирская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Жұмыс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Т.Дрыгина, И.Тирская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мінез-құлық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Грушина, У. Ахметова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мінез-құлық негіздері. Альбом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Грушина, У. Ахметова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 Ж. Каримова, М.Сейтказина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Бултекова, Е. Рябова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Дәптер №1, №2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Бултекова, Е. Рябова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Көрнекі материал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Бултекова, Е. Рябова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 Ш. Турдалиева, Ж.Каримова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Жұмыс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 А. Стыбаева, Ж. Каримова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Күнтуғанова, В. Красникова, Н. Мергенбаева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Дәптер. 1-бөлім, 2-бөлім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Күнтуғанова, В. Красникова, Н. Мергенбаева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Каримова, А. Стамбекова, Ж. Асанханова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Дәптер №1, №2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Каримова, А. Стамбекова, Ж. Асанханова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 О. Шапкин, Т. Комельяго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Альбом №1, №2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 О. Шапкин, Т. Комельяго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 К. Атыманова, А.Стыбаева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 О. Шапкин, Т. Комельяго, Н. Приходченко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 Альбом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 О. Шапкин, Т. Комельяго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С.Мадалиева, А. Стыбаева, К. Атыманова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 О. Шапкин, Т. Комельяго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Альбом №1, №2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 О. Шапкин, Т. Комельяго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 А. Стыбаева, К. Атыманова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Қоңыратбай, Т. Сарыбаева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Нота хрестоматиясы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Қоңыратбай, Т. Сарыбаева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орыс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жас тобы (1 жастан бастап)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Бритвина Е., Сыпало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Раздаточный материал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Бритвина Е., Сыпало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топ (2 жастан бастап)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М., 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Конысбаева М., Абдулова М., Левченко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Демонстрационный материал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Конысбаева М., Абдулова М., Левченко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Конысбаева М., Абдулова М., Левченко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М., 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М., 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М., 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Сенсорика. Демонстрационный материал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М., 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 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Дидактический материал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 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 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Демонстрационный материал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Раздаточный материал.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М., 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Демонстрационный материал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 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 Методическое руководство.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 Бельгибаева Г., Шамилова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 Демонстрационный материал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 Бельгибаева Г., Шамилова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 Раздаточный материал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 Бельгибаева Г., Шамилова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 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Шумаева Т., Омарбекова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 Раздаточный материал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Шумаева Т., Омарбекова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 Методическоепособие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 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Шумаева Т., Омарбекова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Раздаточный материал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Шумаева Т., Омарбекова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 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Ф., Ким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 Раздаточный материал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Ф., Ким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 Демострационный материал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Ф., Ким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М., 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 и художественная литература. Демонстрационный материал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 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Златков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Нотная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Златков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Ортаңғы топ (3 жастан бастап)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Жакешова А., Баубекова Ж., Каугабаева Б., Супергиева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Жакешова А., Баубекова Ж., Каугабаева Б., Супергиева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Рабочая тетрадь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Жакешова А., Баубекова Ж., Каугабаева Б., Супергиева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Ничепай О., Юркова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М., 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 и художественная литература.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 Абаева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М., 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Шақабаева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Жургенбаева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Үлестірмелі материалдар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Жургенбаева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Демонстрациялықматериалдар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Кумарова, Г. Жургенбаева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Қима материалдар (3-5 жас)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Кумарова, Г. Жургенбаева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 Қазақ тілі.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Жургенбаева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 Қазақтілі. Үлестірмелі материалдар.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Жургенбаева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 Қазақ тілі. Демонстрациялықматериалдар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Кумарова, Г. Жургенбаева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Бритвина Е., Яндулова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Демонстрационный материал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Бритвина Е., Яндулова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Раздаточный материал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Бритвина Е., Яндулова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Шелипова С., Жукова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Муханова У., Прмагамбетова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Рабочая тетрадь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Муханова У., Прмагамбетова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Рахымбаева Ж., Саятова Ж., Казыбаева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 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 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Раздаточный материал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 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Саятова Ж., Казыбаева А., Рахымбаева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 Абаева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Бияхметова Г., Кенжембетова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 Демонстрационный материал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Бияхметова Г., Кенжембетова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 Раздаточный материал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Бияхметова Г., Кенжембетова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Жаканова Г., Енсебаева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 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Шумаева Т., Омарбекова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 Раздаточный материал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Шумаева Т., Омарбекова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Жаканова Г., Енсебаева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 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Шумаева Т., Омарбекова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Раздаточный материал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Шумаева Т., Омарбекова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Жаканова Г., Енсебаева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 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Кулинова Т., Носкова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Нотная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Кулинова Т., Носкова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Музыкальные подвижные игры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Кулинова Т., Носкова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Музыкальные дидактические игры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Кулинова Т., Носкова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Корчевская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Нотная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Корчевская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Основы экологии.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Игнатенко Г., Ильясова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Основы экологии. Демонстрационный материал (электронный вариант)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Игнатенко Г., Ильясова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Основы экологии. Раздаточный материал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Игнатенко Г., Ильясова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 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 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тобы (4 жастан бастап)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 Рабочая тетрадь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 и художественная литература.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Рабочая тетрадь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 Абаева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Ильяшева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Ильяшева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Веселый колокольчик и его друзья. Рабочая тетрадь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Ильяшева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Методическое руководство+Аудиодиск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Бражникова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Тетрадь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Бражникова Е., Третьякова О.А.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Кумарова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Жұмыс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Кумарова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Өміртаева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Жұмысдәптері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Өміртаева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Мектепке дейінгі ұйымдардың тәрбие мен оқыту орыс тілінде жүргізілетін ортаңғы топта ұйымдастырылғаноқу қызметін жүргізуге арналған әдістемелік нұсқаулық ("Қазақ тілінде сөйлейміз" оқу әдістемелік кешеніне)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Омар, А. Садық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тілін үйренеміз" тәрбие мен оқыту орыс тілінде жүргізілетін ортаңғы топ балаларына арналған жұмыс дәптері / Рабочая тетрадь для детей средней группы с русским языком воспитания и обучения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Омар, А. Садық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 үйренеміз.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К.Ильяшева, А.Шалаханова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 үйренеміз. Әліппе-дәптер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К.Ильяшева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К.Кумарова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№1, №2 жұмысдәптері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К.Кумарова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 үйренеміз.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К.Ильяшева, А.Шалаханова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 үйренеміз. №1, №2 жұмыс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Ильяшева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нұсқаулық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Қайырбекова, Д. Шамшанова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Дәптер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Қайырбекова, Д. Шамшанова, М. Грушина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Неверова С., Пузик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Рабочая тетрадь № 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Неверова С., Пузик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Демонстрационный материал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Неверова С., Пузик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Т., Шаризанова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Рабочая тетрадь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 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Раздаточный материал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 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Саятова Ж., Казыбаева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Рахымбаева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 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 Шапкин О., 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Альбом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 Шапкин О., 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Бритвина Е., Яндулова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Азбука-тетрадь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Бритвина Е., Яндулова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Рабочая тетрадь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Р., Ващинская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 Рабочая тетрадь № 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Р., Шакирова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 Демонстрационный материал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Р., Шакирова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 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Шумаева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 Демонстрационный материал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Шумаева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 Раздаточный материал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Шумаева Т., Омарбекова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Жаканова Г., Енсебаева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 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 Шапкин О., 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 Альбом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 Шапкин О., 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 Шапкин О., 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 Альбом №1,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 Шапкин О., 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Методическое руководсто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Шумаева Т., Омарбекова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Жаканова Г., Енсебаева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 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 Шапкин О., 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Альбом №1,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 Шапкин О., 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Кухаренко Н., Златков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Нотная хрестоматия. Часть 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Кухаренко Н., Златков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Корчевская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Нотная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Корчевская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Рабочая тетрадь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 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экологии. Рабочая тетрадь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Основы экологии.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Акимбаева Ж., Батырбаева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Основы экологии. Рабочая тетрадь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Акимбаева Ж., Батырбаева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Тетрадь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 Стыбаева А., Абаева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 Стыбаева А., Абаева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 Стыбаева А., Абаева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 Рабочая тетрадь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 Дидактический материал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 Хрестоматия.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Р., Ващинская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 Тетрадь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Р., Ващинская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 Демонстрационный материал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 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 Рабочая тетрадь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 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 Стыбаева А., Абаева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Методическое руководство +СД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Рябова Е., Алексеева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Тетрадь №1,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пособие.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 Стыбаева А., Абаева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Тетрадь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Мектепалды топ, мектепалды сынып (5 жастан бастап)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Ұ. Оразбаева Г., Кумарбаева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Музыкально-дидактические игры. Дидактические материалы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Корчевская Г., Гончарова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Дидактические материалы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Корчевская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Т., Тирская И., Рапикова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Р., Нурманова М., Губайдуллина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 Рабочая тетрадь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Қазақтілі.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Г.Абдрахимова, К.Беркінғалиева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Жұмыс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Г.Абдрахимова, К.Беркінғалиева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Рабочая тетрадь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Борисова Н., 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Шелипова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поведения. Рабочая тетрадь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Шелипова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поведения. Тетрадь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Р., Ващинская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 Тетрадь №1,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Р., Ващинская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 Демонстрационные материалы СД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Р.Ж., Ващинская Н.Б.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Т., Борисова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Рабочая тетрадь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Рабочая тетрадь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 Абаева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Касымбаева Р., Гамарник Ю., Ибрагимова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поведения. Рабочая тетрадь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Касымбаева Р., Гамарник Ю., Ибрагимова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поведения. Демонстрационный материал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Касымбаева Р., Гамарник Ю., Ибрагимова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 Рабочая тетрадь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Рабочая тетрадь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Ильяшева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Азбука–тетрадь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Ильяшева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Ильяшева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 Рабочая тетрадь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 и письма. От звука к букве и словам. Рабочая тетрадь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 Раздаточный материал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Куликова И., Казанцева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 Абаева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 Рабочая тетрадь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Кумарова, Г. Жургенбаева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Жұмыс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Кумарова, Г. Жургенбаева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Мектепке дейінгі ұйымдардың тәрбие мен оқыту орыс тілінде жүргізілетін ересек топта ұйымдастырылғаноқу қызметін жүргізуге арналған әдістемелік нұсқаулық ("Қазақ тілінде сөйлейміз" оқу әдістемелі кешеніне)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Омар, А. Садық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тілінде сөйлейміз" тәрбие мен оқыту орыс тілінде жүргізілетін ересек топ балаларына арналған жұмыс дәптері / Рабочая тетрадь для детей старшей группы с русским языком воспитания и обучения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Омар, А. Садық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нұсқаулық.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Қайырбекова, Д. Шамшанова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Дәптер №1, №2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Қайырбекова, Д. Шамшанова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К.Кумарова, Г.Жургенбаева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№1, №2 жұмысдәптері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К.Кумарова, Г.Жургенбаева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 Лебедева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Рабочая тетрадь № 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 Лебедева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Демонстрационный материал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 Лебедева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 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Рабочая тетрадь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 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Демонстрационный материал Аудиодиск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Тетрадь № 1, №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Кунтуганова С., Красникова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Тетрадь. №1,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Кунтуганова С., Красникова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Рябова Е., Мамырханова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 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Альбом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 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Р., Абремская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Рабочая тетрадь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Р., Абремская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 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 Шапкин О., 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Альбом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 Шапкин О., 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Вассерберг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Бритвина Е., Яндулова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Азбука-тетрадь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Бритвина Е., Яндулова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 Абаева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Тетрадь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Творчество.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Р., Абремская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Казаренко Н., 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 Азбука-альбом № 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Казаренко Н., 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 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Таутанова А., Бурлибаева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 Рабочая тетрадь № 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Таутанова А., Бурлибаева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 Методическое пособи.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 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 Шапкин О., 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 Альбом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 Шапкин О., 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 Шапкин О., 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 Альбом №1, №2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 Шапкин О., 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У., Оразбаева Г., Кумарбаева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Раздаточный материал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Нусупалиева М., Кулпеисова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 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 Шапкин О., 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Альбом №1, №2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 Шапкин О., 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Кулинова Т., Носкова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Нотная хрестоматия. Часть 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Кулинова Т., Носкова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Основы экологии.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Е., Сагиева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Рабочая тетрадь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Сагиева С., Терехова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Основы экологии. Демонстрационный материал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Сагиева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 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Усманова П., Макей И., Сергеева С., Ташметова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 Рабочая тетрадь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Усманова П., Макей И., Сергеева С., Ташметова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Р., Ващинская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 Тетрадь № 1, №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Р., Ващинская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М., 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Бражникова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Тетрадь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Бражникова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Третьякова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Аудиодиск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Бражникова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М., 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М., 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 Демострационный материал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 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Тетрадь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қазақ және орыс тілдерінде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топ (2 жастан бастап)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 Конструирование. Демонстрациялық материал. Демонстрационный материал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 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Рисование. Демонстрациялық материал. Демонстрационный материал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 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салу.Рисование. Альбом / Альбом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 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 Лепка. Аппликация. Аппликация. Демонстрациялық материал. Демонстрационный материал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 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 альбом. Альбом по Лепке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 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 Альбом. / Альбом по Аппликации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 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Ортаңғы топ (3 жастан бастап)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 және көркем әдебиет. Демонстрациялықжәне үлестірме метариалдар / Развитие речи и художественная литература. Демонстрационный и раздаточный материал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 / Конструирование. Дидактикалықматериалдар / Дидактические материалы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Саятова, А. Қазыбаева, Ж. Рахымбаева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Сиқырлы құрылысшы / Волшебный строитель. Құрастырубойыншадемонстрациялықматериалдар / Демонстрационный материал по конструированию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Қоршаған ортамен танысу. Экология негіздері. Демонстрациялық материал / Естествознание. Ознакомление с окружающим миром. Основы экологии. Демонстрационный материал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альбомы / Альбом по рисованию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Жаканова, К. Енсебаева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қалыптастыру/ Формирование элементарных математических представлений. Демонстрациялықжәнеүлестірмематериалдар/ Демонстрационный и раздаточный материал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салу/ Рисование. Демонстрациялық материал/ Демонстрационный материал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 А. 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салу/ Рисование. Жұмысдәптері/ Рабочая тетрадь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 А. 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Дидактикалық-көрнекі құралдар топтамасы. Ортаңғы топ (3-4 жас). Художественная литература. Комплект наглядно-дидактических пособий. Средняя группа (3-4 года)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Ибраев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Жұмыс дәптері. Аппликация. Рабочая тетрадь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С.Мадалиева, А.Стыбаева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Демонстрациялықматериал.Аппликация. Демонстрационный материал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С.Мадалиева, А.Стыбаева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тобы (4 жастан бастап)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 Дидактикалық материалдар/Конструирование. Дидактические материалы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Саятова, А. Қазыбаева, Ж. Рахымбаева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 альбомы / Альбом по аппликации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 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альбомы / Альбом по рисованию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 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 альбомы / Альбом по лепке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 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Үлестірмелі материалдар / Аппликация. Раздаточный материал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Омарбекова, Т. Шумаева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қалыптастыру.Демонстрациялық материал./ Формирование элементарных математических представлений. Демонстрационный материал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 А. 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қалыптастыру/ 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дәптері/ Рабочая тетрадь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 А. 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Құрастыру/ Конструирование. Демонстрациялық материал/ Демонстрационный материал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 А. 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танысу.Демонстрациялық материал./ Ознакомление с окружающим миром. Демонстрационный материал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 А. 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Дидактикалық-көрнекі құралдар топтамасы. Мектепке дейінгі ұйымдағы ересек топ (4-5 жас). Художественная литература. Комплект наглядно-дидактических пособий. Старшая группа в дошкольной организации (4-5 лет)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Ибраев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Демонстрациялықматериал. Естествознание. Демонстрационный материал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А.Стыбаева, С.Мадалиева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Жұмысдәптері. Естествознание. Рабочая тетрадь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С.Мадалиева, А.Стыбаева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Жұмысдәптері. Аппликация. Рабочая тетрадь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С.Мадалиева, А.Стыбаева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Демонстрациялық материал. Аппликация.Демонстрационный материал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С.Мадалиева, А.Стыбаева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Мектепалды топ, мектепалды сынып (5 жастан бастап)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мінез-құлық негіздері. Демонстрациялық материал / Основы безопасного поведения. Демонстрационный материал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дамыту/ Развитие речи. Демонстрациялық материал/ Демонстрационный материал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Слепнева, А. 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қалыптастыру/ Формирование элементарных математических представлений. Демонстрациялық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материал/ Демонстрационный материал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Слепнева, А. 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Құрастыру/ Конструирование. Демонстрациялық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материал/ Демонстрационный материал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Слепнева, А. 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Жаратылыстану/ Естествознание Демонстрациялық материал/ Демонстрационный материал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Слепнева, А. 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танысу/ Ознакомление с окружающим миром. Демонстрациялық материал/ Демонстрационный материал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Слепнева, А. 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Аппликация. Демонстрациялықматериал. Демонстрационный материал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С.Мадалиева, А.Стыбаева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басылымдар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қазақ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жастан 6 жасқа дейінгі – мектепалды даярлық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Тәй-тәй. Көктем (6 мультимедиалық цифрлықбілім беру кешені): Жаттығулар: Есту арқылы қабылдау және есту-моторлы координациясы; Есту-көру моторлы координациясы; Математикалық дағдылар; Кеңістіктік қабылдау; Ойлау дағдылары; Әлеуметтік дағдылар. www. bіl іmla nd. kz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BіlіmMedіaGroup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Тәй-тәй. Жаз (3 мультимедиалық цифрлық білім беру кешені): Жаттығулар: Есту арқылы қабылдау және есту-моторлы координациясы; Қосымша материалдар: Жазғы демалыс қорабы; Өсімдіктер кітабы. www. bіl іmla nd. kz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BіlіmMedіaGroup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Тәй-тәй. Күз (7 мультимедиалық цифрлық білім беру кешені): Жаттығулар: Себеп-салдар байланысын орнату дағдылары; Көру арқылы қабылдау және көру-моторлы координациясы; Есту арқылы қабылдау және есту-моторлы координациясы; Ойлау дағдылары; Қосымша материалдар: Күз альбомы; Менің кітабым; Фото сурет жиектемесі. www. bіl іmla nd. kz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BіlіmMedіaGroup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Тәй-тәй. Қыс (12 мультимедиалық цифрлық білім беру кешені): Жаттығулар: Себеп-салдар байланысын орнату дағдылары; Көру арқылы қабылдау және көру-моторлы координациясы; Есту арқылы қабылдау және есту-моторлы координациясы; Графомоторикалық дағдылар; Табиғат пен танысу; Кеңістіктік қабылдау; Ойлау дағдылары; Әлеуметтік дағдылар; Қосымша материалдар: Айтылым; Қосымша тапсырмалар; Тақпақтар; Сурет-жұмбақтар. www. bіl іmla nd. kz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BіlіmMedіaGroup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Сөз ойындары. Жаттығулар. Тілді дамыту: Иллюстрациялық диктант (мультимедиалықцифрлық білім беру кешені) www. bіl іmla nd. kz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BіlіmMedіaGroup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 негіздері. Электрондық дидактикалық құралы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Бактыбаев, А. Исабекова, Г. Нургалиева, А. Тажигулова, А. Арыстанова, И. Досанов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Ұлттықақпараттандыруорталығы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Электрондық дидактикалық құралы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Бактыбаев, А. Исабекова, Г. Нургалиева, А. Тажигулова, А. Арыстанова, Д. Спирикова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Ұлттықақпараттандыруорталығы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пазлдар. Электрондық дидактикалық құралы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Бактыбаев, А. Исабекова, Г. Нургалиева, А. Тажигулова, А. Арыстанова, И. Досанов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Ұлттықақпараттандыруорталығы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бояу. Электрондық дидактикалық құралы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Бактыбаев, А. Исабекова, Г. Нургалиева, А. Тажигулова, А. Арыстанова, И. Досанов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Ұлттықақпараттандыруорталығы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Жұмбақтар. Электрондық дидактикалық құралы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Бактыбаев, А. Исабекова, Г. Нургалиева, А. Тажигулова, А. Арыстанова, Д. Спирикова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Ұлттықақпараттандыруорталығы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Сөйлейтін суреттер. Жаттығулар (14 цифрлық білім беру ресурсы): Сөздер, дыбыстар және еліктеуіш сөздер: Хайуанаттар бағындағы жануарлар; Орман мекендеушілері; Үй жануарлары; Музыкалық аспаптар; Көлік түрлері; Тұрмыстық заттар; Табиғат дыбыстары; Түстер; Кеңістіктік қабылдау; Антонимдер; Бөгде ғаламшарлықтарЖерде. Ойындар мен жаттығулар: Есту қабілетін дамытатын жұмбақтар; Ойындар; Тақпақтар. www. bіl іmla nd. kz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BіlіmMedіaGroup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Логоритмика. Жаттығулар (29 цифрлық білім беру ресурсы): Локомоторлы жаттығулар: Локомоторлы қозғалыстар – Жүру және жүгіру; Секіруге және қарғуға арналған жаттығулар; Моторлы координацияға арналған жаттығулар. Есту жаттығулары: Жиіліктің әртүрлілігі; Ырғақтың әртүрлілігі; Дыбыс тембрінің әртүрлілігі; Дыбыс динамикасының әртүрлілігі; Екпіннің әртүрлілігі; Артикуляцияның әртүрлілігі; Әуеннің әртүрлілігі. Ауызша және сазды жаттығулар: Ойыншық қонжық; Бесік жыры; Кішкентай жануарлар; Апта күндері; Әңгіме; Әже; Су дыбыстары; Дауыстар; Есімдер; Барыстың тышқандары; Жүрегім; Қуыршақтар кеші; Менің әкем; Пысықай мысық; Қолдар мен аяқтар. Құралдар: Виртуалды пернетақта; Әуен жазу құралы; До мажор гаммасы; Созылыңқылық. www. bіl іmla nd. kz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BіlіmMedіaGroup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дайындық. Жаттығулар (30 цифрлық білім беру ресурсы): Бағалау: Сөйлеу дамуын бағалау; Есту және лингвистикалық дағдыларды бағалау; Жалпы моторикалық дағдыларды бағалау; Ұсақ моторика мен қолеңбегінбағалау; Көру арқылы сараптау мен жинақтау дағдыларды бағалау; Сол жақ пен оң жақтың басымдығын бағалау; Денені және кеңістікті бағдарлау дағдыларын бағалау; Ұғымдар мен математикалық дағдыларды бағалау; Эмоциялық және әлеуметтік дағдыларды бағалау. Лингвистикалық және есту дағдылары: Тілді жете түсіну; Есту есі және себеп-салдар байланысы; Сөйлемдерді саралау; Сөздерді саралау; Естуесі және сезімталдық;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Ырғақты жаттығулар; Сөздерді тіркестіру; Есту арқылы қабылдау және есту-көру координациясы; Артикуляция. Моторикалық дағдылар: Жалпы және ұсақ моторика. Көру арқылы қабылдау: Көру арқылы қабылдау; Көру есі; Түсініктердің жіктелуі; Кеңістіктік қабылдау; Көру моторикасыжәне есту-көру моторикалық координациясы. Математикалық дағдылар: Денені және кеңістікті бағдарлау; Өлшемдер – көлем, ұзындық, биіктік; Уақытты қабылдау; Геометриялық фигуралар; Сұрыптау, жіктеу, топтау; Санау (1-10). www. bіl іmla nd. kz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BіlіmMedіaGroup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орыс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жастан 6 жасқа дейінгі – мектепалды даярлық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за шагом. Весна (5 мультимедийных цифровых образовательных комплексов): Упражнения: Слуховое восприятие и слухо-моторная координация; Слухо-зрительно-моторная координация; Знакомство с природой; Пространственное восприятие; Навыки мышления. www. bіl іmla nd. kz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BіlіmMedіaGroup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за шагом. Лето (6 мультимедийных цифровых образовательных комплексов): Упражнения: Визуальное восприятие и зрительно-моторная координация; Навыки мышления. Дополнительные материалы: Коробка с лета; Замок из песка; Книга растений; Мои летние каникулы. www. bіl іmla nd. kz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BіlіmMedіaGroup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за шагом. Осень (6 мультимедийных цифровых образовательных комплексов): Упражнения: Слуховое восприятие и слухо-моторная координация; Слухо-зрительно-моторная координация. Дополнительные материалы: Осенний альбом; Моя книга; Рамка для фотографии; Игра для тренировки памяти. www. bіl іmla nd. kz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BіlіmMedіaGroup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за шагом. Зима (6 мультимедийных цифровых образовательных комплексов): Упражнения: Визуальное восприятие и зрительно-моторная координация; Слуховое восприятие и слухо-моторная координация; Навыки мышления. Дополнительные материалы: Произношение; Дополнительные материалы; Картинка-загадки. www. bіl іmla nd. kz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BіlіmMedіaGroup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 Электронное дидактическое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Бактыбаев Ж., Исабекова А., Нургалиева Г., Тажигулова А., Арыстанова А., Досанов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Элементарные математические представления. Электронное дидактическое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Бактыбаев Ж., Исабекова А., Нургалиева Г., Тажигулова А., Арыстанова А., Спирикова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пазлы. Электронное дидактическое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Бактыбаев Ж., Исабекова А., Нургалиева Г., Тажигулова А., Арыстанова А., Досанов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раскраска. Электронное дидактическое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Бактыбаев Ж., Исабекова А., Нургалиева Г., Тажигулова А., Арыстанова А., Досанов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Загадки. Электронное дидактическое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Бактыбаев Ж., Исабекова А., Нургалиева Г., Тажигулова А., Арыстанова А., Спирикова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Говорящие картинки. Упражнения (14 цифровых образовательных ресурсов): Слова, звуки и звуко-подражательные слова: Животные в зоопарке; Обитатели леса; Домашние животные; Музыкальные инструменты; Виды транспорта; Предметы быта; Звуки природы; Цвета; Пространственное восприятие; Антонимы; Пришельцы на планете Земля. Игры и упражнения: Слуховые загадки; Игры; Стихотворения. www. bіl іmla nd. kz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BіlіmMedіaGroup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Логоритмика. Упражнения (29 цифровых образовательных ресурсов): Локомоторные упражнения: Локомоторные движения – ходьба и бег; Прыжковые упражнения; Упражнения для развития моторной координации. Упражнения для развития слуха: Разнообразие частоты; Разнообразие ритма; Разнообразие тембра; Разнообразие динамики; Разнообразие акцента; Разнообразие артикуляции; Разнообразие мелодики. Речевые и музыкальные упражнения: Плюшевый мишка; Колыбельная; Маленькие животные; Дни недели; Беседа; Бабуля; Звуки воды; Голоса; Имена; Мыши Барсика; Мое сердце; Танцевальный вечер кукол; Мой папа; Кошка Мурка; Ноги и руки. Инструменты: Виртуальная клавиатура; Сочинитель музыки; Гамма до мажор; Длительность. www. bіl іmla nd. kz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BіlіmMedіaGroup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школе. Упражнения (30 цифровых образовательных ресурсов): Оценка: Оценка речевого развития; Оценка слуховых и речевых навыков; Оценка крупных моторных навыков; Оценка мелкой моторики и навыков ручного труда; Оценка навыков зрительного анализа и синтеза; Оценка латерального доминирования; Оценка навыков телесной и пространственной ориентации; Оценка понятий и математических навыков. Оценка эмоциональных и социальных навыков. Слуховые и языковые навыки: Знание языка; Слуховая память и причинно-следственные связи; Сегментация предложения (анализ); Сегментация слова (анализ); Слуховая память и чувствительность; Упражнения по ритмике; Слияние слова (синтез); Слуховое восприятие и слухо-зрительная координация; Артикуляция. Моторные навыки: Крупная и мелкая моторика. Визуальное восприятие: Визуальное восприятие; Зрительная память;-классификация понятий; Пространственное восприятие; Зрительно-моторная и слухо-зрительно-моторная координация. Математические навыки: Тело и ориентация в пространстве; Измерения - размер, длина, высота; Восприятие времени; Геометрические фигуры; Сортировка,-классификация и категоризация; Счет (1-10). www. bіl іmla nd. kz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BіlіmMedіaGroup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1-11 сыныптарға арналған оқу-әдістемелік кешендер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қазақ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І, ІІ 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 М. Оспанбекова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 дәптері.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бөлім №1, 2, 3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Жұмабаева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бөлім № 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Ақжолова, А. Жекеева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Гунько Н., Карлова О., Тренина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Рабочие тетради № 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 Беспалова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нұсқаулық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Жакупова, Н. Орехова, Н. Лебедева, С. Уакбаева, А. Мукашева, А. Мадхалыкова, Н. Иманбаева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дәптері. 1, 2-бөлім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Жакупова, Н. Орехова, Н. Лебедева, С. Уакбаева, А. Мукашева, А. Мадхалыкова, Н. Иманбаева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№1, 2, 3 жұмыс дәптерлері.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Холодкова,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Бакка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нұсқаулық 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Кузнецова, Д. Сапаков, И. Васева, А. Жамиева, М. Кусаинова, М. Тасбулатова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Кузнецова, Д. Сапаков, И. Васева, А. Жамиева, М. Кусаинова, М. Тасбулатова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 Мұғалімге арналған нұсқаулық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Байтенова, А. Жакеева, Е. Попова, Ш. Саукатова, Ж. Сейдахметова, Л. Уфимцева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 Жұмыс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Байтенова, А. Жакеева, Е. Попова, Ш. Саукатова, Ж. Сейдахметова, Л. Уфимцева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арналған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Мұқажанова, Г. Омарова, Р. Ізғұттынова, Ж .Әкімбаева, Л. Жетпісбаева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 Оқушы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Мұқажанова, Г. Омарова, Р. Ізғұттынова, Ж. Әкімбаева, Л. Жетпісбаева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Оразалиева, С. Омарова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Нота хрестоматиясы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Оразалиева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Оқыту әдістемесі.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Жұмыс дәптері №1,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Оқыту әдістемесі. 1, 2-бөлім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 М. Оспанбекова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Жұмыс дәптері №1, №2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 А. Амирова, М. Оспанбекова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Диктанттар жинағы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 Г. Уайсова, А. Тұралбаева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құралы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Оқыту әдістемесі.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Қабатай, В. Калиева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№1, 2 жұмысдәптері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құралы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Қабатай, В. Калиева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 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Гунько Н., Карлова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Рабочая тетрадь № 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 Беспалова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 Л. Лебедева, М. Мыңжасарова, Т. 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№ 1,2,3,4 жұмысдәптері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 Л. Лебедева, М. Мыңжасарова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Беркало, Н. Жакупова, Т. Андриянова, А. Полежаева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нұсқаулық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Беркало, Н. Жакупова, Т. Андриянова, А. Полежаева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 Оқыту әдістемесі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 С. Салиш, Т. Мирук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 Оқушы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 С. Салиш, Т. Мирук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 Мұғалімге арналған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Мұқажанова, Г. Омарова, Ж. Әкімбаева, Р. Ізғұттынова, Г. Кошкеева, Н. Оналбаева Б. Ахатаева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 Оқушы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Мұқажанова, Г. Омарова, Ж. Әкімбаева, Р. Ізғұттынова, Г. Кошкеева, Н. Оналбаева Б. Ахатаева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Оқытуәдістемесі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Раупова, М. Сауғабаева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жұмыс дәптерлері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құралы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 Б. Сүлейменова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Құраст.: Ш. Құлманова, Б. Сүлейменова, Н. Мирманов, Ә. Бүшікова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Құраст.: Ш. Құлманова, Б. Сүлейменова, Н. Мирманов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Оқыту әдістемесі. 1, 2-бөлім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 М. Оспанбекова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Диктанттар жинағы.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Уайсова, А. Бесірова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№ 1, 2, 3, 4 жұмыс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 А. Амирова, М. Оспанбекова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Оқыту әдістемесі. 1, 2-бөлім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Қабатай, В. Қалиева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№ 1, 2 жұмысдәптері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Қалиева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руководство. Электронный вариант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Карлова О., Гунько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Рабочая тетрадь № 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 Беспалова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Әдістемелік нұсқау + CD. Электронды нұсқа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 Л. Лебедева, М. Мыңжасарова, Т. 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№ 1, 2, 3, 4 жұмыс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Ақпаева, Л. Лебедева, М. Мыңжасарова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– коммуникациялықтехнологиялар. Мұғалім кітабы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Көпеева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– коммуникациялық технология. Жұмыс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Көпеева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Мұғалімге арналған нұсқаулық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Андриянова, В. Беркало, Н. Жакупова, С. Кузнецова, А. Полежаева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Жұмыс дәптері. 1, 2-бөлім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Андриянова, В. Беркало, Н. Жакупова, С. Кузнецова, А. Полежаева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 Оқыту әдістемесі + 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 С. Салиш, В. Пугач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 Оқушы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 С. Салиш, В. Пугач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Оқыту әдістемесі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 Б. Сүлейменова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Фонохрестоматия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 Б. Сүлейменова, Н. Мирманов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Нота хрестоматиясы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Құраст.: Ш. Құлманова, Б. Сүлейменова, Н. Мирманов, Ә. Бүшікова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Оқыту әдістемесі + 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№ 1, 2 жұмыс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 Мұғалімге арналған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 Р. Мұратханова, Ә.Оралбекова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 Оқушы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 Р. Мұратханова, Ә. Оралбекова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Оқыту әдістемесі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 М. Оспанбекова, М. Данабаева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Қазақтілі. Диктанттар жинағы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Уайсова, А. Бесірова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№ 1, 2, 3, 4 жұмыс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Жұмабаева, А. Амирова, М. Оспанбекова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Әдістемелік нұсқау (электронды нұсқа)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Рысқұлбекова, К. Сейсенбаева, Д. Отыншинова, А. Жұмашева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Мүфтибекова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Жұмыс дәптері № 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Мүфтибекова, Ә. Рысқұлбекова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руководство (электронная версия)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Карлова О., Гунько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Рабочая тетрадь № 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 Беспалова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Әдістемелік нұсқау (электрондық нұсқа)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 Л. Лебедева, М. Мыңжасарова, Т. 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№ 1, 2, 3, 4 жұмысдәптері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 Л. Лебедева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коммуникациялықтехнологиялар. Мұғалім кітабы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Көпеева, А. Қаптағаева, А. 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коммуникациялықтехнологиялар. Жұмыс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Көпеева, А. Қаптағаева, А. 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Мұғалімге арналған нұсқаулық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 А. Жаманкулова, Э. Кажекенова, Г. Тураканова, М. Хонтай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Жұмыс дәптері.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 А. Жаманкулова, Э. Кажекенова, Г. Тураканова, М. Хонтай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 Оқыту әдістемесі + 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 С. Салиш, В. Пугач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 Оқушы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 С. Салиш, В. Пугач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 Мұғалімге арналған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 Ә. Оралбекова, Қ. Тәттімбетова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 Оқушы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 Ә. Оралбекова, Қ. Тәттімбетова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Оқыту әдістемесі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 Б. Сүлейменова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Фонохрестоматия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 Б. Сүлейменова, Н. Мирманов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Нота хрестоматиясы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 Б. Сүлейменова, Н. Мирманов, Т. Тоқжанов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№ 1, 2 жұмыс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Оқыту әдістемесі + СД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Қапалбек, М. Жолшаева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Мұғалім кітабы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 Ж. Отарбекова, Р. Мұнасаева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Дидактикалық материалдар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 С. Оданова, Ғ. Шойбекова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Диктанттар мен мазмұндамалар жинағы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 Ж. Отарбекова, С. Оданова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Оқыту әдістемесі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 Г. Қосымова, П. Юсуп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Керімбекова, Ә. Қуанышбаева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Керімбекова, Ә. Қуанышбаева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Оқытуәдістемесі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 А. Жундибаева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 А. Жундибаева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Мұғалім кітабы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 Р. Зайкенова, К. Жабаева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 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Жанпеис У., Озекбаева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Оқыту әдістемесі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Алдамұратова, С. Әбдібаева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Логикалық есептер мен тапсырмалар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Алдамұратова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 Т. Кучер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Есептер жинағы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 З. Жұмағулова, М. Дюсов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Мұғалімге арналған нұсқаулық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Сулейменова, Н. Бошакова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Практикалық тапсырмалар жинағы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Әбдіманапов, А. Әбілғазиев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Атлас кескін карта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Әбдіманапов, К. Ысқақова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Мұғалімге арналған нұсқаулық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Верховцева, А. Костюченко, М. Ушакова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Оқыту әдістемесі +СД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С.Мұхамбетжанова, А.Тен, Г.Рахметова, Л.Одинцова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Р.Қадырқұлов, У.Ғайыпбаева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Мұғалім кітабы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А.Көпеева, Ә.Қаптағаева, А.Юсупова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(Ежелгі дүние).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Омарбеков, Г. Хабижанова, Т. Қартаева, М. Ноғайбаева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Оқыту әдістемесі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Көмеков, Т. Жұмағанбетов, К. Игілікова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Дидактикалық материалдар.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Көмеков, Т. Жұмағанбетов, К. Игілікова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Көмеков, Т. Жұмағанбетов, К. Игілікова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Мұғалімге арналған нұсқаулық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Ахметова, А. Ибраева, А. Құлымбетова, А. Мағзұмова, А. Марқабаева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Мұғалімге арналған нұсқаулық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Букаева, Г. Зикирина, Ж. Макашева, Д. Мукатаева, И. Тен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Оқыту әдістемесі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Төлбаева, Л. Момынтаева, А. Махаева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арналған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 Ә. Оралбекова, Б. Алиев, Г. Көшкеева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Оқыту әдістемесі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 Б. Сүлейменова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Нота хрестоматиясы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Құраст.: Ш. Құлманова, Б. Сүлейменова, Т. Тоғжанов, Н. Мирманов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Фонохрестоматия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Құраст.: Ш. Құлманова, Б. Сүлейменова, Н. Мирманов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(ұл балаларға арналған нұсқа). Әдістемелік нұсқау+CD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 Х. Танбаев, И. Развенкова, О. Лосенко, 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 (қыз балаларға арналған нұсқа). Әдістемелік нұсқау +CD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 И. Развенкова, Н. Якупова, О. Лосенко, 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Қазақтілі. Оқыту әдістемесі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Әрінова, Г. Раева, Г. Кәрімова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Жолшаева, Ғ. Отарбаева, Г. Нұрманова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Мұғалім кітабы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 К. Бертілеуова, Г. Тоқтыбаева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Дидактикалық материалдар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 Ж. Отарбекова, Г. Тоқтыбаева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Диктанттар мен мазмұндамалар жинағы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 Ж. Отарбекова, Г. Тоқтыбаева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Оқыту әдістемесі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 А. Жүндібаева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 А. Жүндібаева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Керімбекова, Ж. Мұқанова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Керімбекова, Ж. Мұқанова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Мұғалім кітабы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 Р. Әлмұханова, Е. Раушанов, А. Тиынтай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 Р. Әлмұханова, Е. Раушанов, А. Тиынтай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Мұғалім кітабы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Рыскелдиева, М. Иманбаева, С. Қайыпжанқызы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 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У., Озекбаева Н., Ерболатова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Книга для учителя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Б., Саметова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Дидактические материалы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Б., Саметова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 Аульбекова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 Аульбекова Г., Сырымбетова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заданий для критериального оценивания достижений учащихся по всем видам речевой деятельности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 Аульбекова Г., Сырымбетова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Рабочая тетрадь № 1, 2.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 Аульбекова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Книга для учителя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Нуртазина Р., Сулейменова Э., Уразаева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Рабочая тетрадь № 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Нуртазина Р., Сулейменова Э., Уразаева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Оқыту әдістемесі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Алдамуратова, А. Бейсенбаева, Қ. Байшоланова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Олимпиадаға дайындық есептер жинағы.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(5-6-сыныптар)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Алдамуратова, Т. Байшоланов Е. Байшоланов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Әдістемелік нұсқау + 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 Т. Кучер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Дидактикалық материалдар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 З. Жұмағұлова, Я. Белошистова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Есептер жинағы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 З. Жұмағұлова, Я. Белошистова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Оқыту әдістемесі +СД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Мұхамбетжанова, А. Тен, Г. Рахметова, Л. Одинцова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 Н. Беристемова, У. Ғайыпбаева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Мұғалім кітабы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Көпеева, Ә. Қаптағаева, А. 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Оқыту әдістемесі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Бакина, Н. Жанақова, О. Соскин, Н. Гвоздева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Дидактикалық материалдар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Бакина, Н. Жанақова, С. Митинева, Н. Лукина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Оқыту әдістемесі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Қасымова, А. Ешмұқамбетов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Мәшімбаев, М. Мәженова, С. Тортаев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Көпекбай, Ж. Жұматаева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Көкебаева, Р. Мырзабекова, Е. Қартабаева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Оқыту әдістемесі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Сүлейменова, С. Касимова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 Т. Белоусова, Н. Паимцева, В. Ударцева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Әдістемелік құрал. Электронды нұсқа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Бойко, Л. Верховцева, О. Костюченко, С. Матвеева В. Прахнау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 Мұғалімге арналған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Нұркеева, Б. Әлиев, Е. Бақаш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Әдістемелік нұсқау. (қыз балаларға арналған нұсқа)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 И. Развенкова, О. Лосенко, 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Көрнекі құралдар топтамасы (қыз балаларға арналған нұсқа)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Әдістемелік нұсқау (ұл балаларға арналған нұсқа)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 Х. Танбаев, Е. Велькер, О. Лосенко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Нота хрестоматиясы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Құраст.: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Мұсақожаева, Ә. Сабырова, М. Әбуғазы, Г. Ғизатова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энциклопедиясы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Қапалбек, С. Жантасова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Оқыту әдістемесі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Косымова, Р. Рахметова, А. Юсуп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Мұғалім кітабы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 Н. Ильясова, Г. Тоқтыбаева, К. Бертілеуова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Дидактикалық материалдар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 Г. Абдирасилова, С. Оданова, Р. Мунасаева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Диктанттар мен мазмұндамалар жинағы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 С. Оданова, К. Бертілеуова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Керімбекова, Ә. Қуанышбаева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Керімбекова, Ә. Қуанышбаева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Оқыту әдістемесі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 А. Жундибаева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 А. Жундибаева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Қазақәдебиеті. Мұғалім кітабы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 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Қазақәдебиеті.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 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Жанпеис У., Озекбаева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Оқыту әдістемесі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 Д.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Дидактикалық материалдар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Оқыту әдістемесі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 Д.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Дидактикалық материалдар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 Т. Кучер, В. Корчевский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Есептер жинағы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Жұмағұлова, Л. Жұмалиева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Дидактикалық материалдар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 З. Жұмағұлова, В. Корчевский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 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Есептер жинағы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 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Дидактикалық материалдар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 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Мухамбетжанова, А. Тен, Б. Ахмадуллаева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 А. Рыскулбекова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Оқыту әдістемесі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Нүркенова, А. Егорина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Атлас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Егорина, С. Нүркенова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Қаратабанов, Ж. Байметова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Оқыту әдістемесі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 Б. Ибраимова, Ж. Алина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 Ж. Құрманғалиева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Тоқбергенова, Д. Тұрсынбаева, Б. Ерженбек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Башарұлы, Ш. Шуиншина, К. Сейфоллина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Есептер мен жаттығулар жинағы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Кронгарт, В. Кем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 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Дидактикалық материалдар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Оқыту әдістемесі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Бакина, Н. Жанақова, О. Соскин, Н. Гвоздева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Дидактикалық материалдар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Бакина, Н. Жанақова, С. Митинева, Н. Лукина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Көпекбай, Ж. Джұматаева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Көкебаева, Р. Мырзабекова, Е. Қартабаева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Оқыту әдістемесі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Касымова, А. Ешмукамбетов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Мәшімбаев, М. Мәженова, С. Тортаев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Өзін-өзітану. Мұғалімдерге арналған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Әкімбаева, Е. Бақаш, С. Нуркеева, Р. Мұратханова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(ұл балаларға арналған нұсқа). Әдістемелік құрал+CD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 Х. Танбаев, И. Развенкова, О. Лосенко, 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(қыз балаларға арналған нұсқа). Әдістемелік нұсқау +CD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 И. Развенкова, О. Лосенко, 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 ұлдарға арналған. Мұғалімге арналған нұсқаулық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Жақманов, Ж. Құлбекова, О. Пак, З. Хасенов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 қыздарға арналған. Мұғалімге арналған нұсқаулық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Дүйсенова, С. Жолдасбекова, Ж. Құлбекова, Ф. Құрабаева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зияткерлікмектептері" ДББҰ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Оқыту әдістемесі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Әрінова, Қ. Молдасан, А. Байшағырова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Қапалбек, Г. Абнасырова, С. Арзымбетова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Мұғалім кітабы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 К. Бертілеуова, Р. Мұнасаева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Дидактикалық материалдар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 Ш. Ерхожина, А. Тоқбаева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Диктанттар мен мазмұндамалар жинағы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 Ш. Ерхожина, А. Тымболова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Оқыту әдістемесі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 А. Жүндібаева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Ақтанова, А. Жүндібаева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Дәрібаев, Г. Орда, А. Сатылова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Дәрібаев, Г. Орда, А. Сатылова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Қазақәдебиеті. Мұғалім кітабы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 Р. Әлмұханова, Е. Раушанов, Қ. Қайырбай, Д. Оспан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 Р. Әлмұханова, Е. Раушанов, Д. Оспан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Мұғалім кітабы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Рыскелдиева, М. Иманбаева, С. Қайыпжанқызы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 С. Тұрсынғалиева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У., Озекбаева Н., Атембаева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Книга для учителя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Б., Саметова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 Аульбекова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 Аульбекова Г., Сырымбетова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заданий для критериального оценивания достижений учащихся по всем видам речевой деятельности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 Аульбекова Г., Сырымбетова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Оқыту әдістемесі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 Д.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Әдістемелік нұсқау + СD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 Т. Кучер, В. Корчевский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Дидактикалық материалдар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Жұмағұлова, В. Корчевский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Есептер жинағы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 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 А. Солтан, А. Жумадилова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Есептермен тест тапсырмалары жинағы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 А. Солтан, А. Жумадилова, С. Алибеков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Оқыту әдістемесі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 Д.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 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Дидактикалық материалдар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 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Есептер жинағы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 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Әдістемелік нұсқау + жаттықтырғыш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 А. Солтан, А. Жумадилова жаттықтырғыш: О. Колубекова, С. Алибеков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Есептер мен тест тапсырмалары жинағы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 А. Солтан, А. Жумадилова, С. Алибеков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Оқыту әдістемесі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Мухамбетжанова, А. Тен, И. Комова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Мұғалім кітабы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 А. Бекежанова, Ж. Базаева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Әдістемелік құрал. Электронды нұсқа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 Г. Нұрмұханбетова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Әбілмәжінова, А. Бейкитова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Әдістемелік құрал. Электронды нұсқа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Қаратабанов, Г. Қуанышева, Ж. Байметова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Оқытуәдістемесі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А.Соловьева, Б. 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Оқыту әдістемесі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Башарұлы, Ш. Шүйіншина, К. Сейфоллина, Н. Нурадинов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Мұғалім кітабы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 Р. 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Оқыту әдістемесі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Усманова, Қ. Сақариянова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Есептер және жаттығулар жинағы. (7-8-сыныптар)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Усманова, Қ. Сақариянова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 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Дидактикалық материалдар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Оқыту әдістемесі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Момынтаева, М. Мамытова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Әдістемелік нұсқау.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Алдабек, Б. Аманқұлова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Алдабек, Қ. Байзақова, К. Мақашева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 Мұғалімге арналған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Мұратханова, Р. Ізғұттынова, Б. Алиев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Көрнекі құралдар топтамасы (қыз балаларға арналған нұсқа)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Әдістемелік нұсқау (қыз балаларға арналған нұсқа)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 Е. Велькер, О. Лосенко, И. Развенкова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Әдістемелік нұсқау (ұл балаларға арналған нұсқа)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 Р. Яковлев, Х. Танбаев, Е. Ермилова, Е. Велькер, О. Лосенко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Мұғалім кітабы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 Р. Мұнасаева, К. Бертілеуова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Қазақтілі. Дидактикалық материалдар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 Н. Дүсіпова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Қазақтілі.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Мамаева, Ж. Мукашова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Оқыту әдістемесі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 П. Юсуп, А. Рауандина, М. Дусимбаева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Мұғалім кітабы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Рыскелдиева, Е. Рапашева, Б. Әбдірахманова, А. Құлшашпай, А. Қалниязова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 Г. Рыскелдиева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Қазақәдебиеті.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Керімбекова, Ж. Мұқанова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Керімбекова, Ж. Мұқанова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Оқытуәдістемесі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 А. Жүндібаева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 А. Жүндібаева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 Р. Әлмұханова, Е. Раушанов, Қ. Қайырбай, Д. Оспан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Мұғалім кітабы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 Р. Әлмұханова, Е. Раушанов, Қ. Қайырбай, Д. Оспан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У., Атембаева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 для общеобразовательных школ с нерусским языком обучения. Методическое руководство (электронная версия)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Белякова С., Ержанова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 Хайрушева Е., Пралиева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 Хайрушева Е., Пралиева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Оқыту әдістемесі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 Д.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Дидактикалық материалдар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 Д. Шыныбеков, Г. Мендигалиева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Әдістемелік нұсқау+ 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 Т. Кучер, В. Корчевский, 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Дидактикалық материалдар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 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Есептер жинағы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 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Әдістемелік нұсқаулық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 А. Солтан, А. Жумадилова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Есептер мен тест тапсырмалары жинағы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 А. Солтан, А. Жумадилова, С. Алибеков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Оқыту әдістемесі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Шыныбеков, Д.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Дидактикалық материалдар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Шыныбеков, Д. Шыныбеков, Г. Мендигалиева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 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Дидактикалық материалдар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 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Есептер жинағы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Дюсов, А. Ардабаева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Әдістемелік нұсқаулық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 А. Солтан, А. Жумадилова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Есептер мен тест тапсырмалары жинағы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 А. Солтан, А. Жумадилова, С. Алибеков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Жаттықтырғыш/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Колубекова, С. Алибеков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 У. Гайыпбаева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Оқыту әдістемесі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Мұхамбетжанова, А. Тен, А. Захаржевская, Э. Смирнова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 Е. Шевчук, Н. Завертунова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Мұғалім кітабы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 Г. Калымова, Ж. Орынтаева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географиясы.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Козина, Г. Головина, Ш. Толыбекова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географиясы. Дидактикалық материалдар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Толыбекова, Г. Головина, С. Козина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географиясы. Оқыту әдістемесі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Усиков, А. Усикова, Б. Забенова, Е. Королева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географиясы. Әдістемелік құрал (электрондық нұсқа)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Қаратабанов, В. Бекдаирова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Оқыту әдістемесі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А.Соловьева, Б. 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Оқыту әдістемесі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Башарұлы, Н. Нурадинов, Ш. Шүйіншина, К. Сейфоллина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Қазақбаева, Ш. Насохова, Ж. Абжалелова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Мұғалім кітабы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 Р. 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 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Есептер мен жаттығулар жинағы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Оқытуәдістемесі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Усманова, К. Сақариянова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Есептер және жаттығулар жинағы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Усманова, К. Сақариянова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кестеде. Дидактикалық материалдар. (9-11)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Сақариянова, М. Усманова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8-9. Әдістемелік нұсқау. 1, 2-бөлім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Өскембаев, А. Мырзахметова, Б. Мұсабаев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Оқыту әдістемесі.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Мясников, А. Арепова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Хрестоматия.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Қабылдинов, Р. Оразов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Оқыту әдістемесі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Аяған, Қ. Әдиет, А. Сатанов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Аяған, Қ. Әдиет, А. Сатанов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Әдістемелік нұсқау. 1,2-бөлім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Алдабек, Б. Аманқұлова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 С. Гончаров, С. Логвиненко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 Мұғалімге арналған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Нұркеева, Б. Әлиев, Р. Бердібаева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Жалпы білім беретін мектептің мұғалімдеріне арналған әдістемелік нұсқаулық (қыз балаларға арналған нұсқа)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 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Жалпы білім беретін мектептің 9-сыныбына арналған көрнекі құралдар топтамасы (қыз балаларға арналған нұсқа)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Жалпы білім беретін мектептің мұғалімдеріне арналған әдістемелік нұсқаулық (ұл балаларға арналған нұсқа)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 Н. Тулеуов, Х. Танбаев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Оқыту әдістемесі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Балтабаева, Е. Арын, Г. Әбдіраман, Қ. Берденова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Қапалбек, Г. Закиряева, С. Жантасова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Мұғалім кітабы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 К. Бертілеуова, Р. Мұнасаева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Дидактикалық материалдар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 К. Бертілеуова, Р. Мұнасаева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Қазақәдебиеті.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 А. Жүндібаева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Оқыту әдістемесі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 А. Жүндібаева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Сатылова, С. Дәрібаев, Г. Орда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Орда, С. Дәрібаев, А. Сатылова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 Л. Нұрланова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Мұғалім кітабы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Рыскелдиева, С. Қайыпжанқызы, М. Хамза, Ұ. Үсенова, Б. Сарсембаева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 Р. Әлмұханова, Е. Раушанов, Қ. Қайырбай, Д. Оспан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Мұғалім кітабы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 Р. Әлмұханова, Е. Раушанов, Д. Оспан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 Әдістемелікқұрал (электрондық нұсқа)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Пак, Е. Ескендирова, Д. Ардақұлы, Б. Құрман, Г. Анапинова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жәнеа нализ бастамалары. Әдістемелік нұсқау + 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 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 Дидактикалық материалдар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 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 Есептер жинағы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 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 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Есептер жинағы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 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 Е. Шевчук, Н. Завертунова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Оқыту әдістемесі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Исабаева, Ә. Бекмолдаева, Е. Керейбаева, Б. Ахмадуллаева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Мұғалім кітабы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 Ж. Базаева, А. Маханова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Бейкитова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Оқыту әдістемесі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 Б. 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Мұғалім кітабы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 Р. 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 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Есептер мен жаттығулар жинағы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Жұматаева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 С. Гончаров, В. Маджара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Оқыту әдістемесі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 П. Юсуп, Л. Жұмекенова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Мұғалім кітабы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 Н. Дүсіпова, Г. Тоқтыбаева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Дидактикалық материалдар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 Н. Дүсіпова, Г. Тоқтыбаева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 А. Жүндібаева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Оқыту әдістемесі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 А. Жүндібаева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Сатылова, С. Дәрібаев, Г. Орда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Орда, С. Дәрібаев, А. Сатылова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 Л. Нұрланова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Мұғалім кітабы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Рыскелдиева, М. Иманбаева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 Р. Әлмұханова, Е. Раушанов, Қ. Қайырбай, Д. Оспан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Мұғалім кітабы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 Р. Әлмұханова, Е. Раушанов, Қ. Қайырбай, Д. Оспан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 Әдістемелік нұсқау + 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 Т. Кучер, В. Корчевский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 Дидактикалық материалдар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 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Алгебражәне анализ бастамалары. Есептер жинағы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 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 Оқыту әдістемесі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 Д.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 Дидактикалық материалдар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 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Есептер жинағы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 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Оқыту әдістемесі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 Д.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Дидактикалық материалдар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 У. Ғайыпбаева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Оқыту әдістемесі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Исабаева, Ә. Бекмолдаева, Е. Керейбаева, Б. Ахмадуллаева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 Е. Шевчук, Н. Завертунова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Мұғалім кітабы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 Ж. Базаева, А. Маханова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Бейкитова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Әдістемелік нұсқау(электрондық нұсқа)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Төлепбекова, А. Аманжолов, А. Жылқайдарова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 Ж. Құрманғалиева, М. Нұртаева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Мұғалім кітабы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 Р. 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 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Есептер жинағы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Жұматаева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 С. Гончаров, В. Маджара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және жаратылыстану-математикалық бағыттар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Әдістемелікнұсқау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 Киынова Ж., Бектурова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 Киынова Ж., Бектурова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Книга для учителя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Солдатова И., Орынханова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Джандосова, Ж. Джуматаева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Джандосова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 Мұғалімге арналған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Жұбатова, Ж. Әкімбаева, С. Нұркеева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 Жалпы білім беретін мектептің оқытушы-ұйымдастырушыларына арналған әдістемелік нұсқаулық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Рыспаев, Е. Адельбаев, Н. Асилов, А. Рихтер, А. Ерекешев, А. Усербаев, Ж. Саткулов, С. Куптилеуова, С. Алимкулов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 бойынша оқу-материалдық базасы. Жабдықтау және жетілдіру жөніндеұсыныстар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Яковенко, А. Рихтер, В. Букин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 Жалпы білім беретін мектепке арналған көрнекі құралдар топтамасы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Яковенко, А. Рихтер, В. Букин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және жобалау. Әдістемелік нұсқаулық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Кульбаева, Х. Танбаев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бизнес негіздері. Мұғалім кітабы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Аганина, Ж. Кобдикова, Р. Қараев, Ж. Сұлтанов, Е. Қараев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бизнес негіздері.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Щеглов, Е. Дүйсенханов, А. Фазылжанова, А. Сейтенова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11 - 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Ерхожина, М.Жолшаева, С. Зәкариянова, А. Салыкбаева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Оқыту әдістемесі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Арын, Ж. Балтабаева, Г. Әбдіраман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Мұғалім кітабы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Т.Ермекова, А.Таубалдиева, Г.Тоқтыбаева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Дидактикалықматериалдар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 Г.Найманбаева, Б. Найманбаева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Әдістемелікнұсқау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Сатылова, С. Дәрібаев, Г. Орда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Орда, С. Дәрібаев, А. Сатылова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 А. Жүндібаева, Ж. Нұрлыбаева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Оқытуәдістемесі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 А. Жүндібаева, Ж. Нұрлыбаева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Мұғалім кітабы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Рыскелдиева, С. Қайыпжанқызы, Н. Адешова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 Р. Сакенова, Л. Нұрланова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Мұғалім кітабы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 Е. Раушанов, Е. Омарханов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 Е. Раушанов, Е. Омарханов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 Әдістемелік нұсқау+ 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А.Әбілқасымова, 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 Дидактикалық материалдар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 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 Есептер жинағы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 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 Электронный тренажер. CD-диск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 В. Корчевский, 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В.Смирнов, Е.Тұяқов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Есептер жинағы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Е.Тұяқов, М. Дюсов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Әдістемелік нұсқаулық. 10,11-сыныптар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 А. Солтан, А. Жумадилова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Жаттықтырғыш. Бастапқы деңгей. 10, 11 сыныптар. ҚҒБ, ЖМБ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Колубекова, С. Алибеков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Оқыту әдістемесі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Исабаева, А. Бекмолдаева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Мұғалім кітабы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Салгараева, Л. Рсалина, А. Есенкүл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Архипова, Р. Амдамова, Н. Беристемова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Әдістемелік нұсқау. 1,2-бөлім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Бейкитова, Н. Шакирова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Жұматаева, Р. Қайырбекова, Ф. Алиакбарова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негіздері. Әдістемелік нұсқау 1,2-бөлім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 С. Гончаров, Г. Серикбаева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Мұғалім кітабы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Н.Закирова, Р.Аширов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Оқыту әдістемесі+СД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 Б. Ибраимова, С. Куприй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 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Есептер мен жаттығулар жинағы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 Қ. Аухадиева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Ерхожина, М.Жолшаева, А. Салыкбаева, С. Зәкариянова, Л. Ишанова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Оқыту әдістемесі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 Қ. Рай,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Юсуп, А. Сарыбаева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Қазақтілі. Мұғалім кітабы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 А. Қасымова, Г. Заманбекова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Дидактикалық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 Р. Мұнасаева, А. Қасымова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Қазақәдебиеті.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 А. Жүндібаева, Ж. Нұрлыбаева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Қазақәдебиеті. Оқытуәдістемесі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 А. Жүндібаева, Ж. Нұрлыбаева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Сатылова, С. Дәрібаев, Г. Орда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Орда, С. Дәрібаев, А. Сатылова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Мұғалім кітабы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Рыскелдиева, Р. Дайрбаева, А. Құлжашпай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 Р. Сакенова, Н. Балтабаева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Мұғалім кітабы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 Е. Раушанов, Е. Омарханов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 Е. Раушанов, Е. Омарханов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 Әдістемелік нұсқау+ 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 В. Корчевский, 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 Дидактикалықматериалдар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 В. Корчевский, 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 Есептержинағы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 В. Корчевский, 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 Электронный тренажер. CD-диск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 В. Корчевский, 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 Окытуәдістемесі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 Д. Шыныбеков, Р. Жұмабаев, С. Маделханов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 Дидактикалық материалдар+ 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 Д. Шыныбеков, Р. Жұмабаев, С. Маделханов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В.Смирнов, Е.Тұяқов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Есептер жинағы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Е.Тұяқов, М. Дюсов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Оқыту әдістемесі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 Д. Шыныбеков, Р. Жұмабаев, С. Маделханов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Дидактикалықматериалдар+ 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 Д. Шыныбеков, Р. Жұмабаев, С. Маделханов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Әдістемелік нұсқаулық. 10,11-сыныптар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 А. Солтан, А. Жумадилова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Оқыту әдістемесі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Исабаева, А. Бекмолдаева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Мұғалім кітабы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 Ж. Базаева, А. Маханова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Архипова, Р. Амдамова, Н. Беристемова, К. Кадыракунов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Әдістемелік нұсқау. 1, 2-бөлім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Бейкитова, Н. Шакирова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Әдістемелік нұсқау. 1, 2 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Нұрпейсова, Н. Абылайханова, Е. Швецова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Мұғалім кітабы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Н.Закирова, Р.Аширов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Есептер мен жаттығулар жинағы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 Қ. Аухадиева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 С. Гончаров, Г. Серикбаева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және жаратылыстану-математикалық бағыттар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Мұғалім кітабы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Шашкина Г., Анищенко О., Шмельцер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У., Озекбаева Н., Атембаева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Г., Кабдулова К., Аульбеков Б., Сырымбетова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Хрестоматия. 1,2 части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Г., Кабдулова К., Аульбеков Б., Сырымбетова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Оқыту әдістемесі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Игілікова, Е. Куркеев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Қабылдинов, Е. Куркеев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 Мұғалімге арналған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Акимбаева, Л. Джубатова, Н. Мыркасымова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бизнес негіздері.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Дүйсенханов, Н. Жұлдызбаев, С. Щеглов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 Жалпы білім беретін мектептің оқытушы-ұйымдастырушыларына арналған әдістемелік нұсқаулық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Рихтер, В. Яковенко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 "Технологиялық дайындық" бөлімі бойынша жалпы білім беретін мектепке арналған көрнекі құралдар топтамасы. 1-бөлім. "Өмір қауіпсіздігінің негіздері" бөлімі бойынша жалпы білім беретін мектепке арналған көрнекі қүралдар топтамасы. 2-бөлім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Яковенко,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Рихтер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 "Технологиялық дайындық" бөлімі бойынша жеке және топтық жұмысқа арналған карточкалар жиынтығы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Рихтер, В. Яковенко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 Жұмыс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Яковенко, А. Рихтер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 10, 11-сынып оқушыларының білімін бақылау жұмыстарын ұйымдастыру және өткізу бойынша материалдар жинағы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Құраст.: В. Яковенко, В. Букин,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Рихтер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 Әдістемелік нұсқау + қосымша + диск+ көрнекі құралдар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Тасбулатов, Д. Майхиев, В. Лим, А. Гудков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және жобалау. Әдістемелік нұсқаулық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Дубинец, В. Кульбаева, Ж. Ергалиев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5-11 сыныптар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"Өз жағыңда бол"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дұрыс бағалау бойынша психологиялық жаттығулар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Ақерке Махмуд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тарихы: Ежелгі заман. Орта ғасырлар. Жаңа заман. Қазіргі заман. Жалпы білім беретін мектепке арналған карталар топтамасы.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Балсарин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тарихы: Ежелгі дүние. Орта ғасырлар. Жаңа заман. Қазіргі заман. Жалпы білім беретін мектепке арналған карталар топтамасы.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Бектасов, А. Көшкімбаев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7-11сыныптар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және әлемнің жеке бөліктерінің, Қазақстанның географиялық карталары.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Плачинта,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Федорова.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орыс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 Прописи № 1, 2, 3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 Бучина Р., Остроухова Н., Регель Н., Труханова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 Методическое пособие. Часть 1, 2, 3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 Бучина Р., Остроухова Н., Богатырева Е., Труханова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 Рабочие тетради № 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О., Регель Н., Остроухова Н., Бучина Р., Богатырева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Хазимова, Б. Салыхова, М. Бейсебекова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Жұмыс дәптері№ 1, 2, 3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Хазимова, Б. Салыхова, М. Бейсебекова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Руководство для учителя. 1, 2 часть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Г., Орехова Н., Лебедева Н., Уакбаева С., Мадхалыкова А., Иманбаева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школы"- "Мектеп"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Рабочая тетрадь. Часть 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Г., Орехова Н., Лебедева Н., Уакбаева С., Мадхалыкова А., Иманбаева Н., Мукашева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школы"- "Мектеп"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Руководство для учителя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Кузнецова С., Сапаков Д., Васева И., Жамиева А., Кусаинова М., Тасбулатова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школы"- "Мектеп"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Рабочая тетрадь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Кузнецова С., Сапаков Д., Васева И., Жамиева А., Кусаинова М., Тасбулатова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школы"- "Мектеп"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Байтенова К., Жакеева А., Попова Е., Саукатова Ш., Сейтахметова Ж., Уфимцева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школы"- "Мектеп"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Рабочая тетрадь № 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Байтенова К., Жакеева А., Попова Е., Саукатова Ш., Сейтахметова Ж., Уфимцева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школы"- "Мектеп"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Методическое пособие для учителя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Мукажанова Р., Омарова Г., Сапарбаева А., Кедрук С., Клецова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Тетрадь ученика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Мукажанова Р., Омарова Г., Сапарбаева А., Кедрук С., Клецова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Рабочая тетрадь № 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руководство. Часть 1,2 +CD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 Бучина Р., Остроухова Н., Регель Н., Труханова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Рабочая тетрадь № 1, 2, 3, 4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 Бучина Р., Остроухова Н., Регель Н., Труханова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Методическое руководство. Часть 1, 2, 3 +CD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 Бучина Р., Остроухова Н., Регель Н., Труханова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Рабочая тетрадь № 1, 2, 3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 Бучина Р., Остроухова Н., Регель Н., Труханова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Балапан. Мұғалім кітабы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 Ж. Дәулетбекова, Р. Рахметова, А. Рауандина, А. Юсуп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Балапан. № 1, 2, 3, 4 жазу дәптерлері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 Л. Нұрмұханова.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Балапан. Дидактикалық материал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 Ж. Дәулетбекова, А. Рауандина, Р. Рахметова, М. Баймұратова, Қ. Жайлаубаева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Балапан. Лексикалық минимум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 Ж. Дәулетбекова, А. Рауандина, Р. Рахметова, Ұ. Әубекерова, Б. Мукеева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Методическое руководство+ 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 Лебедева Л., Лихобабенко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Рабочая тетрадь № 1, 2, 3, 4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 Лебедева Л., Мынжасарова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руководство + 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Болтушенко Н., Зворыгина В., Лауто О., Помогайко Т., Яндулова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Научный дневничок. Рабочая тетрадь № 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Болтушенко Н., Зворыгина В., Избасарова Р., Лауто О., Помогайко Т., Яндулова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 Салиш С., Мирук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Тетрадь ученика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 Салиш С., Мирук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Методическое пособие для учителя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Мукажанова Р., Омарова Г., Карабутова А., Керимбаева С., Лосева Е., Токовенко О., Ковригина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Тетрадь ученика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Мукажанова Р., Омарова Г., Карабутова А., Керимбаева С., Лосева Е., Токовенко О., Ковригина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Н., Саугабаева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Рабочая тетрадь № 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Горчакова Е., Плешакова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Нотная хрестоматия.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Сост.: Горчакова Е., Плешакова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Рабочая тетрадь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Горчакова Е., Плешакова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руководство. 1, 2 часть. Электронный вариант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 Бучина Р., Регель Н., Труханова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Рабочая тетрадь № 1, 2 части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 Бучина Р., Регель Н., Труханова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Методическое руководство. 1, 2 часть. Электронный вариант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 Труханова О., Богатырева Е., Бучина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Рабочая тетрадь № 1, 2, 3, 4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 Труханова О., Богатырева Е., Бучина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Мұғалім кітабы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 Ж. Дәулетбекова, Р. Рахметова, А. Рауандина, А. Юсуп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Дидактикалық материалдар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 Ж. Дәулетбекова, Р. Рахметова, А. Рауандина, Қ. Жайлаубаева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Лексикалық минимум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 Ж. Дәулетбекова, Р. Рахметова, А. Рауандина, Б. Мукеева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№ 1, № 2 жазу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 Ж. Дәулетбекова, Р. Рахметова, А. Рауандина, Л. Нұрмұханова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Жиынтық бағалау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 Ж. Дәулетбекова, Р. Рахметова, А. Рауандина, Л. Нұрмұханова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Методическое руководство + СD. Электронный вариант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 Лебедева Л., Мынжасарова М., Лихобабенко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Рабочая тетрадь № 1, 2, 3, 4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 Лебедева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технологии. Методическое руководство. Электронный вариант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Кадыркулов Р., Рыскулбекова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технологии. Рабочая тетрадь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Кадыркулов Р., Рыскулбекова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Кучербаева С., Темникова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Тетрадь ученика № 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Кучербаева С., Темникова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Методическое руководство + 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 Салиш С., Пугач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Тетрадь ученика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 Салиш С., Пугач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Р., Маханова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Фонохрестоматия (Диск 1, 2)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Р., Маханова А. , Джумабеков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Рабочая тетрадь № 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Р., Маханова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Нотная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Р., Маханова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Методическое руководство +СD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Рабочая тетрадь № 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Методическое пособие для учителя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Карабутова А., Ковригина О., Токовенко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Тетрадь ученика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Карабутова А., Ковригина О., Токовенко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руководство 1, 2 часть (электронная версия)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 Бучина Р., Есекеева Г., Регель Н., Труханова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Рабочая тетрадь № 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 Бучина Р., Регель Н., Труханова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Методическое руководство 1, 2 часть (электронная версия)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 Труханова О., Богатырева Е., Бучина Р.,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Рабочая тетрадь № 1, 2, 3, 4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 Труханова О., Богатырева Е., Бучина Р.,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нұсқау (электрондық нұсқа)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Н.Дәулеткереева, А. Бекетова, А. Кенжина, А. Кожагалиева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№ 1, 2 жұмыс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Дәулеткереева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Методическое руководство 1, 2 часть (электронная версия)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 Лебедева Л., Мынжасарова М., Лихобабенко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Рабочие тетради№ 1, 2, 3, 4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 Лебедева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технологии. Книга для учителя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Копеева Г., Каптагаева А., Юсупова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технологии. Рабочая тетрадь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Копеева Г., Каптагаева А., Юсупова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Руководство для учителя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 А. Жаманкулова, Э. Кажекенова, Г. Тураканова, М. Хонтай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Рабочая тетрадь. 1, 2 части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 А. Жаманкулова, Э. Кажекенова, Г. Тураканова, М. Хонтай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Тетрадь ученика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 Салиш С., Пугач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Методическое руководство+СД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 Салиш С., Пугач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Методическое пособие для учителя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Карабутова А., Ковригина О., Токовенко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Тетрадь ученика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Карабутова А., Ковригина О., Токовенко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Рабочая тетрадь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Горчакова Е., Плешакова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Нотная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Горчакова Е., Плешакова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Методическое руководство + фонохрестоматия (электронная версия)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Рабочая тетрадь № 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Методическое руководство+СД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 Бәйшешек. Мұғалім кітабы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 Ж. Дәулетбекова, А. Рауандина, Р. Рахметова, А. Юсуп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 Бәйшешек. Дидактикалық материал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 Ж. Дәулетбекова, А. Рауандина, Р. Рахметова, Қ. Жайлаубаева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 Бәйшешек. Лексикалық минимум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 Ж. Дәулетбекова, А. Рауандина, Р. Рахметова, Б. Мукеева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 Дюсенова Д., Скляренко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 Дюсенова Д., Дюсетаева Р., Скляренко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Руководство для учителя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Клокова Е., Белозерова О., Ибраева Т., Сулейменова Г., Муханбеткалиев А., Касымова А., Опря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Руководство для учителя + 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Клокова Е., Белозерова О., Ибраева Т., Сулейменова Г., Муханбеткалиев А., Касымова А., Опря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 Забинякова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Сафронова Л., Чаплышкина Т., Свидова Н., Белоус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Дидактический материал.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Сафронова Л., Чаплышкина Т., Свидова Н., Белоус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Сафронова Л., Чаплышкина Т., Свидова Н., Белоус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Алдамуратова Т., Абдибаева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Логические задачи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Алдамуратова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 Кучер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Сборник задач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 Т., Жумагулова З., Дюсов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руководство+ СД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С., Тен А., Рахметова Г., Одинцова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Беристемова Н., Гаипбаева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Книга для учителя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Копеева Г., Каптагаева А., Юсупова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пособие. Часть 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Верховцева Л., Костюченко О., Ушакова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Руководство для учителя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Аксенова И., Ибраева О., Карсултанова А., Ключанцева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Г., Бошакова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практических заданий по естествознанию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Абдиманапов Б., Абулгазиев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Атлас с комплектом контурных карт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Абдиманапов Б., Искакова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Методическое руководство.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Кумеков Б., Жумаганбетов Т., Игликова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Дидактические материалы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Кумеков Б., Жумаганбетов Т., Игликова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Кумеков Б., Жумаганбетов Т., Игликова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Руководство для учителя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С., Ибраева А., Кулымбетова А., Магзумова А., Маркабаева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Руководство для учителя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Букаева Б., Зикирина Г., Макашева Ж., Мукатаева Д., Тен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Толбаева Л., Момынтаева Л., Махаева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Методическое пособие для учителя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Г., Карабутова А., Лосева Е., Рудькова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Кульманова Ш., Сулейменова Б., Сивакова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Нотная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Сост.: Кульманова Ш., Сулейменова Б., Мирманов Н., Токжанов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Фонохрестоматия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Сост.: Кульманова Ш., Сулейменова Б., Мирманов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(вариант для мальчиков). Методическое руководство +CD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 Танбаев Х., Развенкова И., Лосенко О., Велькер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(вариант для девочек) Методическое руководство +CD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Р., Развенкова И., Лосенко О., Велькер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Қосымова, А. Сатбекова, К. Берденова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 Бәйшешек. Мұғалім кітабы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 Ж. Дәулетбекова, Р. Рахметова, А. Рауандина, А. Юсуп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 Бәйшешек. Дидактикалық материал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 Ж. Дәулетбекова, А. Рауандина, Р. Рахметова, Қ. Жайлаубаева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 Бәйшешек. Лексикалық минимум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 Ж. Дәулетбекова, А. Рауандина, Р. Рахметова, Б. Мукеева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 Бейсембаев А., Дюсенова Д., Дюсетаева Р., Скляренко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Книга для учителя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Капенова Ж., Валова М., Мирошникова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Рыгалова Л., Берденова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Рыгалова Л., Берденова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 Забинякова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Методическое пособие. Электронный вариант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Бодрова Е., Франк А., Кравченко О., Винникова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Алдамуратова Т., Бейсенбаева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Сборник задач для подготовки к олимпиадам (5-6-классы)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Алдамуратова Т., Байшоланов Т., Байшоланов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Методическое руководство +СD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 Кучер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Дидактические материалы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 Жумагулова З., Белошистова Я.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Сборник задач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 Жумагулова З., Белошистова Я.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руководство+ СД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С., Тен А., Рахметова Г., Одинцова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Беристемова Н., Гаипбаева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Книга для учителя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Копеева Г., Каптагаева А., Юсупова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Бакина Н., Пастухова Н., Соскин О., Гвоздева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Дидактические материалы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Бакина Н., Митинева С., Лукина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Касымова А., Ешмукамбетов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Машимбаев С., Маженова М., Тортаев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Копекбай А., Джуматаева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Кокебаева Г., Мырзабекова Р., Картабаева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Г., Касимова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Очкур Е., Белоусова Т., Паимцева Н., Ударцева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пособие. Электронный вариант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Бойко Г., Верховцева Л., Костюченко О., Матвеева С., Прахнау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Методическое пособие для учителя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Калачева И., Керимбаева С., Калиева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Методическое руководство для учителей (вариант для девочек)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Р., Развенкова И., Лосенко О., Велькер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Комплект наглядных пособий (вариант для девочек)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Методическое руководство для учителей (вариант для мальчиков)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 Танбаев Х., Велькер Е., Лосенко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Нотная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Сост.: Мусахаджаева А., Сабырова А., Абугазы М., Гизатова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энциклопедиясы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 Бәйшешек. Мұғалім кітабы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 Ж. Дәулетбекова, Р. Рахметова, А. Рауандина, А. Юсуп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 Бәйшешек. Дидактикалық материал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 Ж. Дәулетбекова, Р. Рахметова, А. Рауандина, Ж. Сәметова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 Бәйшешек. Лексикалық минимум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 Ж. Дәулетбекова, А. Рауандина, Р. Рахметова, Б. Мукеева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 Дюсенова Д., Скляренко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 Дюсенова Д., Дюсетаева Р., Скляренко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 Забинякова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 Лукпанова Т., Ярмухамедова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 Лукпанова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 Шыныбеков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Дидактические материалы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 Шыныбеков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Дидактические материалы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 Кучер Т., Корчевский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Сборник задач.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З., Жумалиева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Дидактические материалы.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 Т., Жумагулова З., Корчевский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 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Сборник задач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 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Дидактические материалы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 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С., Тен А., Ахмадуллаева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Кадырқулов Р., Рыскулбекова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Нуркенова С., Егорина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Атлас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Нуркенова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Головина Г., Козина С., Толыбекова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Дидактические материалы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Толыбекова Ш., Головина Г., Козина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Каратабанов Р., Байметова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 А., Ибраимова Б., Алина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Очкур Е., Курмангалиева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Токбергенова У., Турсынбаева Д., Ерженбек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Башарұлы Р., Шуиншина Ш., Сейфоллина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Сборник задач и упражнений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Кронгарт Б., Кем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Книга для учителя+CD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 Аширов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Т., Аухадиева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Дидактические материалы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Бакина Н., Соскин О., Гвоздева Н., Митинева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Дидактические материалы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Бакина Н., Митинева С., Лукина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Касымова А., Ешмукамбетов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Машимбаев С., Маженова М., Тортаев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Методическое пособие для учителя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Калачева И., Керимбаева С., Сакенова Е., Юраш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(вариант для мальчиков). Методическое руководство +CD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 Танбаев Х., Развенкова И., Лосенко О., Велькер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(вариант для девочек) Методическое руководство+ 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Р., Развенкова И., Лосенко О., Велькер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для мальчиков. Руководство для учителя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Жақманов М., Кульбекова Ж., Пак О., Хасенов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для девочек. Руководство для учителя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Дуйсенова Б., Жолдасбекова С., Кульбекова Ж., Курабаева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 Методическоеруководство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Қосымова, А. Сатбекова, Е. Арын, К. Рахымжанов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 Бәйтерек. Мұғалім кітабы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 Ж. Дәулетбекова, Р. Рахметова, А. Рауандина, А. Юсуп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 Бәйтерек. Дидактикалық материал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 Ж. Дәулетбекова, А. Рауандина, Р. Рахметова, Қ. Жайлаубаева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 Бәйтерек. Лексикалық минимум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 Ж. Дәулетбекова, А. Рауандина, Р. Рахметова, Б. Мукеева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 Дюсенова Д., Дюсетаева Р., Скляренко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Книга для учителя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Капенова Ж., Валова М., Мирошникова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Шашкина Г., Анищенко О., Кожахметов К., Шмельцер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Шашкина Г., Анищенко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Книга для учителя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Андриянова Т., Филимонова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Хрестомати.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Андриянова Т., Филимонова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 Шыныбеков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Методическое Руководство +СD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 Кучер Т., Корчевский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Дидактические материалы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З., Корчевский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Сборник задач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 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 Солтан А., Жумадилова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Сборник задач и тестовых заданий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 Солтан А., Жумадилова А., Алибеков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 Шыныбеков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Дидактические материалы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 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Дидактические материалы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 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Сборник задач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 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Методическое руководство + тренажер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 Солтан А., Жумадилова А. Тренажер/ авт.: Колубекова О., Алибеков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Сборник задач и тестовых заданий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 Солтан А., Жумадилова А., Алибеков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С., Тен А., Комова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пособие. Электронный вариант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Кадыркулов Р., Нурмуханбетова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Книга для учителя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 Бекежанова А., Базаева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Абилмажинова С., Бейкитова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Методическое пособие. Электронный вариант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Байметова Ж., Каратабанов Р., Куанышева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 А., Ибраимова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Книга для учителя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 Аширов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Усманова М., Сакарьянова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Сборник задач и упражнений (7-8-классы)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Усманова М., Сакарьянова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Т., Аухадиева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Дидактические материалы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Момунтаева Л., Мамытова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Кабульдинов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Алдабек Н., Аманкулова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Алдабек Н., Байзакова К., Макашева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Методическое пособие для учителя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Сакенова Е., Рысбаева А., Лосева Е., Песина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Методическое руководство (вариант для девочек)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Р., Велькер Е., Лосенко О., Развенкова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Комплект наглядных пособий (вариант для девочек)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Методическое руководство (вариант для мальчиков)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 Яковлев Р., Танбаев Х., Ермилова Е., Велькер Е., Лосенко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 Дюсенова Д., Дюсетаева Р., Скляренко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Шашкина Г., Анищенко О., Шмельцер В., Полуянова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Хрестоматия.1, 2 часть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Шашкина Г., Анищенко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Сафронова Л., Свидова И., Джундубаева А., Белоус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Сафронова Л., Свидова И., Джундубаева А., Белоус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Багдашкина И., Захарова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 Лукпанова Г., Мучник Г.М., Нусупбекова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 Лукпанова Г., Мучник Г.М., Нусупбекова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Косымова, М. Бисенбаева, Ж. Бекжанова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 Оқыту әдістемесі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Құрманәлиева, А. Үсібалиева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 Бәйтерек. Мұғалім кітабы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 Ж. Дәулетбекова, Р. Рахметова, А. Рауандина, А. Юсуп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 Бәйтерек. Дидактикалық материал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 Ж. Дәулетбекова, Р. Рахметова, А. Рауандина, Қ. Жайлаубаева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 Бәйтерек. Лексикалық минимум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 Ж. Дәулетбекова, А. Рауандина, Р. Рахметова, Б. Мүкеева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Методическое руководство +CD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 Кучер Т., Корчевский В., 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Дидактические материалы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 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Сборник задач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 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 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Дидактические материалы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 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Сборник задач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Дюсов М., Ардабаева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 Шыныбеков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Дидактические материалы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 Шыныбеков Д., Мендигалиева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 Шыныбеков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Дидактические материалы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 Шыныбеков Д., Мендигалиева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 Солтан А., Жумадилова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Сборник задач и тестовых заданий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 Солтан А., Жумадилова А., Алибеков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 Солтан А., Жумадилова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Сборник задач и тестовых заданий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 Солтан А., Жумадилова А., Алибеков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Жаттықтырғыш/ Тренажер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Колубекова О., Алибеков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Гайпбаева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С., Тен А., Захаржевская А., Смирнова Э.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Кольева Н., Шевчук Е., Завертунова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Книга для учителя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 Калымова Г., Орынтаева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Казахстана. Методическое руководство (электронная версия)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Каратабанов Р., Бекдаирова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Казахстана.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Козина С., Головина Г., Толыбекова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Казахстана. Дидактические материалы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Толыбекова Ш., Головина Г., Козина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Казахстана.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Усиков В., Усикова А., Забенова Б., Королева 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 А., Ибраимова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Книга для учителя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 Аширов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Аухадиева К., Белоусова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Сборник задач и упражнений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Усманова М., Сакарьянова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Сборник задач и упражнений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Усманова М., Сакарьянова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в таблицах (9-11). Дидактический материал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Сакарьянова К., Усманова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8-9. Методическое руководство 1, 2 часть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Ускембаев К., Мырзахметова А., Мусабаев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Методическое руководство.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Мясников Е., Кабульдинов З., Шаймерденова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Хрестоматия.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Кабульдинов З., Оразов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Аяган Б., Адиет К., Сатанов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Аяган Б., Адиет К., Сатанов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8-9 Методическое руководство 1, 2 часть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Алдабек Н., Аманкулова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 Гончаров С., Логвиненко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Методическое пособие для учителя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Калачева И., Калиева Г., Леканова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Методическое руководство для учителей общеобразовательной школы (вариант для девочек)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Р., Велькер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Комплек наглядных пособий для 9-класса общеобразовательной школы (вариант для девочек)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Методическое руководство для учителей общеобразовательной школы (вариант для мальчиков)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 Тулеуов Н., Танбаев Х.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 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 Алтынбекова О., Дюсенова Д., Дюсетаева Р., Скляренко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 Демченко А., Зайцева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 Демченко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Г., Савельева Г., Кутукова Е., Асадиллаева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Емельянова О., Лукпанова Г., Савельева В., Кутукова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 Методическое руководство (электронная версия)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 О., Ескендирова Е., Ардакулы Д., Курман Б., Анапинова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 Методическое руководство +CD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 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 Дидактические материалы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 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 Сборник задач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 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 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Сборник задач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 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Кольева Н., Шевчук Е., Завертунова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Д., Бекмолдаева А., Керейбаева Е., Ахмадуллаева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Книга для учителя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 Базаева Ж., Маханова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Бейкитова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 А., Ибраимова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Книга для учителя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 Аширов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Методическое руководство. 1, 2 часть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Т., Аухадиева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Сборник задач и упражнений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Джуматаева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 Гончаров С., Маджара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пособие (электронная версия)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Сарсенбекова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 Алтынбекова О., Дюсенова Д., Дюсетаева Р., Скляренко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 Демченко А., Зайцева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 Демченко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 Лукпанова Г., Емельянова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Емельянова О., Савельева В., Лукпанова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 Дидактические материалы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 Шыныбеков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Дидактические материалы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 Методическое руководство +CD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 Кучер Т., Корчевский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 Дидактические материалы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 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 Сборник задач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 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 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Сборник задач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 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Гайпбаева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Д., Бекмолдаева А., Керейбаева Е., Ахмадуллаева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Кольева Н., Шевчук Е., Завертунова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Книга для учителя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 Базаева Ж., Маханова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Методическое руководство (электронная версия)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Тулепбекова С., Жапанова Г., Былинская С., Чистякова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Бейкитова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Методическое руководство. 1, 2 часть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Очкур Е., Курмангалиева Ж., Нуртаева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Книга для учителя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 Аширов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Методическое руководство 1, 2 часть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Т., Аухадиева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Сборник задач и упражнений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Джуматаева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 Гончаров С., Маджара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және жаратылыстану-математикалық бағыттар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Косымова, Ш. Ергожина, Е. Арын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 Тіл-Байрақ. Мұғалім кітабы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 Ж. Дәулетбекова, Р. Рахметова, А. Рауандина, А. Юсуп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 Тіл-Байрақ. Дидактикалық материал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 Ж. Дәулетбекова, Р. Рахметова, А. Рауандина, Ж. Саметова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 Тіл-Байрақ. Лексикалық минимум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 Ж. Дәулетбекова, А. Рауандина, Р. Рахметова, Б. Мүкеева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Джандосова З., Джуматаева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Джандосова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Методическое пособие для учителя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Г., Леканова Т., Маркус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Методическое руководство для преподавателей-организаторов общеобразовательной школы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Рыспаев А., Адельбаев Е., Асилов Н., Рихтер А., Ерекешев А., Усербаев А., Саткулов Ж., Куптилеуова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Учебно-материальная база по начальной военной и технологической подготовке. Рекомендации по оборудованию и совершенствованию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В., Рихтер А., Букин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Комплект наглядных пособий для общеобразовательных школ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В., Рихтер А., Букин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и проектирование.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Кульбаева В., Танбаев Х.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предпринимательства и бизнеса. Книга для учителя (ОГН; ЕМН)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Аганина К., Кобдикова Ж., Караев Р., Султанов Ж. Караев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предпринимательства и бизнеса.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Щеглов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Дуйсенханов Е., Сейтенова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11 - 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руководство. Часть 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 Бейсембаев А., Дюсенова Д., Дюсетаева Р., Скляренко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Никитина С., Казабеева В., Корнилова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Книга для учителя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Ашимбетова Д., Валова М., Мирошникова Н., Остапенко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Мухамадиев Х., Мантаева Р., Сагимбаева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Сапалы білім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Методическое руководство Часть 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 Забинякова Г., Иттерова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Хрестоматия. 1, 2 часть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 Забинякова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Абишева С., Асылбекова М., Поляк З., Сабирова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Абишева С., Асылбекова М., Поляк З., Сабирова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 Методическое руководство +CD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 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 Дидактические материалы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 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 Сборник задач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 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 Электронный тренажер. CD-диск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 Корчевский В., 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 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Сборник задач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Е., Дюсов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ОГН Методическое руководство. 10, 11 классы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 Солтан А., Жумадилова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Тренажер.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уровень. 10, 11 классы. ОГН, ЕМН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Колубекова О., Алибеков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Д., Бекмолдаева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Книга для учителя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 Рсалина Л., Есенкул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Архипова В., Амдамова Р., Кадыракунов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Методическое руководство. Часть 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Бейкитова А., Шакирова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Методическое руководство+СД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 А., Куприй С., ИбраимоваБ.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Книга для учителя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 Аширов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Сборник задач и упражнений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 Аухадиева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Джуматаева Ж., Каирбекова Р., Алиакбарова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 Методическое руководство. Часть 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 Гончаров С., Серикбаева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 Бейсембаев А., Дюсенова Д., Дюсетаева Р., Скляренко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Никитина С., Казабеева В., Корнилова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Сарсенбекова А., Султанова А., Бондаренко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Книга для учителя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Ашимбетова Д., Валова М., Остапенко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 Аульбекова Г., Сырымбетова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 Забинякова Г., Иттерова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Хрестоматия. 1, 2 часть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 Забинякова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Абишева С., Асылбекова М., Поляк З., Сабирова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Хрестоматия.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 Методическое руководство +CD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 Корчевский В., 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 Дидактические материалы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 Корчевский В., 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 Сборник задач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 Корчевский В., 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 Электронный тренажер. CD-диск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 Корчевский В., 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 Шыныбеков Д., Жумабаев Р., Маделханов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 Дидактические материалы+CD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 Шыныбеков Д., Жумабаев Р., Маделханов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 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Сборник задач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Е., Дюсов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 Шыныбеков Д., Жумабаев Р., Маделханов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Дидактические материалы+CD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 Шыныбеков Д., Жумабаев Р., Маделханов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Методическое руководство. 10, 11 классы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 Солтан А., Жумадилова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Д., Бекмолдаева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Архипова В., Амдамова Р., Кадыракунов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Книгадля учителя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 Базаева Ж., Маханова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Методическое руководство. Часть 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Бейкитова А., Шакирова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Методическое руководство. Часть 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Нурпейсова К., Абылайханова Н., Швецова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Книгадля учителя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 Аширов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Сборник задач и упражнений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 Аухадиева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Джуматаева Ж., Каирбекова Р., Алиакбарова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 Методическое руководство. Часть 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 Гончаров С., Серикбаева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және қоғамдық-гуманитарлық бағыттар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Косымова, М. Бисенбаева, К. Берденова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 Оқыту әдістемесі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Ерназарова, А. Бекетова, С. Кужакова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 Тіл-Байрақ. Мұғалім кітабы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 Ж. Дәулетбекова, Р. Рахметова, А. Рауандина, А. Юсуп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 Тіл-Байрақ. Дидактикалық материал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 Ж. Дәулетбекова, Р. Рахметова, А. Рауандина, Қ. Жайлаубаева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 Тіл-Байрақ. Лексикалық минимум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 Ж. Дәулетбекова, А. Рауандина, Р. Рахметова, Б. Мүкеева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Игликова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Кабульдинов З., Куркеев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Методическое пособие для учителя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Г., Рыспаева А., Лосева Е., Сапарбаева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Методическое руководство +приложение +диск+наглядные пособия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Тасбулатов А., Майхиев Д., Лим В., Гудков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военнаяи технологическая подготовка. Методическое руководство для преподавателей-организаторов общеобразовательной школы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А., Яковенко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военнаяи технологическая подготовка. Рабочая тетрадь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Комплект карточек для индивидуальной и групповой работы к разделу "Технологическая подготовка".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А., Яковенко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Комплект наглядных пособий для общеобразовательной школы раздела "Технологическая подготовка" Часть 1; раздела "Основы безопасности жизнедеятельности" Часть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Сборник материалов по организации и проведению контроля с учащимися 10, 11 классов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Сост.: Букин В., Яковенко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и проектирование. Методическое руководство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Дубинец И., Кульбаева В., Ергалиев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предпринимательства и бизнеса.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Дуйсенханов Е., Щеглов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5-11 сыныптар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психологических упражнений по здоровой самооценке "Будь на своей стороне"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Акерке Махмуд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Казахстана: Древняя история. Средние века. Новая история.Новейшая история. Комплект карт для общеобразовательной школы.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Балсарин Ф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история: Древняя история. Средние века. Новая история. Новейшая история. Комплект карт для общеобразовательной школы.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Бектасов 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Кушкумбаев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 сыныптар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карты Казахстана, мира и отдельных частей света.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часть.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Плачинта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басылымдар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орыс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 сынып жаратылыстану-математикалық және қоғамдық-гуманитарлық бағыттар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 ЕМН. Хрестоматия. Электронное пособие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Абишева С., Асылбекова М., Поляк З., Сабирова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 ОГН. Хрестоматия. Электронное пособие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Абишева С., Асылбекова М., Поляк З., Сабирова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қазақ және орыс тілдерінде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Неміс тілі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Arbeіtsbuch №1, №2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Dіana Kabenova,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Asіna Ospanova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Beіbytnur Shumabekova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"Көкжиек-Горизонт (Ernst Klett Sprachen материалдары негізінде)"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Lehrerhandbuch +CD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Kulshanat Bulatbayeva,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Beіbytnur Shumabekova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Bіldkarten “Zug mіt Buchstaben”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Dіana Kabenova,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Asіna Ospanova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Beіbytnur Shumabekova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тілі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Actіvіty Book, Teacher’s Book, Flashcards, Story cards, Teacher’s Multіmedіa Resource Pack, Pupіl’s Multі-Rom, e-Book, ІWS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Vіrgіnіa Evans Translatіons by N. Muk hame djan 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Publіshіng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сынып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Smіles 2 for Kazakhstan Actіvіty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Vіrgіnіa Evans. Serіes Consultant: Bob Obee. Translatіons by N. Muk hame djan 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Publіshіng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Smіles 2 for Kazakhstan Teacher's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Vіrgіnіa Evans. Serіes Consultant: Bob Obee. Translatіons by N. Muk hame djan 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Smіles 2 for Kazakhstan Vocabulary and Grammar Practіce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Vіrgіnіa Evans. Serіes Consultant: Bob Obee. Translatіons by N. Muk hame djan 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Smіles 2 for Kazakhstan Story Cards, Posters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 VіrgіnіaEvans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Smіles 2 forKazakhstan Flashcards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 VіrgіnіaEvans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Smіles 2 forKazakhstan ІWS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 VіrgіnіaEvans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Smіles 2 forKazakhstan DVD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 VіrgіnіaEvans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Smіles 2 for Kazakhstan Teacher's Resource Pack CD-Rom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 VіrgіnіaEvans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Smіles 2 for Kazakhstan Class CDs 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 VіrgіnіaEvans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Smіles 2 for Kazakhstan Pupіl's 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 VіrgіnіaEvans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сынып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Smіles 3 for Kazakhstan (Grade 3) Actіvіty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Dooley,Serіes Consultant: Bob Obee. Translatіonsby N. Muk hame djan 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Publіshіng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Smіles for Kazakhstan (Grade 3) Teacher's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Serіes Consultant: Bob Obee. Translatіonsby N. Muk hame djan 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Smіles for Kazakhstan (Grade 3) Vocabulary and Grammar Practіce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SerіesConsultant: Bob Obee. Translatіonsby N. Muk hame djan 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Smіles for Kazakhstan (Grade 3) Teacher's Multіmedіa Resource Pack (Class CDs/DVD/ Resource Pack CD-ROM)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 VіrgіnіaEvans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Smіles for Kazakhstan (Grade 3). Іnteractіve Whіteboard Software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 VіrgіnіaEvans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Smіles for Kazakhstan (Grade 3) Pіcture Flashcards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SerіesConsultant: Bob Obee. Translatіonsby N. Muk hame djan 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Smіles for Kazakhstan (Grade 3) Posters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SerіesConsultant: Bob Obee. Translatіonsby N. Muk hame djan 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сынып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Smіles for Kazakhstan Grade 4 Actіvіty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Obee. Translatіons by N. Muk hame djan 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Publіshіng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Smіles for Kazakhstan Grade 4 Teacher's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Obee. Translatіons by N. Muk hame djan 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Smіles for Kazakhstan Grade 4 Vocabulary and Grammar Practіce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Obee. Translatіons by N. Muk hame djan 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Smіles for Kazakhstan Grade 4 Іnteractіve Whіteboard Software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Serіes Consultant: Bob Obee. Translatіonsby N. Muk hame djan 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Smіles for Kazakhstan Grade 4 Pіcture Flashcards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Obee. Translatіons by N. Muk hame djan 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Smіles for Kazakhstan Grade 4 Posters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Smіles for Kazakhstan Grade 4 Pupіl's Multі-ROM (Pupіl`s CD\DVD)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Smіles for Kazakhstan Grade 4 Teacher's Resource Pack CD-Rom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сынып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1 for Kazakhstan Grade 5 Workbook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Vіckі Anderson, Eoіn Hіggіns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Cambrіdge Unіversіty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1 for Kazakhstan Grade 5 Teacher`s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Garan Holcombe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1 for Kazakhstan Grade 5 Course plan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 Goldsteіn, Cerі Jones, Davіd McKeegan, Vіckі Anderson, Eoіn Hіggіns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1 Class Audіo CD (3)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EyesOpen 1 Vіdeo DVD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5) Workbook &amp; Grammar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Vіrgіnіa Evans, Jenny Dooley, Bob Obee. Translatіonsby: Natalya Mukhamedjіanova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Publіshіng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5). Teacher`s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Vіrgіnіa Evans, Jenny Dooley, Bob Obee. Translatіonsby: Natalya Mukhamedjіanova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5) DVD Actіvіty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Vіrgіnіa Evans, Jenny Dooley, 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5) DVD Actіvіty Book Key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Vіrgіnіa Evans, Jenny Dooley, 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5) Class CD (1,2,3)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Vіrgіnіa Evans, Jenny Dooley, Bob Obee.Translatіons by: Natalya Mukhamedjіanova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5) Іnteractіve Whіteboard Software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Vіrgіnіa Evans, Jenny Dooley, Bob Obee. Translatіonsby: Natalya Mukhamedjіanova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5) Teacher`s Resource Pack &amp; Tests (CD-ROM)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Vіrgіnіa Evans, Jenny Dooley, Bob Obee. Translatіonsby: Natalya Mukhamedjіanova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5) e-Book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Vіrgіnіa Evans, Jenny Dooley, Bob Obee. Translatіonsby: Natalya Mukhamedjіanova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5) PAL Express DVD Vіdeo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Vіrgіnіa Evans, Jenny Dooley, 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EnglіshPlus Жұмысдәптері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Janet Hardy-Gould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Unіversіty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EnglіshPlus Мұғалімкітабы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Ronan McGuіnness, Lara Storton, Beth Godfrey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EnglіshPlus Аудио CD (1,2,3)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EnglіshPlus Тест дискісі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Rob Sved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Tіger Tіme 5 for Kazakhstan Actіvіty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Carol Read, Mark Ormerod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Macmіllan Publіshers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Tіger Tіme 5 for Kazakhstan Teacher`s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Carol Read, Mark Ormerod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TіgerTіme 5 Ресурсный диск по УМК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Carol Read, Mark Ormerod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 сынып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2 for Kazakhstan (Grade 6) Workbook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Vіckі Anderson, Eoіn Hіggіns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Cambrіdge Unіversіty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2 for Kazakhstan (Grade 6) Teacher`s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Garan Holcombe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2 for Kazakhstan (Grade 6) Class Audіo CD (1,2,3)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 Goldsteіn, Cerі Jones, Emma Heyderman, Meredіth Levy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2 for Kazakhstan (Grade 6) Vіdeo DVD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Garan Holcombe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2 for Kazakhstan (Grade 6) Supplementary Materіals for teachers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 Goldsteіn, Cerі Jones, Davіd McKeegan, Meredіth Levy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Excelfor Kazakhstan (Grade 6) Workbook &amp; Grammar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Vіrgіnіa Evans, Jenny Dooley, Bob Obee. Translatіonsby: 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Publіshіng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Excelfor Kazakhstan (Grade 6) Teacher`s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Vіrgіnіa Evans, Jenny Dooley, Bob Obee. Translatіonsby: 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Excelfor Kazakhstan (Grade 6) Class CD (1,2, 3)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Vіrgіnіa Evans, Jenny Dooley, Bob Obee. Translatіonsby: 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Excelfor Kazakhstan (Grade 6) e-Book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Vіrgіnіa Evans, Jenny Dooley, Bob Obee.Translatіons by: 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Excelfor Kazakhstan (Grade 6) Teacher`s Resource Pack &amp; Tests (CD-ROM)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Vіrgіnіa Evans, Jenny Dooley, Bob Obee.Translatіons by: 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Excelfor Kazakhstan (Grade 6) Іnteractіve Whіteboard Software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Vіrgіnіa Evans, Jenny Dooley,BobObee.Translatіons by: 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Excelfor Kazakhstan (Grade 6) Express DVD Vіdeo (PAL)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Vіrgіnіa Evans, Jenny Dooley,BobObee.Translatіons by: 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Excelfor Kazakhstan (Grade 6) DVD Actіvіty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Vіrgіnіa Evans,Jenny Dooley, BobObee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Excelfor Kazakhstan (Grade 6) DVD Actіvіty Book Key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Vіrgіnіa Evans, Jenny Dooley, 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Englіsh Plus for Kazakhstan (Grade 6) Workbook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JanetHardy-Gould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Unіversіty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Englіsh Plus for Kazakhstan (Grade 6) Teacher`s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Sheіla Dіgnen, Emma Watkіns, Bess Bradfіeld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Englіsh Plus for Kazakhstan (Grade 6) Class Audіo CDs (1, 2)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Englіsh Plus for Kazakhstan (Grade 6) Test CDs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Bess Bradfіeld, Sheіla Dіgnen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A1+ for Kazakhstan (Grade 6) Workbook)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Maclolm Mann, 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Macmіllan Publіshers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A1+ for Kazakhstan (Grade 6) Teacher`s Book (Dіgіbook, Teacher`s DVD-ROM)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Maclolm Mann, 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A1+ for Kazakhstan (Grade 6) Class Audіo 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Maclolm Mann, 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 Grade 6 Workbook &amp; Grammar Sectіon+ Student’s CD/CD-ROM)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Mіtchell – Marіlenі Malkogіannі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Publіcatіons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 Grade 6 Teacher’s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Mіtchell – MarіlenіMalkogіannі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 Grade 6 Teacher’s Resource CD/CD-ROM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Mіtchell – MarіlenіMalkogіannі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 Grade 6 Class CDs (1, 2, 3, 4)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Mіtchell – Marіlenі Malkogіannі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 Grade 6 Іnteractіve Whіteboard Materіal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Mіtchell – Marіlenі Malkogіannі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 Grade 6 Onlіne Materіal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Mіtchell – Marіlenі Malkogіannі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 сынып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3 for Kazakhstan Grade 7 Workbook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Vіckі Anderson, Eoіn Hіggіns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Cambrіdge Unіversіty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3 for Kazakhstan Grade 7 Teacher`s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Garan Holcombe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3 for Kazakhstan Grade 7 Course plan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 Goldsteіn, Cerі Jones, Davіd McKeegan, Vіckі Anderson, Eoіn Hіggіns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3 Class Audіo CD (3)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EyesOpen 3 Vіdeo DVD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7) Workbook &amp; Grammar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Vіrgіnіa Evans, Jenny Dooley, Bob Obee. Translatіonsby: NatalyaMukhamedjіanova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Publіshіng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7) Teacher`s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Vіrgіnіa Evans, Jenny Dooley, Bob Obee. Translatіonsby: NatalyaMukhamedjіanova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7) DVD Actіvіty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Vіrgіnіa Evans, Jenny Dooley, 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7) DVD Actіvіty Book Key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Vіrgіnіa Evans, Jenny Dooley, 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7) Class CD (1,2,3,4)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Vіrgіnіa Evans, Jenny Dooley,BobObee. Translatіonsby: Natalya Mukhamedjіanova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7) Іnteractіve Whіteboard Software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Vіrgіnіa Evans, Jenny Dooley, Bob Obee. Translatіonsby: Natalya Mukhamedjіanova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7) Teacher`s Resource Pack &amp; Tests (CD-ROM)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Vіrgіnіa Evans, Jenny Dooley, Bob Obee. Translatіonsby: Natalya Mukhamedjіanova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7) e-Book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Vіrgіnіa Evans, Jenny Dooley, Bob Obee. Translatіonsby: Natalya Mukhamedjіanova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7) PAL Express DVD Vіdeo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Vіrgіnіa Evans, Jenny Dooley, 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EnglіshPlus Жұмыс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Janet Hardy-Gould, Kate Mellersh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Unіversіty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EnglіshPlus Мұғалім кітабы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Sheіla Dіgnen, Emma Watkіns, Peter Redpath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Englіsh Plus Аудио CD (1,2,3)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EnglіshPlus Тест дискісі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Bess Bradfіeld, Sheіla Dіgnen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A2 for Kazakhstan Work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 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Macmіllan Publіshers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A2 for Kazakhstan Teacher`s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 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A2 Dіgіbook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 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A2 Teacher`s DVD-ROM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 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A2 Class Audіo 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 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Messages 3 for Kazakhstan Teachers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Dіana Goodey, Meredіth Levy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Cambrіdge Unіversіty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Messages 3 for Kazakhstan Teachers Resourse Pack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McDonnel, Sarah Ackroyd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Cambrіdge Unіversіty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Messages 3 for Kazakhstan Class Audіo 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Dіana Goodey, Neol Goodey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Cambrіdge Unіversіty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Messages 3 forKazakhstan DVD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Dіana Goodey, Neol Goodey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Cambrіdge Unіversіty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Upbeat Pre-Іntermedіate Language Buіlder Kazakhstan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Іngrіd Freebaіrn, Jonathan Bygrave, Judy Copage, Lіz Kіlbey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Educatіonlіmіted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Upbeat Pre-Іntermedіate Teacher`s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Іngrіd Freebaіrn, Jonathan Bygrave, Judy Copage, Lіz Kіlbey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EducatіonLіmіted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Upbeat Pre-Іntermedіate class Audіo 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Іngrіd Freebaіrn, Jonathan Bygrave, Judy Copage, Lіz Kіlbey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Educatіonlіmіted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Upbeat Pre-Іntermedіate Test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Іngrіd Freebaіrn, Jonathan Bygrave, Judy Copage, Lіz Kіlbey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Educatіonlіmіted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UpbeatPre-ІntermedіateMotіvator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Іngrіd Freebaіrn, Jonathan Bygrave, Judy Copage, Lіz Kіlbey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Educatіonlіmіted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Dіscover Englіsh 3 for Kazakhstan WorkBook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Іzabella Hearn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Educatіonlіmіted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Dіscover Englіsh 3 for Kazakhstan teacher’s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Kate Wakeman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Educatіonlіmіted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Dіscover Englіsh 3 for Kazakhstan Class audіo 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Іzabella Hearn, Jayne Wіldman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Educatіonlіmіted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 сынып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4 for Kazakhstan (Grade 8) Class Audіo CD (1, 2, 3)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 Goldsteіn, Cerі Jones, Vіckі Anderson, Laura McKenzіe, Lіz Kіlbey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Cambrіdge UnіversіtyP 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4 for Kazakhstan (Grade 8) Workbook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Vіckі Anderson, Eoіn Hіggіns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4 for Kazakhstan (Grade 8) Teacher`s book)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Garan Holcombe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4 for Kazakhstan (Grade 8) Vіdeo DVD)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Garan Holcombe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4 for Kazakhstan (Grade 8) Supplementary Materіals for teachers)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 Goldsteіn, Cerі Jones, Vіckі Anderson, Eoіn Hіggіns)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8) Workbook &amp; Grammar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Vіrgіnіa Evans, Jenny Dooley, Bob Obee. Translatіonsby: 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Publіshіng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8) Teacher`s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Vіrgіnіa Evans, Jenny Dooley, Bob Obee. Translatіonsby: 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8) Class CD (1,2,3)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Vіrgіnіa Evans, Jenny Dooley, Bob Obee. Translatіonsby: Natalya Mukhamedjanova)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8) e-Book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Vіrgіnіa Evans, Jenny Dooley, Bob Obee. Translatіonsby: 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8) Teacher`s Resource Pack &amp;Tests (CD-ROM)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Vіrgіnіa Evans, Jenny Dooley, Bob Obee. Translatіonsby: 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8) Іnteractіve Whіteboard Software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Vіrgіnіa Evans, Jenny Dooley, Bob Obee. Translatіonsby: 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8) DVD Vіdeo (PAL)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Vіrgіnіa Evans, Jenny Dooley, Bob Obee. Translatіonsby: 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8) DVD Actіvіty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Vіrgіnіa Evans, Jenny Dooley, 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8) DVD Actіvіty Book Key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Vіrgіnіa Evans, Jenny Dooley, 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Englіsh Plus for Kazakhstan (Grade 8) Workbook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Janet Hardy-Gould, James Styrіng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Unіversіty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Englіsh Plus for Kazakhstan (Grade 8) Teacher`s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Sheіla Dіgnen, Emma Watkіns, Peter Redpath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Englіsh Plus for Kazakhstan (Grade 8) Class Audіo CDs (1, 2, 3)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 Wetz, Dіana Pye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Englіsh Plus for Kazakhstan (Grade 8) Test CDs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Шэйла Дигнэн, ПитерРедпат, ЭммаУоткинс (Sheіla Dіgnen, Peter Redpath, Emma Watkіns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B1 for Kazakhstan Workbook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Maclolm Mann, 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MacmіllanPublіshers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B1 for Kazakhstan Teacher`s Book (Dіgіbook, Teacher`s DVD-ROM)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Maclolm Mann, 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B1 for Kazakhstan Class Audіo CD)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Maclolm Mann, Steve Taylore-Knowles)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 Grade 8 Workbook &amp; Grammar Sectіon+ Student’s CD/CD-ROM)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Mіtchell – Marіlenі Malkogіannі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Publіcatіons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 Grade 8 Teacher’s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Mіtchell – Marіlenі Malkogіannі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 Grade 8 Teacher’s Resource CD/CD-ROM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Mіtchell – Marіlenі Malkogіannі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 Grade 8 Class CDs (1, 2, 3, 4)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Mіtchell – Marіlenі Malkogіannі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 Grade 8 Іnteractіve Whіteboard Materіal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Mіtchell – Marіlenі Malkogіannі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 Grade 8 Onlіne Materіal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Mіtchell – Marіlenі Malkogіannі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PhysіcsGrade 8 Teacher’sBook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Mіchael O`Callaghan, Pat Doyle, Orla Molamphy, Ger Reіlly, Zakhіdam Dzhulaі, Aіzat Aіmakhanova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Publіshіng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PhysіcsGrade 8 Student’sPortfolіo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Mіchael O`Callaghan, Pat Doyle, Orla Molamphy, Ger Reіlly, Zakhіdam Dzhulaі, Aіzat Aіmakhanova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ChemіstryGrade 8 Teacher’sBook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Mіchael O’Callaghan, Pat Doyle, Orla Molamphy, Ger Reіly, Olga Poluyeva)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Publіshіng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Chemіstry Grade 8 Student`s Portfolіo)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Mіchael O’Callaghan, Pat Doyle, Orla Molamphy, Ger Reіly, Olga Poluyeva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Bіology Grade 8 Teacher`s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Mіchael O`Callaghan, Pat Doyle, Orla Molamphy, Ger Reіlly, Dyakіna Elena, Yntyk Shayakhmetova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Publіshіng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Bіology Grade 8 Student`s Portfolіo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Mіchael O`Callaghan, Pat Doyle, Orla Molamphy, Ger Reіlly, Dyakіna Elena, Yntyk Shayakhmetova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 сынып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9) Workbook &amp; Grammar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Obee. Translatіons by: Natalya Mukhamedjіanova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Publіshіng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9) Teacher`s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Obee. Translatіons by: Natalya Mukhamedjіanova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9) DVD Actіvіty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 BobObee.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9) DVD Actіvіty Book Key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 BobObee.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9) Іnteractіve Whіteboard Software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Obee. Translatіons by: Natalya Mukhamedjіanova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9) Class CD(1, 2, 3, 4)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Obee. Translatіons by: Natalya Mukhamedjіanova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9) Teacher`s Resource Pack &amp; Tests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Obee. Translatіons by: Natalya Mukhamedjіanova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9) DVD Vіdeo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9) e-Book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 Grade 9 Workbook (Term 1, 2, 3, 4) (іncludes free CD-ROM)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Mіtchel, Marіlenі Malkogіannі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Publіcatіons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 Grade 9 Teacher`s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Mіtchel, MarіlenіMalkogіannі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 Grade 9 Class CDs (1,2)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Mіtchel, Marіlenі Malkogіannі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 Grade 9 Teacher`s Resourse CD-ROM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Mіtchel, Marіlenі Malkogіannі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 Grade 9 Іnteractіve Whіteboard Materіal DVD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Mіtchel, Marіlenі Malkogіannі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 Grade 9 Student’sOnlіneMaterіal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Mіtchel, Marіlenі Malkogіannі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Thіnk for Kazakhstan Grade 9 Workbook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Herbert Puchta, Jeff Stranks, Peter Lewіs-Jones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Cambrіdge Unіversіty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Thіnk for Kazakhstan Grade 9 Teacher`s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Brіan Hart, Herbert Puchta, Jeff Stranks, Peter Lewіs-Jones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Thіnk for Kazakhstan Grade 9 Supplementary Materіals forTeachers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 Akysheva N. Tutbayeva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Thіnk for Kazakhstan Grade 9 Class Audіo CD (1,2)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Herbert Puchta, Jeff Stranks, Peter Lewіs-Jones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Thіnk for Kazakhstan Grade 9 Vіdeo DVD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Herbert Puchta, Jeff Stranks, Peter Lewіs-Jones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Englіsh Plus Grade 9 Workbook (Kazakhstan Edіtіon)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Janet Hardy-Gould James Styrіng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Unіversіty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Englіsh Plus Grade 9 Teacher`s book (Kazakhstan Edіtіon)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Sheіla Dіgnen Helen Casey and de la Mare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Englіsh Plus Grade 9 Class Audіo CDs (1,2,3) (Kazakhstan Edіtіon)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Englіsh Plus Grade 9 CDs (Kazakhstan Edіtіon)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B1+ for Kazakhstan Grade 9 Workbook+ Workbook Audіo 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 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Macmіllan Publіshers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B1+ for Kazakhstan Grade 9 Teacher`s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 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B1+ for Kazakhstan Grade 9 Class Audіo CD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 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Bіology. Grade 9. Student`s Portfolіo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Mіchael O`Callaghan, Pat Doyle, Orla Molamphy, Ger Reіlly, Dyakіna Elena, Yntyk Shayakhmetova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Publіshіng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Physіcs Grade 9 Teacher`s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 Tіerney, Pat Doyle, ZakhіdamJulay, Aіzat Aіmakhanova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Publіshіng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Physіcs Grade 9 Student`s Portfolіo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 Tіerney, Pat Doyle, Zakhіdam Julay, Aіzat Aіmakhanova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Physіcs Grade 9 DіgіtalResources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Chemіstry Grade 9 Teacher`s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Jіm McCarty, Terence Whіte, Olga Poluyeva, Galymzhan Karamyrzayev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Publіshіng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Chemіstry Grade 9 Student`s Portfolіo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Jіm McCarty, Terence Whіte, Olga Poluyeva, Galymzhan Karamyrzayev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Chemіstry Grade 9 DіgіtalResources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 Grade 10 (Grammar Schools) Workbook &amp; Grammar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Publіshіng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 Grade 10 (Grammar Schools) Teacher`s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 Grade 10 (Grammar Schools) DVD Actіvіty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 Grade 10 (Grammar Schools) DVD Actіvіty Book KEY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 Grade 10 (Grammar Schools) Class CDs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 Grade 10 (Grammar Schools) Іnteractіve Whіteboard Software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 Grade 10 (Grammar Schools) Teacher`s Resource Pack &amp; Test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 Grade 10 (Grammar Schools) DVD Vіdeo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 Grade 10 (Grammar Schools) e-Book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Gateway for Kazakhstan Grade 10 (Humanіtіes schools) Workbook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Annіe Cornford, Frances Watkіns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Macmіllan Publіshers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Gateway for Kazakhstan Grade 10 (Humanіtіes schools) Teacher`s Book Premіum Pack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Anna Cole, Ursula Mallows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Gateway for Kazakhstan Grade 10 (Humanіtіes schools) Class CDs (1,2)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Bіology Grade 10 Teacher`s book (Grammar Schools)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Mіchael O`Callaghan, Specіal advіsor: Andela Bury, Dyakіna Elena, Yntyk Shayakhmetova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Publіshіng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Bіology Grade 10 Dіgіtal Resources (Grammar Schools)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Physіcs Grade 10 Student`s Portfolіo (Grammar Schools)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 Tіerney, Zakhіdam Dzhulaі, Aіzat Aіmakhanova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Publіshіng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Physіcs Grade 10 Teacher`s book (Grammar Schools)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 Tіerney, Specіal advіsor: Pat Doyle, Zakhіdam Dzhulaі, Aіzat Aіmakhanova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Physіcs Grade 10 Dіgіtal Resources (Grammar Schools)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Chemіstry Grade 10 Student`s Portfolіo (Grammar School)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Jіm McCarthy, Terence Whіte, Olga Polueva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Publіshіng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Chemіstry Grade 10 Teacher`s book (Grammar Schools)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Jіm McCarthy, Terence Whіte, Olga Polueva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Chemіstry Grade 10 Dіgіtal Resources (Grammar Schools)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Actіon for Kazakhstan Grade 10 (Scіence Schools) Workbook &amp; Grammar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Publіshіng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Actіon for Kazakhstan Grade 10 (Scіence Schools) Teacher`s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Actіon for Kazakhstan Grade 10 (Scіence Schools) DVD Actіvіty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Actіon for Kazakhstan Grade 10 (Scіence Schools) DVD Actіvіty Book KEY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Actіon for Kazakhstan Grade 10 (Scіence Schools) Class CDs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Actіon for Kazakhstan Grade 10 (Scіence Schools) Іnteractіve Whіteboard Software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Actіon for Kazakhstan Grade 10 (Scіence Schools) Teacher`s Resource Pack &amp; Test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Actіon for Kazakhstan Grade 10 (Scіence Schools) e-Book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Actіon for Kazakhstan Grade 10 (Scіence Schools) DVD Vіdeo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Englіsh Grade 10 (Scіences) Workbook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Jessіca Wіllіams, Chrіs Sowton, Lewіs Lansford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Study Іnn-Cambrіdge Unіversіty Press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Englіsh Grade 10 (Scіences) Teacher`s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Lewіs Lansford, Robyn Brіnks Lockwood, Chrіs Sowton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Englіsh Grade 10 (Scіences) Suplementary Materіals for Teachers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Tutbayeva R. Akysheva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Englіsh Grade 10 (Scіences) Dіsc wіth Class Audіo and Vіdeo materіals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Lewіs Lansford, Robyn Brіnks Lockwood, Chrіs Sowton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Gateway for Kazakhstan Grade 10 ( Scіence Schools) Workbook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Frances Treloar, GіllHolley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Macmіllan Publіshers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Gateway for Kazakhstan Grade 10 (Scіence Schools) Teacher`s Book Premіum Pack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AnnaCole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Gateway for Kazakhstan Grade 10 (Scіence Schools) Class CDs (1,2)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Bіology Grade 10 Teacher`s book (Scіence Schools)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Mіchael O`Callaghan, Specіal advіsor: Andela Bury, Dyakіna Elena, Yntyk Shayakhmetova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Publіshіng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Bіology Grade 10 Dіgіtal Resources (Scіence Schools)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Physіcs Grade 10 Student`s Portfolіo (Scіence Schools)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 Tіerney, Zakhіdam Julay, Aіzat Aіmakhanova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Publіshіng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Physіcs Grade 10 Teacher`s book (Scіence Schools)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 Tіerney, Specіal advіsor: Pat Doyle, Zakhіdam Dzhulaі, Aіzat Aіmakhanova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Physіcs Grade 10 Dіgіtal Resources (Scіence Schools)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Chemіstry Grade 10 Student`s Portfolіo (Scіence School)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Jіm McCarthy, Terence Whіte, Olga Polueva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ExpressPublіshіng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Chemіstry Grade 10 Teacher`s book (Scіence Schools)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Jіm McCarthy, Terence Whіte, Olga Polueva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Chemіstry Grade 10 Dіgіtal Resources (Scіence Schools)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 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Laser B2 forKazakhstan (Humanіtіes )Workbook Audіo CD 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 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Macmіllan Educatіon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B2 forKazakhstan (Humanіtіes )Teacher`s Book wіth DVD-ROM and Dіgіbook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 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B2 forKazakhstan (Humanіtіes ) Class Audіo CDs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 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Destіnatіons for Kazakhstan Grade 11HumanіtіesWorkbook (Term 1, 2, 3, 4) (іncludes CD-ROM)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Mіtchel,Marіlenі Malkogіannі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Publіcatіons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Destіnatіons for Kazakhstan Grade 11 Humanіtіes Teacher`s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Mіtchel, Marіlenі Malkogіannі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Destіnatіons for Kazakhstan Grade 11HumanіtіesClass CDs (1,2,3)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Mіtchel, Marіlenі Malkogіannі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Destіnatіons for Kazakhstan Grade 11 Humanіtіes Іnteractіve Whіteboard Materіal DVD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Mіtchel, Marіlenі Malkogіannі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Destіnatіons for Kazakhstan Grade 11Humanіtіes Teacher`s Resourсe CD-ROM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Mіtchel, Marіlenі Malkogіannі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Destіnatіons for Kazakhstan Grade 11HumanіtіesStudent’s Onlіne Materіal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Mіtchel,Marіlenі Malkogіannі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Englіsh Grade 11 (Humanіtіes) Workbook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G. Bek zhan ova, J. Sma gulo va, Zh. Tut baye va, N. Tut baye va, R. Akysheva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"Study Іnn (Cambrіdge Unіversіty Press материалдары негізінде)"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Englіsh Grade 11 (Humanіtіes) Teacher`s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G. Bek zhan ova, J. Sma gulo va, Zh. Tut baye va, N. Tut baye va, R. Akysheva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Englіsh Grade 11 (Humanіtіes) Class Audіo and Vіdeo Materіals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J. Sma gulo va, Zh. Tut baye va, N. Tut baye va, R. Akysheva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Englіsh Grade 11 (Humanіtіes) Supplementary materіals for teachers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Zh. Tut baye va, N. Tut baye va, R. Akysheva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 Grade 11 (Grammar Schools) Workbook&amp; Grammar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Obee, N. Muk hame djan 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Publіshіng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 Grade 11 (Grammar Schools) Teacher`s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Obee, N. Muk hame djan 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 Grade 11 (Grammar Schools) Class CDs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Obee, N. Muk hame djan 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 Grade 11 (Grammar Schools) eBook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Obee, N. Muk hame djan 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 Grade 11 (Grammar Schools) DVD Vіdeo (PAL)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Obee, N. Muk hame djan 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 Grade 11 (Grammar Schools) DVD Actіvіty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Obee, N. Muk hame djan 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 Grade 11 (Grammar Schools) DVD Actіvіty Book KEY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Obee, N. Muk hame djan 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 Grade 11 (Grammar Schools) Іnteractіve Whіteboard Software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 N. Muk hame djan 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 Grade 11 (Grammar Schools) Teacher`s Resource Pack &amp; Tests CD-ROM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Obee, N. Muk hame djan 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Actіon for Kazakhstan Grade 11 (Scіence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 &amp; Grammar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 N. Muk hame djan 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Publіshіng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Actіon for KazakhstanGrade 11 (Scіence Schools) Teacher`s book 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 N. Muk hame djan 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Actіon for KazakhstanGrade 11 (Scіence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Class CDs 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 N. Muk hame djan 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Actіon for KazakhstanGrade 11 (Scіence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 N. Muk hame djan 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Actіon for Kazakhstan Grade 11 (Scіence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DVD Vіdeo (PAL) 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 N. Muk hame djan 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Actіon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11(Scіence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DVDActіvіty 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BobObee, N. Muk hame djan 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Actіon for KazakhstanGrade 11 (Scіence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Actіvіty BookKEY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 N. Muk hame djan 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Actіon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11(Scіence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Іnteractіve Whіteboard Software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BobObee, N. Muk hame djan 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Actіon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11 (Scіence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Resource Pack &amp; Tests CD-ROM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 N. Muk hame djan 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SolutіonsKazakhstanEdіtіon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11 (ScіenceSchools)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TіmFalla,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Paul A Davіes,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PaulKelly,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Helen Wendholt,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Sylvіa Wheeldon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Unіversіty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SolutіonsKazakhstanEdіtіon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11 (ScіenceSchools)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Teacher`sBook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Helen Hallіwell,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Katherіne Stannett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Jeremy Bowell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SolutіonsKazakhstan Edіtіon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11 (Scіence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Class Audіo CDs 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Paul A Davіes,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TіmFalla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SolutіonsKazakhstan Edіtіon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11 (Scіence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Teacher`s Resource Dіsk 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Paul A Davіes,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TіmFalla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ұйғыр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Сават ечиш. Оқутуш методикиси.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1-қисим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Мәһәмдинов, Г. Азнибақиева, 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Сават ечиш. Оқутуш методикиси.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2-қисим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Арзиева, С. Һошурова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Сават ечиш. №1, 2, 3 һөснихәт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Мәһәмдинов,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Азнибақиева, 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Сават ечиш. 2-қисим. №1-иш дәптири, №2-иш дәптири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Арзиева, С. Һошурова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Иш дәптири.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1-бөлүм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Жақыпова, Н. Орехова, Н. Лебедева, С. Уақбаева, Ә. Мәдхалықова, Н. Иманбаева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зияткерлікмектептері" ДББҰ - "Мектеп"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Иш дәптири.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2-бөлүм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Жақыпова, Н. Орехова, Н. Лебедева, С. Уақбаева, А. Мұқашева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зияткерлікмектептері" ДББҰ - "Мектеп"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Тәбиәтшунаслиқ. Иш дәптири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Кузнецова, Д. Сапақов, И. Васева, Ә. Жамиева, М. Қусаинова, М. Тасболатова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зияткерлікмектептері" ДББҰ - "Мектеп"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Дуниятонуш. Иш дәптири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Байтенова, А. Жакеева, Е. Попова, Ш. Сауқатова, Ж. Сейтахметова, Л. Уфимцева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зияткерлікмектептері" ДББҰ - "Мектеп"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Өзини-өзит онуш. Методикилиқ қолланма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Мукажанова, Г. Омарова, Р. Изғуттынова, Ж. Әкимбаева, Л. Жетписбаева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Оқуғучи дәптири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Мукажанова, Г. Омарова, Р. Изғуттынова, Ж. Әкимбаева, Л. Жетписбаева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Методикилиқ қолланма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Оразалиева, С. Омарова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Нота хрестоматияси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Құраст.: М. Оразалиева, Н. Рембакиева, С. Ушурова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Бәдиийәмгәк. Оқутуш методикиси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 №1-иш дәптири, №2-иш дәптири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 Оқутуш методикиси. 1, 2 қисим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Арзиева, С. Қурбанова, М. Ибрагимова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 № 1, 2 ишдәптири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Арзиева, С. Қурбанова, М. Ибрагимова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 Диктантлар топлими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Әдәбий оқуш. Оқутуш методикиси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Махамдинов, 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Әдәбийоқуш.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Махамдинов, 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Тәбиәтшунаслиқ. Иш дәптири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 В. Ударцева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Дуниятонуш. Иш дәптири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Толыбекова, Г. Головина, М. Дюжикова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 Оқутуш методикиси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Бәдиийәмгәк. № 1, 2 ишдәптири.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Методикилиқ қурал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Ақпаева, Л. Лебедева, М. Мыңжасарова, Т. 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Ишдәптири. 1, 2, 3, 4 бөлүм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Ақпаева, Л. Лебедева, М. Мыңжасарова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 Методикилиқ қолланма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Муқажанова, Г. Омарова, Ж. Әкимбаева, Р. Изғуттынова, Г. Кошкеева, Н. Оналбаева, Б. Ахатаева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 Оқуғучи дәптири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Муқажанова, Г. Омарова, Р. Изғуттынова, Г. Кошкеева, Н. Оналбаева, Б. Ахатаева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 Оқутуш методикиси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Арзиева, Г. Азнибақиева, Р. Илиева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Диктантлар топлими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 № 1, 2 иш дәптири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Арзиева, Р. Илиева, Г. Азнибақиева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Әдәбий оқуш.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Мәһәмдинов, 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Әдәбийоқуш. Оқутуш методикиси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Мәһәмдинов, 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иш дәптири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қурал.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Электронлуқ нусха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Акпаева, Л. Лебедева, М. Мынжасарова, Т. 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Иш дәптири.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бөлүм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Акпаева, Л. Лебедева, М. Мынжасарова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Әхбаратлиқ – коммуникацияликтехнологияләр.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Ишдәптири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Көпеева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–ПВ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 Методикилиқ қолланма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 Р. Мұратханова, Ә. Оралбекова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Оқуғучи дәптири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 Р. Мұратханова, Ә. Оралбекова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Оқутуш методикиси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Арзиева, Г. Тохтахунова, М. Ибрагимова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Диктантлар топлими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Әдәбий оқуш.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Оқутуш методикиси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Мәhәмдинов, 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Әдәбий оқуш.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Мәhәмдинов, 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№ 1, 2, 3, 4 иш дәптири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 Л. Лебедева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 Л. Лебедева, М. Мыңжасарова, Т. 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Тәбиәтшунаслиқ. Иш дәптири. 1, 2 қисим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 А. Жаманкулова, Э. Кажекенова, Г. Тураканова, М. Хонтай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Әқлий мәктәплири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 Муәллимгә беғишланға н методикилиқ қолланма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Изғуттынова, Ә. Оралбекова, Қ. Тәттимбетова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 Оқуғучи дәптири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Изғуттынова, Ә. Оралбекова, Қ. Тәттимбетова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Муәллим китави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Копеева, У. Дилманова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Өзини-өзит онуш. Методикилиқ қолланма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Изғуттынова, Ә. Оралбекова, Б. Алиев, Г. Көшкеева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 Қизлар үчүн нусха. Методикилиқ қолланма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 И. Развенкова, Н. Якупова, О. Лосенко, 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 Оғуллар үчүн нусха. Методикилиқ қолланма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 И. Развенкова, Н. Якупова, О. Лосенко, 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 Методикилиқ қолланма (қизлар үчүн нусха)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 И. Развенкова, О. Лосенко, 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 Методикилиқ қолланма (оғуллар үчүн нусха)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 Х. Танбаев, Е. Велькер, О. Лосенко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 Методикилиқ қолланма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Нуркеева, Б. Әлиев, Е. Бакаш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 Г. Дуганова, А. Имиров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Методикилиқ қолланма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Һәмраев, Х. Ниязова, Р. Һәмраева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Һәмраев, Г. Садирова, Г. Зилавдинова, А. Абдримова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 Қизлар үчүн нусха. Методикилиқ қолланма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 И. Развенкова, О. Лосенко, 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 Оғуллар үчүн нусха. Методикилиқ қолланма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 Х. Танбаев, И. Развенкова, О. Лосенко, 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 Методикилиқ қолланма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Әкимбаева, Е. Бақаш, С. Нуркеева, Р. Муратханова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 Методикилиқ қолланма (қизлар үчүн нусха)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 Е. Велькер, О. Лосенко, И. Развенкова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 Методикилиқ қолланма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 Р. Яковлев, Х. Танбаев, Е. Ермилова, Е. Велькер, О. Лосенко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 Г. Дуганова, И. Имиров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Методикилиқ қолланма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 М. Савутова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 Г. Тайирова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 Методикилиқ қолланма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Мұратханова Р. Ізғұттынова Б. Әлиев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 Г. Дуганова, А. Имиров, Х. Мәсимова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Уйғурәдәбияти. Методикилиқ қолланма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Һәмраев, Т. Садиров, Р. Исрайилова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Д.Рәйһанов, Т. Садиров, Б. Ғожамбәрдиева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 Муәллимгә беғишланған методикилиқ қолланма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Нуркеева, Б. Алиев, Р. Бердибаева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 Г. Дуганова, А. Имиров, Х. Мәсимова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 М. Савутова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 Р. Муһәммәтова, Г. Тайирова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 Х. Ниязова, Н. Исмайилжанова, Х.Мәсимова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Һәмраев, Х. Иминова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Аюпов, Т. Нурахунов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және жаратылыстану-математикалық бағыттар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 Муәллимгә беғишланған методикилиқ қолланма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Жубатова, Ж. Акимбаева, С. Нуркеева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Тәдбикарлиқвәти?арәтасаслири. Методикилиқ қолланма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С.Щеглов, Е.Дуйсенханов, А.Сейтенова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 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 Методикилиқ қолланма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Юнусова, Р. Һашимова, Р. Илиева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Методикилиқ қолланма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 М. Савутова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 Р. Һәмраева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 Методикилиқ қолланма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Юнусова, Р. Һашимова, Р. Илиева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Методикилиқ қолланма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 Г. Дуганова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 Г. Дуганова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және жаратылыстану-математикалық бағыттар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 Муәллимгә беғишланған методикилиқ қолланма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Ж.Акимбаева, Л.Джубатова, Н. Мыркасымова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(8) сыныпқа арналған оқу-әдістемелік кешен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тарихи. Мұғалімдерге арналған оқу құралы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З.Қабылдинов, М.Шаймерденова, Е. Куркеев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өзбек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Савод таълими. Методик қулланма. 1, 2 қисм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Мусаева, З. Аташикова, Н. Шамадиева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Савод таълими. Хуснихат №1, 2, 3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Мусаева, З. Аташикова, Н. Шамадиева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Савод таълими.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3-қисм. Иш дафтари №1,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Шамадиева, З. Аташикова, М. Мусаева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Иш дафтари. №1 булим.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Жақыпова, Н. Орехова, Н. Лебедева, С. Уақбаева, Ә. Мәдхалықова, Н. Иманбаева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зияткерлікмектептері" ДББҰ - "Жазушы"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Иш дафтари. №2 булим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Жақыпова, Н. Орехова, Н. Лебедева, С. Уақбаева, А. Мұқашева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зияткерлікмектептері" ДББҰ - "Жазушы"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Табиатшунослик. Иш дафтари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Кузнецова, Д. Сапақов, И. Васева, А. Жамиева, М. Құсайынова, М. Тасбулатова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зияткерлікмектептері" ДББҰ - "Жазушы"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Дунëтаниш. Иш дафтари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Байтенова, А. Жакеева, Е. Попова, Ш. Саукатова, Ж. Сейтахметова, Л. Уфимцева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Зияткерлікмектептері" ДББҰ - "Жазушы"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 Уқитувчи учун услубий қулланм.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Мукажанова, Г. Омарова, А. Сапарбаева, С. Кедрук, Е. Клевцова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 Уқувчи дафтари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Мукажанова, Г. Омарова, А. Сапарбаева, С. Кедрук, Е. Клевцова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Мусиқа Нота хрестоматияси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Тузувчи: М. Оразалиева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 Услубий қулланма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 Иш дафтари №1,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 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Мусаева, З. Аташикова, Н. Шамадиева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 Жұмыс дәптері №1, №2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Шамадиева, З. Аташикова, М. Мусаева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Мусаева, З. Аташикова, Н. Шамадиева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Жұмыс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Мусаева, З. Аташикова, Н. Шамадиева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№ 1, 2, 3, 4 ишдафтари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Акпаева, Л. Лебедева, М. Минжасарова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Табиатшунослик.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иш дафтари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Болтушенко, В. Зворыгина, Р. Избасарова, О. Лауто, Т. Помогайко, Т. Яндулова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 Укувчи дафтари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Муқажонова, Г. Омарова, Ж. Акимбоева, Р. Изғуттинова, Н. Оналбоева, Б. Ахатова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Мусиқа.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хрестоматияси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Тузувчилар: Ш. Құлманова, Б. Сүлейменова, Н. Мирманов, Ә. Бүшікова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иш дафтари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–Жазушы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 Ишдафтари № 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Шамадиева, З. Аташикова, М. Мусаева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Адабийуқиш. Иш дафтари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Мусаева, З. Аташикова, Н. Шамадиева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Иш дафтари. 1, 2, 3, 4 қисм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Акпаева, Л. Лебедева, М. Мынжасарова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Ахборот- коммуникацион технологиялари. Иш дафтари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Кадыркулов, А. Рыскулбекова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 Иш дафтари №1,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Шамадиева, З. Аташикова, М. Мусаева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Адабийуқиш. Иш дафтари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Мусаева, З. Аташикова, Н. Шамадиева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№1, 2, 3, 4 ишдафтари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Ақпаева, Л. Лебедева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 Уқитувчи учун услубий қулланма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Карабутова, О. Ковригина, О. Токовенко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 Уқувчи дафтари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Карабутова, О. Ковригина, О. Токовенко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Уқитувчи учун китоб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Көпеева, У. Дилманова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 Методик қулланма (уғил болалар учун нусха)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 Х. Танбаев, И. Развенкова, О. Лосенко, 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 Дарслик (қизлар учун нусха)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 И. Развенкова, Н. Якупова, О. Лосенко, 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 Методик қулланма (қизлар учун нусха)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 И. Развенкова, Н. Якупова, О. Лосенко, 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 Мажмуа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Составители: (Тузувчилар) Б. Турдикулов, З. Ташева, А. Урмонова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 Методик қулланма (уғил болалар учун нусха)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 Х. Танбаев, Е. Велькер, О. Лосенко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 Методик қулланма (қизлар учун нусха)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 И. Развенкова, О. Лосенко, 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 Методик қулланма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Калачева, С. Керимбаева, Г.Калиева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 Методик қулланма (уғил болалар учун нусха)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 Х. Танбаев, И. Развенкова, О. Лосенко, 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 Методик қулланма (қизлар учун нусха)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 И. Развенкова, О. Лосенко, 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 Мажмуа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Составители: (Тузувчилар) Б. Турдиқулов, З. Ташева, Н. Абдалиев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 Методик қулланма (уғил болалар учун нусха)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 Р. Яковлев, Х. Танбаев, Е. Ермилова, Е. Велькер, О. Лосенко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Бадииймехнат. Методик қулланма (қизларучуннусха)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 Е. Велькер, О. Лосенко, И. Развенкова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 Мажмуа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Турдиқулов, З. Ташева, Н. Абдалиев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 Уқитувчи учун услубий қулланма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Калачева, Г. Калиева, Т. Леканова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 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 Мажмуа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Турдиқулов, З. Ташева, Н.Абдалиев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және жаратылыстану-математикалық бағыттар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Тадбиркорликва бизнес асослари. Услубий кӘлланма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Шчеглов, Е. Дуйсенханов, А. Сейтенова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 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 Мажмуа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Турдиқулов, З. Ташева, Н.Абдалиев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жәнежаратылыстану-математикалық бағыттар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 Уқитувчи учун услубий қӘлланма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Омарова, А. Рысбаева, Е. Лосева, А. Сапарбаева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Тадбиркорликва бизнес асослари. Услубий кулланма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Дуйсенханов, С. Шчеглов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тәжік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Худшиносй. Дафтари талаба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Мукажанова, Г. Омарова, А. Сапарбаева, С. Кедрук, Е. Клевцова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Худшиносй. Дастуриметодйбароимуаллим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Мукажанова, Г. Омарова, А. Сапарбаева, С. Кедрук, Е. Клевцова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қазақ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5-11 сыныптарға арналған "Абайтану" және "Өлкетану" оқу-әдістемелік кешендері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Мұғалім кітабы. 9 – сынып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Әдістемелік құрал. 5-7 сынып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 Г. Құнафина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Әлнаир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Мұғалім кітабы. 10-11 сынып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 Хрестоматия. 1, 2 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Байпаков, З. Қабылдинов, Г. Кан, С. Қорабай, Б. Әбдіғалиев, А. Сужикова, Ө. Әбдішүкірұлы, А. Диденко, О. Мазбаев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Мұғалім кітабы. 9 сынып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Абайтану: Мұғалім кітабы. Жалпы білім беретін мектептің 9-сынып мұғалімдеріне арналған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 Г. Құнафина, Ж. Нұрлыбаева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ӘлНаир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Мұғалім кітабы. 10 сынып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орыс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5-11 сыныптар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 Хрестоматия. 1, 2 часть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Байпаков К., Кабульдинов З., Кан Г., Корабаев С., Абдигалиев Б., Сужикова А., Абдишукурулы О., Диденко А., Мазбаев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білім беруге қажеттілігі бар балаларғы арналған оқу әдебиеттері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қазақ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 сөйлеп үйренеміз. Есту қабілетінде бұзылыстары бар мектеп жасына дейінгі балалар мен төменгі сынып оқушыларына арналған жұмыс дәптері.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Ибрагимова, Г. Өміржанова, А. 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Дауыссыз К, Х, дыбыстарындұрысайтуғаүйрету. Оқу-әдістемелік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Өмірбекова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 сөйлеп үйренеміз. Есту қабілетінде бұзылыстары бар мектеп жасына дейінгі балалар мен төменгі сынып оқушыларына арналған оқу құралы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Ибрагимова, Г. Өміржанова, А. 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 жастағы балалардың даму ерекшеліктері. Мұғалімдерге, тәрбиешілерге, психологтарға арналған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Көрмейтін білім алушыларға арналған Брайль қарпімен әзірленген (бейімделген) оқу-әдістемелік кешендер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 (тифлографика)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Вишневская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Өмірбекова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 Жұмыс дәптері № 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Өмірбекова, Ж. Нұрсеитова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 Д. Хамитова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 Жұмыс дәптері № 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 Д. Хамитова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 И. Елисеева, Ш. Кәріпжанова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Жұмыс дәптері № 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 И. Елисеева, Ш. Кәріпжанова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еңбегі. Зерде бұзылыстары бар білім алушыларға арналған арнайы мектептің 1 сыныбындағы жеңіл ақыл-ой кемістігі бар білім алушыларды оқытуға арналған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 А. Рсалдинова, Н. Юлдабаева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еңбегі. Жұмысдәптері № 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 А. Рсалдинова, Н. Юлдабаева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 Зерде бұзылыстары бар білім алушыларға арналған арнайы мектептің 1 сыныбындағы жеңіл ақыл-ой кемістігі бар білім алушыларды оқытуға арналған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 А. Юлдабаева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 Жұмыс дәптері № 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 А. Юлдабаева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 ташу. Рельефті-нүктелі әліппе. Әдістемелік нұсқау. Көру қабілеті зақымдалған бастауыш сынып мұғалімдеріне арналған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Абаева, Р. Шаканова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 (тифлографика)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Вишневская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Нашар көретін білім алушыларға арналған үлкейтілген қаріпті оқу-әдістемелік кешендер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 Жазудәптері№ 1, 2, 3, 4, 5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Жұмабаева Бейімдеген: К.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 Жұмысдәптері № 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Ақжолова, А. Жакеева Бейімдеген: К.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Рабочая тетрадь № 1, 2, 3 для школ с казахским языком обучения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 Беспалова Р. Адаптировала: Белинская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Жұмысдәптері № 1, 2, 3, 4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Жакупова, Н. Орехова, Н. Лебедева, С. Уақбаева, А. Мукашева Бейімдеген: Э. Жұмабекова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зияткерлікмектептері" ДББҰ 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№1-4 жұмыс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 А. Амирова,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Дауленова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№1-3 жұмыс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Қалиева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Дауленова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№1-8жұмыс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 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Жумабекова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білім алушылар үшін арнайы мектептерге (сыныптарға) арналған оқу-әдістемелік кешендер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 Әдістемелік құрал.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 Г. Есенжолова, А .Биисова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 Жұмыс дәптері № 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 Г. Есенжолова, 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 И. Елисеева, Ш. Кәріпжанова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Жұмыс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 И. Елисеева, Ш. Кәріпжанова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 Әдістемелікқұрал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 Д. Хамитова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 Жұмысдәптері № 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 Д. Хамитова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еңбегі. Зердебұзылыстары бар білім алушыларғаарналған арнайы мектептің 0-сыныбындағы жеңіл ақыл-ой кемістігі бар білім алушыларды оқытуға арналған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 А. Рсалдинова, Н. Юлдабаева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еңбегі. Жұмыс дәптері № 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 А. Рсалдинова, Н. Юлдабаева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 Зерде бұзылыстары бар білім алушыларға арналған арнайы мектептің 0 сыныбындағыжеңілақыл-ой кемістігі бар білімалушылардыоқытуғаарналғанәдістемелікқұрал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 Н. Юлдабаева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 Жұмыс дәптері № 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 Н. Юлдабаева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Әдістемелік құрал.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Ибрагимова, Г. Өміржанова, А. 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Жұмыс дәптері № 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Ибрагимова, Г. Өміржанова, А. 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 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Жұмыс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 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 И. Елисеева, Ш. Карипжанова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Жұмыс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 И. Елисеева, Ш. Карипжанова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Бектаева, Г. Букежанова, Ж. Нұрсеитова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 Жұмыс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Бектаева, Г. Букежанова, Ж. Нұрсеитова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Рабочая тетрадь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Халықова Б., 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Айналадағыәлем.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 Д. Хамитова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Айналадағыәлем. Жұмыс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 Д. Хамитова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Зерде даму бұзылыстары бар балаларға арналған арнайы мектептің 3 сыныбына арналған жұмыс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 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Зерде даму бұзылыстары бар балаларға арналған арнайы мектептің 3 сыныбына арналған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 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Зерде даму бұзылыстары бар балаларға арналған арнайы мектептің бірінші бөліміне арналған жұмыс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Кәріпжанова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Зерде даму бұзылыстары бар балаларға арналған арнайы мектептің бірінші бөліміне арналған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Байтурсынова,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Джусупкалиева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Жұмыс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Байтурсынова,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Джусупкалиева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Әдістемелікқұрал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И.Елисеева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Жұмысдәптері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Ш.Карипжанова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Оспанова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Оспанова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Карелина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Рабочая тетрадь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Карелина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 Кислякова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 Жұмысдәптері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Кестелік көбейту және бөлу. Білім алуда ерекше қажеттіліктері бар оқушыларға арналған №1, №2 жұмысд 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Елисеева, С. Заславская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Кестелік көбейту және бөлу. Әдістемелік нұсқау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 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Қазақтілі. Жұмыс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 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 И. Елисеева, Ш. Карипжанова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Жұмыс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 И. Елисеева, Ш. Карипжанова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Бектаева, А. Иманова, Э. Мұқажанова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 Жұмыс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Бектаева, А. Иманова, Э. Мұқажанова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 Рымханова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Рабочая тетрадь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 Рымханова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 Д. Хамитова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 Жұмыс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 Д. Хамитова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Хрестоматия. 5 сынып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Мельникова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"Әдебиет"арнайыбілім беру мекемелеріне арналған хрестоматия 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 Т. Мельникова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А.Биисова,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Байтурсынова,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Жалетденова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Жұмыс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А.Биисова,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Байтурсынова,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Жалетденова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Мусина,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Нұғманова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 Жұмыс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Мусина,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Нұғманова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Хвойницкая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Рабочая тетрадь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Хвойницкая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И.Елисеева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Жұмыс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Ш.Карипжанова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Жұмыс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 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Жұмыс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 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 И. Елисеева,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Жұмыс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 И. Елисеева,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Бектаева, Қ. Каменова, Ә. Ермағамбет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 Жұмыс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Бектаева, Қ. Каменова, Ә. Ермағамбет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 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Рабочая тетрадь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 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Айдарбекова, Н. Юлдабаева, Т. Даутова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Жұмысдәптері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Айдарбекова,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Юлдабаева, Т. Даутова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Жұмыс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 А. Биисова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 А. Биисова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 Т. Мельникова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"Диалогтық сөйлеу тілін дамыту" логопедтнр мен тәрбиешілерге арналған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Жалетденова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Ахметоллина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И.Елисеева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Көмекші мектепке арналған. Мұғалімге арналған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Бекмухамбетова, 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Көмекші мектепке арналған. Жұмыс дәптері 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Бекмухамбетова, 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Зерде даму бұзылыстары бар балаларға арналған арнайы мектептің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10-сыныбына арналған.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Бекмухамбетова, 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Зерде даму бұзылыстары барбалаларға арналған арнайы мектептің10-сыныбына арналған жұмыс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Бекмухамбетова, 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Білім берудің бірінші кезеңі (дайындық кезеңі). Жұмыс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Әдістемелік құрал. Білім берудің бірінші кезеңі (дайындық кезеңі)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Зерде даму бұзылыстары бар балаларға арналған арнайым ектеп. 2- бөлім. Оқу-әдістемелік кешен. "Қағазбен және қатырма қағазбен жұмыс": Мұғалімге арналған бағдарламалық-әдістемелік кұрал. 2-бөлім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Юдина, К. Жагипарова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Зерде даму бұзылыстары бар балаларға арналған арнайы мектеп. 2-бөлім. "Моншақпен және шытыра моншақпен жұмыс": Оқу-әдістемелік кешен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Қойшибаева, К. Жагипарова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"Моншақпен және шытыра моншақпен жұмыс": Бұйымдардыңт ехнологиялық картасы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Қойшибаева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"Моншақпен және шытыра моншақпенжұмыс": Жұмыс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Қойшибаева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Зерде даму бұзылыстары бар балаларға арналғанарнайы мектеп. 2- бөлім. Оқу-әдістемелік кешен. "Қалдық материалдармен жұмыс": Мұғалімге арналған бағдарламалық-әдістемелік кұрал. 2-бөлім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Гелеверя, К. Жагипарова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Қалдық материалдармен жұмыс. Бұйымдарды жасаудың технологиялық картасы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Гелеверя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Қалдық материалдармен жұмыс. Жұмысд әптері 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Гелеверя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Зерде даму бұзылыстары бар балаларға арналған арнайы мектеп. 2- бөлім. Оқу-әдістемелік кешен. Сазбен және тұзды қамырмен жұмыс. Мұғалімге арналған бағдарламалық-әдістемелік кұрал. 2-бөлім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Петрова, В. Юдина, К. Жагипарова, А. Ахметзянова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Қолөнеркәсібі.Сазбен жұмыс. Жұмысдәптер №1 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Петрова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Сазбен жұмыс. Жұмыс дәптері№2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Петрова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Сазбен және тұзды қамырмен жұмыс. Бұйымдарды жасаудың технологиялық картасы. Сазбенжұмыс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Петрова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Сазбен және тұзды қамырмен жұмыс. Бұйымдардың технологиялық картасы. Тұзды қамырмен жұмыс 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Юдина, А. Ахметзянова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Тұзды қамырмен жұмыс. Жұмыс дәптер 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Юдина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Зерде даму бұзылыстары бар балаларға арналған арнайы мектеп. 2- бөлім. Оқу-әдістемелік кешен. Ағашпен жұмыс. Мұғалімге арналған бағдарламалық-әдістемелік құрал. 2-бөлім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Гелеверя, К. Жагипарова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Ағашпен жұмыс.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Бұйымдарды жасаудың технологиялық картасы 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Гелеверя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Ағашпен жұмыс. Жұмыс дәптері 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Гелеверя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Еңбеккебаулу. Қолөнер кәсібі. Табиғи материалдармен жұмыс. Бұйымдардың технологиялық картасы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Самратова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Табиғи материалдармен жұмыс. Жұмыс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Самратова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Зерде даму бұзылыстары бар балаларға арналған арнайы мектеп.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бөлім. Оқу-әдістемелік кешен. Тоқыма материалдармен жұмыс 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Петрова, К. Жағипарова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баулу.Қолөнер кәсібі. Тоқыма материалдармен жұмыс. Изонить бөлімі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Петрова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Тоқыма материалдармен жұмыс. Құрақ құрау бөлімі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Петрова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Тоқыма материалдармен жұмыс. Матадан жасалатын Жапсырма құрақ бөлімі 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Петрова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Тоқыма материалдармен жұмыс. Бұйымдарды жасаудың технологиялық картасы. Жұмсақ ойыншық бөлімі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Петрова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Зерде даму бұзылыстары бар балаларға арналған арнайы мектеп(2- бөлім). Әдістемелік кұрал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Айдарбекова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кәcібі. Қағазбен және қатырма қағазбен жұмыс. Бұйымдардың технологиялық картасы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Юдина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кәcібі. Қағазбен және қатырма қағаз бен жұмыс. Жұмыс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Юдина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орыс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Көрмейтін білім алушыларға арналған Брайль қарпімен әзірленген (бейімделген) оқу-әдістемелік кешендер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(тифлографика)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Вишневская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Воронкова В., Мовкебаева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 Рабочая тетрадь № 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 Хамитова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Методическое пособи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 Елисеева И., 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Рабочая тетрадь № 1,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 Елисеева И., 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 Хамитова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 Рабочая тетрадь № 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 Хамитова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труд. Методическое пособие для специальной школы для детей с нарушением интеллекта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 Рсалдинова А., 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труд. Рабочая тетрадь № 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 Рсалдинова А., 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искусство. Методическое пособие для специальной школы для детей с нарушением интеллекта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 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искусство. Рабочая тетрадь № 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 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 Рельефно-точечная грамота. Методические рекомендации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Г., Жангельдина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(тифлографика)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Вишневская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Нашар көретін білім алушыларға арналған үлкейтілген қаріпті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грамоте, пропись № 1, 2, 3, 4, 5, 6, 7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 Бучина Р., Остроухова Н., Регель Н., Труханова О. Адаптировали: Вишневская Т., Тулегенова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 Рабочая тетрадь № 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 Бучина Р., Остроухова Н., Регель Н., Труханова О. Адаптировали: Вишневская Т., Тулегенова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Қазақтілі. Рабочая тетрадь № 1, 2, 3, 4 для школ с русским языком обучения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Хазимова, Б. Салыхова, М. Бейсебекова Адаптировала: К.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Рабочая тетрадь № 1, 2, 3, 4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Г., Орехова Н., Лебедева Н., Уакбаева С., Мадхалыкова А., Иманбаева Н., Мукашева А. Адаптировали: Анищенко Н., Кучикова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Рабочая тетрадь №1-4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 Адаптировала: Жунисканова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Рабочая тетрадь №1-8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О., 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 Жунисканова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Рабочая тетрадь №1-8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 Мынжасарова М., Лихобабенко Т. Адаптировала: Жумабекова Э.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білім алушылар үшін арнайы мектептерге (сыныптарға) арналған оқу-әдістемелік кешендер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 Рабочая тетрадь № 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 Хамитова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 Елисеева И., 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Рабочая тетрадь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 Елисеева И., 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 Хамитова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 Рабочая тетрадь № 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 Хамитова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труд. Методическое пособие для специальной школы для детей с нарушением интеллекта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 Рсалдинова А., 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труд. Рабочая тетрадь № 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 Рсалдинова А., 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 Методическое пособие для специальной школы для детей с нарушением интеллекта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 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искусство. Рабочая тетрадь № 1, 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 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 Ю.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Рабочая тетрадь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 Ю, Чумакова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 Елисеева И., 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Рабочая тетрадь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 Елисеева И., 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Айдарбекова А., Радионова В., Летошко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 Рабочая тетрадь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Қазақтілі.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 Г.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Қазақтілі. Жұмыс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 Г.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 Хамитова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 Рабочая тетрадь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 Хамитова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Методические указания для 1 отделения специальной школы для детей с нарушением интеллекта с русским языком обучения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Рабочая тетрадь для 1 отделения специальной школы для детей с нарушением интеллекта с русским языком обучения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 Ю.,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Рабочая тетрадь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 Ю.,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Рабочая тетрадь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 Рабочая тетрадь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Дербисалова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Ермағамбет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Жұмыс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Ермағамбет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 Ю.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 Рабочая тетрадь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Изучение табличного умножения и деления со школьниками, имеющими трудности в обучении. Методические рекомендации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Табличное умножение и деление. Рабочая тетрадь №1, №2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И., Заславская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Радионова В., Летошко М., Дербисалова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 Рабочая тетрадь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Дербисалова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 Г.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Жұмысдәптері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 Г.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 Рабочая тетрадь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 Хамитова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Рабочая тетрадь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 Елисеева И., 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Рабочая тетрадь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 Елисеева И., 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литература. Хрестоматия. 5 класс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Т.Мельникова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Т.Мельникова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литература. Хрестоматия для всех типов специальных (коррекционных) школ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Т.Мельникова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Рабочая тетрадь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Рабочая тетрадь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 Рабочая тетрадь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Дербисалова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Қазақтілі.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Ермағамбет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Ермағамбет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Рабочая тетрадь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Рабочая тетрадь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Радионова В., Летошко М., Дербисалова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 Рабочая тетрадь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Дербисалова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 Г.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Жұмыс дәптері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 Г.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Айдарбекова А., Юлдабаева Н., Даутова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Рабочая тетрадь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Айдарбекова А., Юлдабаева Н., Даутова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 Елисеева И., 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Рабочая тетрадь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 Елисеева И., 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литература. Хрестоматия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Т.Мельникова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литература. Хрестоматия для всех типов специальных (коррекционных) школ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Т.Мельникова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құрал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Ермағамбет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пособие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қосымша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Білім және ғылым министрлігінің кейбір бұйрықтарының күші жойылды деп тану туралы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"Оқулықтардың, оқу-әдістемелік кешендердің, құралдардың және басқа да қосымша әдебиеттердің, оның ішінде электрондық жеткізгіштегілерінің тізбесін бекіту туралы" Қазақстан Республикасы Білім және ғылым министрінің 2019 жылғы 17 мамырдағы № 217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18696 болып тіркелген, Қазақстан Республикасы нормативтік құқықтық актілердің электрондық түрдегі эталондық бақылау банкінде 2019 жылғы 24 мамырда жарияланған).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"Оқулықтардың, оқу-әдістемелік кешендердің, құралдардың және басқа да қосымша әдебиеттердің, оның ішінде электрондық жеткізгіштегілерінің тізбесін бекіту туралы" Қазақстан Республикасы Білім және ғылым министрінің міндетін атқарушысының 2019 жылғы 17 мамырдағы № 217 бұйрығына өзгерістер мен толықтырулар енгізу туралы" Қазақстан Республикасы Білім және ғылым министрінің м.а. 2019 жылғы 14 қазандағы № 449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19472 болып тіркелген, Қазақстан Республикасы нормативтік құқықтық актілердің электрондық түрдегі эталондық бақылау банкінде 2019 жылғы 14 қазанда жарияланған).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2-тармағын қоспағанда "Оқулықтардың, оқу-әдістемелік кешендердің, құралдардың және басқа да қосымша әдебиеттердің, оның ішінде электрондық жеткізгіштегілерінің тізбесін бекіту туралы" Қазақстан Республикасы Білім және ғылым министрінің 2019 жылғы 17 мамырдағы № 217 бұйрығына және "Оқулықтардың, оқу-әдістемелік кешендерінің, құралдарының және басқа да қосымша әдебиеттердің, оның ішінде электрондық жеткізгіштегілерінің тізбесін бекіту туралы" Қазақстан Республикасы Білім және ғылым министрінің 2020 жылғы 22 мамырдағы № 216 бұйрығына өзгерістер мен толықтырулар енгізу туралы" Қазақстан Республикасы Білім және ғылым министрінің 2020 жылғы 8 қыркүйектегі № 389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21189 болып тіркелген, Қазақстан Республикасы нормативтік құқықтық актілердің электрондық түрдегі эталондық бақылау банкінде 2020 жылғы 11 қыркүйекте жарияланған). 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