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50d1" w14:textId="d335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Өтініш уәкілетті органда тіркелген күнге соңғы үш жылдағы салықтық жүктемесі коэффициентінің шекті мәнін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14 сәуірдегі № 339 бұйрығы. Қазақстан Республикасының Әділет министрлігінде 2021 жылғы 15 сәуірде № 22548 болып тіркелді.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Қазақстан Республикасы Кодексінің 532-бабы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Қаржы министрінің 22.09.2025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Салық жүктемесі коэффициентінің орташа салалық мәні ретінде уәкілетті органда өтініш тіркелген күнге соңғы үш жылдағы салық жүктемесі коэффициентінің шекті мәні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Қаржы министрінің 22.09.2025 </w:t>
      </w:r>
      <w:r>
        <w:rPr>
          <w:rFonts w:ascii="Times New Roman"/>
          <w:b w:val="false"/>
          <w:i w:val="false"/>
          <w:color w:val="ff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Салық жүктемесі коэффициентінің орташа салалық мәнінің есебі "Салықтық жүктемесінің коэффициентін есептеу қағидаларын бекіту туралы" Қазақстан Республикасы Қаржы министрінің 2025 жылғы 23 қазандағы № 620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№37218 болып тіркелген) бекітілген салықтық жүктемесінің коэффициентін есептеу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айқындалатындығы белгіленсін.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салықтық жүктеменің орташа салалық коэфициенті мәнінің есебі әрбір күнтізбелік жыл үшін жеке жүргізіледі.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Қаржы министрінің 07.04.2026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