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b11a" w14:textId="f56b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Қалдықтарды энергетикалық кәдеге жарату арқылы өндірілген электр энергиясына шекті аукциондық бағаларды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м.а. 2021 жылғы 12 сәуірдегі № 103 бұйрығы. Қазақстан Республикасының Әділет министрлігінде 2021 жылғы 14 сәуірде № 22540 болып тіркелді. Күші жойылды - Қазақстан Республикасы Экология, геология және табиғи ресурстар министрінің м.а. 2021 жылғы 13 тамыздағы № 326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Экология, геология және табиғи ресурстар министрінің м.а. 13.08.2021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28-14)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қалдықтарды энергетикалық кәдеге жарату жолымен өндірілген электр энергиясына шекті аукциондық </w:t>
      </w:r>
      <w:r>
        <w:rPr>
          <w:rFonts w:ascii="Times New Roman"/>
          <w:b w:val="false"/>
          <w:i w:val="false"/>
          <w:color w:val="000000"/>
          <w:sz w:val="28"/>
        </w:rPr>
        <w:t>бағалар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Қалдықтарды басқару саясаты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Экология, геология және табиғи ресурстар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тармақшасында көзделген іс-шаралардың орындалуы туралы мәліметтердің Қазақстан Республикасы Экология, геология және табиғи ресурстар министрлігінің Заң қызметі департаментіне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Экология,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геология және табиғи ресурстар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Қалдықтарды энергетикалық кәдеге жарату жолымен өндірілген электр энергиясына шекті аукциондық бағалар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5050"/>
        <w:gridCol w:w="6047"/>
      </w:tblGrid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(ҚҚС-сыз)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энергетикалық кәдеге жарату жолымен өндірілген электр энергиясына шекті аукциондық баға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191,9 теңге / кВтсағ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энергетикалық кәдеге жарату арқылы өндірілген электр энергиясына шекті аукциондық бағаның АҚШ долларымен көрсетілген баламасы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0,45223 АҚШ доллары /кВтсағ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Еурода көрсетілген қалдықтарды энергетикалық кәдеге жарату арқылы өндірілген электр энергиясына шекті аукциондық бағаның баламасы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0,38524 Евро / кВтсағ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