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afb" w14:textId="84fa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 басына шаққандағы нормативтік қаржыландыру іске асырылатын білім беру ұйымдарының типтері мен түрлерінің тізбесін бекіту туралы" Қазақстан Республикасы Білім және ғылым министрінің 2018 жылғы 27 қыркүйектегі № 503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7 сәуірдегі № 151 бұйрығы. Қазақстан Республикасының Әділет министрлігінде 2021 жылғы 12 сәуірде № 22536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 басына шаққандағы нормативтік қаржыландыру іске асырылатын білім беру ұйымдарының типтері мен түрлерінің тізбесін бекіту туралы" Қазақстан Республикасы Білім және ғылым министрінің 2018 жылғы 27 қыркүйетегі № 503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17453 болып тіркелген, Қазақстан Республикасы нормативтік құқықтық актілерінің эталондық бақылау банк жүйесінде 2018 жылғы 09 қазанда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Техникалық және кәсіптік білім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2021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бұйрығына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нормативтік қаржыландыру іске асырылатын білім беру ұйымдарының типтері мен түрлерінің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6162"/>
        <w:gridCol w:w="4585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 типінің атауы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 түрлерінің атауы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Отбасылық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Санаторлық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"Мектеп-бөбекжай-бақша" кешені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Мектепке дейінгі шағын орталық 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(бастауыш, негізгі орта, жалпы орта) *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Бастауыш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Негізгі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Бейінді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Мектеп-гимназия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Мектеп-лицей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Қосымша білім беретін мектеп-орталық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Оқу-тәрбие орталығы (кешен)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 **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Кәсіптік даярлау оқу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Жоғары колледж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 **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колледж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 **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Институт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Академия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шағын жинақты мектептерден, ауылдық жерде орналасқан орта білім беру ұйымдарынан, түзету мекемелері жанындағы, денсаулық сақтау ұйымдары жанындағы, мәдениет және дене шынықтыру-спорт ұйымдары жанындағы орта білім беру ұйымдарынан, республикалық орта білім беру ұйымдарынан басқа;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медициналық, әскери, арнайы оқу орындарынан, мәдениет және дене шынықтыру-спорт саласындағы білім беру ұйымдарынан, сондай-ақ Қазақстан Республикасы Президентінің жанындағы Мемлекеттік басқару академиясынан, Қазақстан Республикасы Жоғарғы Сотының жанындағы Сот төрелігі академиясынан басқа.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