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f88d4" w14:textId="b7f88d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"Салықтық өтініштердің нысандарын бекіту туралы" Қазақстан Республикасы Қаржы министрінің 2018 жылғы 12 ақпандағы № 160 бұйрығына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Қаржы министрінің 2021 жылғы 31 наурыздағы № 284 бұйрығы. Қазақстан Республикасының Әділет министрлігінде 2021 жылғы 31 наурызда № 22447 болып тіркелді. Күші жойылды - Қазақстан Республикасы Қаржы министрінің 2025 жылғы 28 қазандағы № 640 бұйрығымен.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Бұйрықтың күші жойылды – ҚР Қаржы министрінің 28.10.2025 </w:t>
      </w:r>
      <w:r>
        <w:rPr>
          <w:rFonts w:ascii="Times New Roman"/>
          <w:b w:val="false"/>
          <w:i w:val="false"/>
          <w:color w:val="ff0000"/>
          <w:sz w:val="28"/>
        </w:rPr>
        <w:t>№ 640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"Салықтық өтініштердің нысандарын бекіту туралы" Қазақстан Республикасы Қаржы министрінің 2018 жылғы 12 ақпандағы № 160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16425 болып тіркелген, 2018 жылғы 12 наурызда Қазақстан Республикасы нормативтік құқықтық актілерінің эталондық бақылау банкінде жарияланған) мынадай өзгерістер енгізілсін: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тармақта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тармақша мынадай редакцияда жазылсын: 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жекеше нотариустың, жеке сот орындаушысының, адвокаттың, кәсіби медиатордың тіркеу есебі туралы;";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тармақша алып тасталсын;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17-қосымшалар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4-қосымшаларға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Қазақстан Республикасының заңнамасында белгіленген тәртіппен: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бұйрықтың Қазақстан Республикасы Қаржы министрлігінің интернет-ресурсында орналастырылуын;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 Қазақстан Республикасының Әділет министрлігінде мемлекеттік тіркелгеннен кейін он жұмыс күні ішінде осы тармақтың 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мәліметтерді Қазақстан Республикасы Қаржы министрлігінің Заң қызметі департаментіне ұсынуды қамтамасыз етсін.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Қазақстан Республикасының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Қаржы 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6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