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88d4" w14:textId="b7f8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"Салықтық өтініштердің нысандарын бекіту туралы" Қазақстан Республикасы Қаржы министрінің 2018 жылғы 12 ақпандағы № 160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31 наурыздағы № 284 бұйрығы. Қазақстан Республикасының Әділет министрлігінде 2021 жылғы 31 наурызда № 22447 болып тіркелді. Күші жойылды - Қазақстан Республикасы Қаржы министрінің 2025 жылғы 28 қазандағы № 640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Қаржы министрінің 28.10.2025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"Салықтық өтініштердің нысандарын бекіту туралы" Қазақстан Республикасы Қаржы министрінің 2018 жылғы 12 ақпандағы № 160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16425 болып тіркелген, 2018 жылғы 12 наурызда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 мынадай редакцияда жазылсын: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 нотариустың, жеке сот орындаушысының, адвокаттың, кәсіби медиатордың тіркеу есебі туралы;";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тармақша алып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6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6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4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1029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029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