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409f" w14:textId="6274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29 наурыздағы № 76 бұйрығы. Қазақстан Республикасының Әділет министрлігінде 2021 жылғы 30 наурызда № 22415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2015 жылғы 6 ақпанда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ведомство – Қазақстан Республикасы Экология, геология және табиғи ресурстар министрлігінің Балық шаруашылығы комитеті (бұдан әрі – ведомство);</w:t>
      </w:r>
    </w:p>
    <w:bookmarkEnd w:id="4"/>
    <w:bookmarkStart w:name="z7" w:id="5"/>
    <w:p>
      <w:pPr>
        <w:spacing w:after="0"/>
        <w:ind w:left="0"/>
        <w:jc w:val="both"/>
      </w:pPr>
      <w:r>
        <w:rPr>
          <w:rFonts w:ascii="Times New Roman"/>
          <w:b w:val="false"/>
          <w:i w:val="false"/>
          <w:color w:val="000000"/>
          <w:sz w:val="28"/>
        </w:rPr>
        <w:t xml:space="preserve">
      2) мемлекеттік көрсетілетін қызмет стандарты – мемлекеттік қызмет көрсетуге қойылатын негізгі талаптардың тізбесі, ол мемлекеттік қызмет көрсету ерекшеліктерін ескере отырып мемлекеттік қызмет көрсету процесінің сипаттамасын, нысанын, мазмұнын және нәтижесін, сондай-ақ өзге де мәліметтерді қамтиды.". </w:t>
      </w:r>
    </w:p>
    <w:bookmarkEnd w:id="5"/>
    <w:bookmarkStart w:name="z8" w:id="6"/>
    <w:p>
      <w:pPr>
        <w:spacing w:after="0"/>
        <w:ind w:left="0"/>
        <w:jc w:val="both"/>
      </w:pPr>
      <w:r>
        <w:rPr>
          <w:rFonts w:ascii="Times New Roman"/>
          <w:b w:val="false"/>
          <w:i w:val="false"/>
          <w:color w:val="000000"/>
          <w:sz w:val="28"/>
        </w:rPr>
        <w:t xml:space="preserve">
      көрсетілген Қағидаларының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Қағидаларының </w:t>
      </w:r>
      <w:r>
        <w:rPr>
          <w:rFonts w:ascii="Times New Roman"/>
          <w:b w:val="false"/>
          <w:i w:val="false"/>
          <w:color w:val="000000"/>
          <w:sz w:val="28"/>
        </w:rPr>
        <w:t>8-қосымша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 (2021 жылғы 1 қаңтардан бастап күшіне енетін 5-қосымшаның 4-тармағы кестенің 4.5-жолын қоспағанда).</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r>
              <w:br/>
            </w:r>
            <w:r>
              <w:rPr>
                <w:rFonts w:ascii="Times New Roman"/>
                <w:b w:val="false"/>
                <w:i/>
                <w:color w:val="000000"/>
                <w:sz w:val="20"/>
              </w:rPr>
              <w:t xml:space="preserve">геология және 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29 наурыздағы</w:t>
            </w:r>
            <w:r>
              <w:br/>
            </w:r>
            <w:r>
              <w:rPr>
                <w:rFonts w:ascii="Times New Roman"/>
                <w:b w:val="false"/>
                <w:i w:val="false"/>
                <w:color w:val="000000"/>
                <w:sz w:val="20"/>
              </w:rPr>
              <w:t>№ 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18-04/675 бұйрығы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7" w:id="14"/>
    <w:p>
      <w:pPr>
        <w:spacing w:after="0"/>
        <w:ind w:left="0"/>
        <w:jc w:val="left"/>
      </w:pPr>
      <w:r>
        <w:rPr>
          <w:rFonts w:ascii="Times New Roman"/>
          <w:b/>
          <w:i w:val="false"/>
          <w:color w:val="000000"/>
        </w:rPr>
        <w:t xml:space="preserve"> Жануарлар дүниесін пайдаланғаны үшін төлем ставкалары Қазақстан Республикасында кәсіпшілік, әуесқойлық және спорттық аң аулауды жүргізу кезіндегі төлемақы ставкалары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8958"/>
        <w:gridCol w:w="1138"/>
        <w:gridCol w:w="1138"/>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дара нұсқасы үшін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(таралу аймағының солтүстік бөлігі,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(таралу аймағының солтүстік бөлігі, ұрғашысы,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(таралу аймағының оңтүстік бөлігі,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 (таралу аймағының оңтүстік бөлігі, ұрғашысы,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(ұрғашысы,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(еркегі)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(ұрғашысы, бір жасар төлі)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(ортаазиялықтан басқа)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су күзені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 сілеусінінен басқа)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(құмқоян, орқоян, ақ қоян)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шайқағыш жанат, құну, сарғыш күзен, ақ қалақ, ақкіс, сары күзен, сасық күзен, кәдімгі тиін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сүңгуір, бізқұйрық сүңгуір, айдарлы сүңгуір, теңіз сүңгуірі, ұшқыр үйрек, сусылдақ, мамыққаз, қара тұрпан, кіші бейнарық, секпілтөс бейнарық, үлкен бейнарық)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шілдер (аққұр, тундра шілі, дала шілі, сұр шіл, сақалды шіл), кекілік, сұр құр, кептерлер (дыркептер, түзкептер, көк кептер, құз кептер), түркептер (кәдімгі, үлкен түркептер), шалшықшылар (күржікей, шаушалшық, тауқұдірет, орман маңқысы, азиялық тауқұдірет, тау маңқысы, маңқы, жылқышы, үлкен шалшықшы, қасқа шалшықшы, үлкен шырғалақ, кіші шырғалақ)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p>
      <w:pPr>
        <w:spacing w:after="0"/>
        <w:ind w:left="0"/>
        <w:jc w:val="both"/>
      </w:pPr>
      <w:r>
        <w:rPr>
          <w:rFonts w:ascii="Times New Roman"/>
          <w:b w:val="false"/>
          <w:i w:val="false"/>
          <w:color w:val="000000"/>
          <w:sz w:val="28"/>
        </w:rPr>
        <w:t>
      Балық аулау объектілері болып табылатын жануарлардың түрлерін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7350"/>
        <w:gridCol w:w="1704"/>
        <w:gridCol w:w="1704"/>
      </w:tblGrid>
      <w:tr>
        <w:trPr>
          <w:trHeight w:val="30" w:hRule="atLeast"/>
        </w:trPr>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және ғылыми мақсаттарда: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(қортпа, бекіре, шоқыр, сүйрік, пілмай)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бражников шабағы, қаражон), тікенді балық, камбала, шабақ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пайдабалық, шыр, мұқсын), ұзын саусақты шаян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беріш, жайын, нәлім, дөңмаңдай, шортан, жыланбас балық, көксерке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көкбас, қызылкөз, аққайран, мөңке, алабұға, оңғақ, кәдімгі және талас тарғақ балығы, қызылқанат, балпан балық, білеу балық, айнакөз, көктыран, қылыш балық, буффало, шармай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Спорттық-әуесқойлық (рекреациялық) балық аулауды жүргізу кезінде: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қоя отырып:</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негізінде: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(қортпа, бекіре, шоқыр, сүйрік, пілмай)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және албырт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309"/>
        <w:gridCol w:w="708"/>
        <w:gridCol w:w="84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қарамойын, қызылмойын, сұржақ, үлкен сұқсыр, үлкен суқұзғын, үлкен көлбұқа, бақылдақ құтан, көкқұтан және қошқыл 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шаушүрілдек, моңғол шүрілдегі, сарысағақ шүрілдек, шығыс шүрілдегі, теңіз шүрілдегі, алқалы татрең, тасшарлаған, сутартар, тартар, кішкене тартар, титтей тартар, қызылқасқа сутартар, дала қарақасы, қарала балшықшы, сауысқан, бұлыңғыр, бөрте балшықшы, үлкен балшықшы, шөпілдек, тәкілдек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қызылтелпекті құнақ, көкқарға, бозторғайлар (айдарлы, теңбілтөс,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кесіртке, жұмырбас құм кесіртке, сығыркөз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өрнекті қарашұбар жылан, шығыс және құм жыланы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63"/>
        <w:gridCol w:w="99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 мемлекеттік көрсетілетін қызмет стандарты"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Қазақстан Республикасы Экология, геология және табиғи ресурстар министрлігінің Балық шаруашылығы комитеті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r>
              <w:br/>
            </w:r>
            <w:r>
              <w:rPr>
                <w:rFonts w:ascii="Times New Roman"/>
                <w:b w:val="false"/>
                <w:i w:val="false"/>
                <w:color w:val="000000"/>
                <w:sz w:val="20"/>
              </w:rPr>
              <w:t>
1) аң аулау;</w:t>
            </w:r>
            <w:r>
              <w:br/>
            </w:r>
            <w:r>
              <w:rPr>
                <w:rFonts w:ascii="Times New Roman"/>
                <w:b w:val="false"/>
                <w:i w:val="false"/>
                <w:color w:val="000000"/>
                <w:sz w:val="20"/>
              </w:rPr>
              <w:t>
2) балық аулау (кәсіпшілік, әуесқойлық (спорттық), ғылыми-зерттеу мақсатында аулау, мелиорациялық аулау, өсімін молайту мақсатында аулау);</w:t>
            </w:r>
            <w:r>
              <w:br/>
            </w:r>
            <w:r>
              <w:rPr>
                <w:rFonts w:ascii="Times New Roman"/>
                <w:b w:val="false"/>
                <w:i w:val="false"/>
                <w:color w:val="000000"/>
                <w:sz w:val="20"/>
              </w:rPr>
              <w:t>
3) жануарларды ғылыми, мәдени-ағартушылық, тәрбиелік, эстетикалық мақсаттарда, сондай-ақ індетті болдырмау мақсатында пайдалану;</w:t>
            </w:r>
            <w:r>
              <w:br/>
            </w:r>
            <w:r>
              <w:rPr>
                <w:rFonts w:ascii="Times New Roman"/>
                <w:b w:val="false"/>
                <w:i w:val="false"/>
                <w:color w:val="000000"/>
                <w:sz w:val="20"/>
              </w:rPr>
              <w:t>
4) жануарлар түрлерін өсімін молайту мақсатында пайдалану.</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r>
              <w:br/>
            </w:r>
            <w:r>
              <w:rPr>
                <w:rFonts w:ascii="Times New Roman"/>
                <w:b w:val="false"/>
                <w:i w:val="false"/>
                <w:color w:val="000000"/>
                <w:sz w:val="20"/>
              </w:rPr>
              <w:t xml:space="preserve">
Жануарлар дүниесін пайдаланғаны үшін төлемақы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осы Қағидаларға 5-қосымшаға сәйкес алынады.</w:t>
            </w:r>
            <w:r>
              <w:br/>
            </w: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r>
              <w:br/>
            </w:r>
            <w:r>
              <w:rPr>
                <w:rFonts w:ascii="Times New Roman"/>
                <w:b w:val="false"/>
                <w:i w:val="false"/>
                <w:color w:val="000000"/>
                <w:sz w:val="20"/>
              </w:rPr>
              <w:t>
Төлем:</w:t>
            </w:r>
            <w:r>
              <w:br/>
            </w: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r>
              <w:br/>
            </w: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r>
              <w:br/>
            </w:r>
            <w:r>
              <w:rPr>
                <w:rFonts w:ascii="Times New Roman"/>
                <w:b w:val="false"/>
                <w:i w:val="false"/>
                <w:color w:val="000000"/>
                <w:sz w:val="20"/>
              </w:rPr>
              <w:t>
3) балық ресурстарын және су жануарларының басқа да түрлерін пайдалануға биологиялық негіздеме мақсатында жануарлар дүниесін қорғау, өсімін молайту және пайдалану саласындағы уәкілетті мемлекеттік органның балықтар мен басқа да су жануарларын бақылау үшін аулауды жүзеге асыруы кезінде;</w:t>
            </w:r>
            <w:r>
              <w:br/>
            </w:r>
            <w:r>
              <w:rPr>
                <w:rFonts w:ascii="Times New Roman"/>
                <w:b w:val="false"/>
                <w:i w:val="false"/>
                <w:color w:val="000000"/>
                <w:sz w:val="20"/>
              </w:rPr>
              <w:t>
4)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электрондық-цифрлы қолтаңбасымен (бұдан әрі – ЭЦҚ) куәландырылған электрондық құжат нысанындағы өтініш:</w:t>
            </w:r>
            <w:r>
              <w:br/>
            </w:r>
            <w:r>
              <w:rPr>
                <w:rFonts w:ascii="Times New Roman"/>
                <w:b w:val="false"/>
                <w:i w:val="false"/>
                <w:color w:val="000000"/>
                <w:sz w:val="20"/>
              </w:rPr>
              <w:t>
1) осы Қағидаларға 6-қосымшаға сәйкес нысан бойынша жануарлар дүниесін пайдалануға (кәсіпшілік балық аулауға, ғылыми-зерттеу үшін аулауға, мелиорациялық аулауға, өсімін молайту мақсатында аулауға, әуесқойлық (спорттық) балық аулауға) рұқсаттар беру кезінде;</w:t>
            </w:r>
            <w:r>
              <w:br/>
            </w:r>
            <w:r>
              <w:rPr>
                <w:rFonts w:ascii="Times New Roman"/>
                <w:b w:val="false"/>
                <w:i w:val="false"/>
                <w:color w:val="000000"/>
                <w:sz w:val="20"/>
              </w:rPr>
              <w:t>
2) осы Қағидаларға 7-қосымшаға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r>
              <w:br/>
            </w:r>
            <w:r>
              <w:rPr>
                <w:rFonts w:ascii="Times New Roman"/>
                <w:b w:val="false"/>
                <w:i w:val="false"/>
                <w:color w:val="000000"/>
                <w:sz w:val="20"/>
              </w:rPr>
              <w:t>
Пайдалану түріне байланысты қосымша:</w:t>
            </w:r>
            <w:r>
              <w:br/>
            </w:r>
            <w:r>
              <w:rPr>
                <w:rFonts w:ascii="Times New Roman"/>
                <w:b w:val="false"/>
                <w:i w:val="false"/>
                <w:color w:val="000000"/>
                <w:sz w:val="20"/>
              </w:rPr>
              <w:t>
1) аң аулауға (алғаш рет жүгінген кезде):</w:t>
            </w:r>
            <w:r>
              <w:br/>
            </w:r>
            <w:r>
              <w:rPr>
                <w:rFonts w:ascii="Times New Roman"/>
                <w:b w:val="false"/>
                <w:i w:val="false"/>
                <w:color w:val="000000"/>
                <w:sz w:val="20"/>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r>
              <w:br/>
            </w:r>
            <w:r>
              <w:rPr>
                <w:rFonts w:ascii="Times New Roman"/>
                <w:b w:val="false"/>
                <w:i w:val="false"/>
                <w:color w:val="000000"/>
                <w:sz w:val="20"/>
              </w:rPr>
              <w:t>
2) ғылыми-зерттеу үшін аулауға:</w:t>
            </w:r>
            <w:r>
              <w:br/>
            </w:r>
            <w:r>
              <w:rPr>
                <w:rFonts w:ascii="Times New Roman"/>
                <w:b w:val="false"/>
                <w:i w:val="false"/>
                <w:color w:val="000000"/>
                <w:sz w:val="20"/>
              </w:rPr>
              <w:t>
бейіндеуші ғылыми ұйымның ғылыми кеңесі бекіткен ғылыми жұмыстарды жүргізу негіздемесінің және ғылыми-зерттеу жұмыстары бағдарламасының электрондық көшірмесі;</w:t>
            </w:r>
            <w:r>
              <w:br/>
            </w:r>
            <w:r>
              <w:rPr>
                <w:rFonts w:ascii="Times New Roman"/>
                <w:b w:val="false"/>
                <w:i w:val="false"/>
                <w:color w:val="000000"/>
                <w:sz w:val="20"/>
              </w:rPr>
              <w:t>
жануарлар дүниесі объектілерін алып қоюдың болжамды көлемін негіздейтін есептердің электрондық көшірмесі;</w:t>
            </w:r>
            <w:r>
              <w:br/>
            </w:r>
            <w:r>
              <w:rPr>
                <w:rFonts w:ascii="Times New Roman"/>
                <w:b w:val="false"/>
                <w:i w:val="false"/>
                <w:color w:val="000000"/>
                <w:sz w:val="20"/>
              </w:rPr>
              <w:t>
бұдан бұрын берілген рұқсаттарды пайдалану нәтижелері туралы есептің электрондық көшірмесі (берілген рұқсаттар жағдайында);</w:t>
            </w:r>
            <w:r>
              <w:br/>
            </w:r>
            <w:r>
              <w:rPr>
                <w:rFonts w:ascii="Times New Roman"/>
                <w:b w:val="false"/>
                <w:i w:val="false"/>
                <w:color w:val="000000"/>
                <w:sz w:val="20"/>
              </w:rPr>
              <w:t>
3) өсімін молайту мақсатында аулауға:</w:t>
            </w:r>
            <w:r>
              <w:br/>
            </w:r>
            <w:r>
              <w:rPr>
                <w:rFonts w:ascii="Times New Roman"/>
                <w:b w:val="false"/>
                <w:i w:val="false"/>
                <w:color w:val="000000"/>
                <w:sz w:val="20"/>
              </w:rPr>
              <w:t>
балық ресурстарын молайтуға мемлекеттік тапсырысты орындау мақсатында аулау жағдайларын қоспағанда, бейіндеуші ғылыми ұйымның ғылыми кеңесі бекіткен биологиялық негіздеменің электрондық көшірмесі;</w:t>
            </w:r>
            <w:r>
              <w:br/>
            </w:r>
            <w:r>
              <w:rPr>
                <w:rFonts w:ascii="Times New Roman"/>
                <w:b w:val="false"/>
                <w:i w:val="false"/>
                <w:color w:val="000000"/>
                <w:sz w:val="20"/>
              </w:rPr>
              <w:t>
4) жануарларды ғылыми, мәдени-ағартушылық, тәрбиелік, эстетикалық мақсаттарда, сондай-ақ індеттің алдын алу мақсатында пайдалануға;</w:t>
            </w:r>
            <w:r>
              <w:br/>
            </w: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w:t>
            </w:r>
            <w:r>
              <w:br/>
            </w:r>
            <w:r>
              <w:rPr>
                <w:rFonts w:ascii="Times New Roman"/>
                <w:b w:val="false"/>
                <w:i w:val="false"/>
                <w:color w:val="000000"/>
                <w:sz w:val="20"/>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 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w:t>
            </w:r>
            <w:r>
              <w:br/>
            </w:r>
            <w:r>
              <w:rPr>
                <w:rFonts w:ascii="Times New Roman"/>
                <w:b w:val="false"/>
                <w:i w:val="false"/>
                <w:color w:val="000000"/>
                <w:sz w:val="20"/>
              </w:rPr>
              <w:t>
5) жануарлар түрлерін өсімін молайту мақсатында пайдалануға:жануарлар дүниесі объектілерін алып қоюды негіздейтін материалдардың электрондық көшірмесі (мемлекеттік экологиялық сараптаманың оң қорытындысы бар биологиялық негіздеме) беріледі.</w:t>
            </w:r>
            <w:r>
              <w:br/>
            </w: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қызметті бастау туралы мәліметтерді көрсетілетін қызметті беруші тиісті мемлекеттік жүйелерден ЭҮПШ шлюзі арқылы алады.</w:t>
            </w:r>
            <w:r>
              <w:br/>
            </w:r>
            <w:r>
              <w:rPr>
                <w:rFonts w:ascii="Times New Roman"/>
                <w:b w:val="false"/>
                <w:i w:val="false"/>
                <w:color w:val="000000"/>
                <w:sz w:val="20"/>
              </w:rPr>
              <w:t>
Көрсетілетін қызметті алушының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үшін аулау мақсатында рұқсат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0"/>
              </w:rPr>
              <w:t>қаулысында</w:t>
            </w:r>
            <w:r>
              <w:rPr>
                <w:rFonts w:ascii="Times New Roman"/>
                <w:b w:val="false"/>
                <w:i w:val="false"/>
                <w:color w:val="000000"/>
                <w:sz w:val="20"/>
              </w:rPr>
              <w:t xml:space="preserve"> айқындалған тәртіппен субъектіні ғылыми және (немесе) ғылыми-техникалық қызмет субъектісі ретінде аккредиттеу туралы куәліктің болуы қажет.</w:t>
            </w:r>
            <w:r>
              <w:br/>
            </w: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