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c4f10" w14:textId="bcc4f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19 наурыздағы № 227-НҚ бұйрығы. Қазақстан Республикасының Әділет министрлігінде 2021 жылғы 21 наурызда № 22380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00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2016 жылғы 25 ақпанда "Әділет" ақпараттық-құқықтық жүйесінде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 xml:space="preserve"> (бұдан әрі - Тізбе):</w:t>
      </w:r>
    </w:p>
    <w:bookmarkEnd w:id="2"/>
    <w:bookmarkStart w:name="z4" w:id="3"/>
    <w:p>
      <w:pPr>
        <w:spacing w:after="0"/>
        <w:ind w:left="0"/>
        <w:jc w:val="both"/>
      </w:pPr>
      <w:r>
        <w:rPr>
          <w:rFonts w:ascii="Times New Roman"/>
          <w:b w:val="false"/>
          <w:i w:val="false"/>
          <w:color w:val="000000"/>
          <w:sz w:val="28"/>
        </w:rPr>
        <w:t xml:space="preserve">
      "Әкету кедендік бажы қолданылатын тауарлардың жекелеген түрлері, мөлшерлемелер көлемі және олардың қолданылу мерзімі" деген </w:t>
      </w:r>
      <w:r>
        <w:rPr>
          <w:rFonts w:ascii="Times New Roman"/>
          <w:b w:val="false"/>
          <w:i w:val="false"/>
          <w:color w:val="000000"/>
          <w:sz w:val="28"/>
        </w:rPr>
        <w:t>1-бөлімде</w:t>
      </w:r>
      <w:r>
        <w:rPr>
          <w:rFonts w:ascii="Times New Roman"/>
          <w:b w:val="false"/>
          <w:i w:val="false"/>
          <w:color w:val="000000"/>
          <w:sz w:val="28"/>
        </w:rPr>
        <w:t>:</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500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450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500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450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500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450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30 қарашадан бастап 2018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400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30 қарашадан бастап 2019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бірақ 1 тоннасына 200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жылғы 30 қарашадан бастап 2020 жылғы 29 қарашаны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30 қарашадан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бірақ 1 тоннасына 22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5" w:id="4"/>
    <w:p>
      <w:pPr>
        <w:spacing w:after="0"/>
        <w:ind w:left="0"/>
        <w:jc w:val="both"/>
      </w:pPr>
      <w:r>
        <w:rPr>
          <w:rFonts w:ascii="Times New Roman"/>
          <w:b w:val="false"/>
          <w:i w:val="false"/>
          <w:color w:val="000000"/>
          <w:sz w:val="28"/>
        </w:rPr>
        <w:t>
      деген жолдар мынадай редакцияда жазылсын:</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31 желтоқсанды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31 желтоқсанды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қаңтардан бастап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31 желтоқсанды қоса алғанға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евро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1 қаңтардан бастап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6" w:id="5"/>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8"/>
    <w:bookmarkStart w:name="z10" w:id="9"/>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және Тізбенің "Құйма немесе сұйық түріндегі қосымша алюминий қорытпалары" деген 13-жолын қоспағанда, 2021 жылғы 1 қаңтардан бастап туындаған қатынастарға қолданылады. </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