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a73d" w14:textId="c11a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10 наурыздағы № 20 бұйрығы. Қазақстан Республикасының Әділет министрлігінде 2021 жылғы 12 наурызда № 22328 болып тіркелді. Күші жойылды - Қазақстан Республикасы Премьер-Министрінің орынбасары - Ұлттық экономика министрінің 2025 жылғы 17 шiлдедегi № 67 бұйрығымен.</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"Әлеуметтік-экономикалық даму болжамын әзірлеу қағидалары мен мерзімдерін бекіту туралы" </w:t>
      </w:r>
      <w:r>
        <w:rPr>
          <w:rFonts w:ascii="Times New Roman"/>
          <w:b/>
          <w:i w:val="false"/>
          <w:color w:val="000000"/>
          <w:sz w:val="28"/>
        </w:rPr>
        <w:t>Қазақстан Республикасы Ұлттық экономика министрінің 2015 жылғы 8 қаңтардағы № 9 бұйрығына өзгерістер енгізу туралы</w:t>
      </w:r>
    </w:p>
    <w:bookmarkEnd w:id="0"/>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17.07.2025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10555 болып тіркелген, "Әділет" ақпараттық-құқықтық жүйесінде 2015 жылғы 8 мамырда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Әлеуметтік-экономикалық даму болжамын әзірлеу қағидалары мен </w:t>
      </w:r>
      <w:r>
        <w:rPr>
          <w:rFonts w:ascii="Times New Roman"/>
          <w:b w:val="false"/>
          <w:i w:val="false"/>
          <w:color w:val="000000"/>
          <w:sz w:val="28"/>
        </w:rPr>
        <w:t>мерзімдерінде</w:t>
      </w:r>
      <w:r>
        <w:rPr>
          <w:rFonts w:ascii="Times New Roman"/>
          <w:b w:val="false"/>
          <w:i w:val="false"/>
          <w:color w:val="000000"/>
          <w:sz w:val="28"/>
        </w:rPr>
        <w:t xml:space="preserve"> (бұдан әрі - Қағидалар):</w:t>
      </w:r>
    </w:p>
    <w:bookmarkEnd w:id="4"/>
    <w:bookmarkStart w:name="z7"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10-тармақшасы</w:t>
      </w:r>
      <w:r>
        <w:rPr>
          <w:rFonts w:ascii="Times New Roman"/>
          <w:b w:val="false"/>
          <w:i w:val="false"/>
          <w:color w:val="000000"/>
          <w:sz w:val="28"/>
        </w:rPr>
        <w:t xml:space="preserve"> алып тасталсын;</w:t>
      </w:r>
    </w:p>
    <w:bookmarkEnd w:id="5"/>
    <w:bookmarkStart w:name="z8" w:id="6"/>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7-тармақшасы</w:t>
      </w:r>
      <w:r>
        <w:rPr>
          <w:rFonts w:ascii="Times New Roman"/>
          <w:b w:val="false"/>
          <w:i w:val="false"/>
          <w:color w:val="000000"/>
          <w:sz w:val="28"/>
        </w:rPr>
        <w:t xml:space="preserve">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"25. Әлеуметтік-экономикалық даму болжамын нақтылау кезінде тиісті мемлекеттік басқару деңгейлерінде екінші кезеңде әлеуметтік-экономикалық даму болжамын әзірлеу және мақұлдау жөніндегі осы Қағидаларда белгіленген талаптар сақталады.";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"27. Облыстың, республикалық маңызы бар қаланың, астананың әлеуметтік-экономикалық даму болжамын әзірлеу кезінде облыстардың (аудандардың (облыстық маңызы бар қаланың), аудандық маңызы бар қалалар, ауылдар, кенттер, ауылдық округтер әкімдері аппаратының), республикалық маңызы бар қалалардың, астананың атқарушы органдарының қызметін үйлестіруді облыстың, республикалық маңызы бар қаланың, астананың мемлекеттік жоспарлау жөніндегі уәкілетті органы жүзеге асырады.";</w:t>
      </w:r>
    </w:p>
    <w:bookmarkEnd w:id="8"/>
    <w:bookmarkStart w:name="z13"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9"/>
    <w:bookmarkStart w:name="z14" w:id="10"/>
    <w:p>
      <w:pPr>
        <w:spacing w:after="0"/>
        <w:ind w:left="0"/>
        <w:jc w:val="both"/>
      </w:pPr>
      <w:r>
        <w:rPr>
          <w:rFonts w:ascii="Times New Roman"/>
          <w:b w:val="false"/>
          <w:i w:val="false"/>
          <w:color w:val="000000"/>
          <w:sz w:val="28"/>
        </w:rPr>
        <w:t>
      2. Макроэкономикалық талдау және болжамдау департаменті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2"/>
    <w:bookmarkStart w:name="z17"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w:t>
      </w:r>
    </w:p>
    <w:p>
      <w:pPr>
        <w:spacing w:after="0"/>
        <w:ind w:left="0"/>
        <w:jc w:val="both"/>
      </w:pPr>
      <w:r>
        <w:rPr>
          <w:rFonts w:ascii="Times New Roman"/>
          <w:b/>
          <w:i w:val="false"/>
          <w:color w:val="000000"/>
          <w:sz w:val="28"/>
        </w:rPr>
        <w:t xml:space="preserve">Ұлттық экономика министрі </w:t>
      </w:r>
      <w:r>
        <w:rPr>
          <w:rFonts w:ascii="Times New Roman"/>
          <w:b/>
          <w:i w:val="false"/>
          <w:color w:val="000000"/>
          <w:sz w:val="28"/>
        </w:rPr>
        <w:t>      А. Иргалиев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Ақпарат және қоғамдық даму</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 дамыту</w:t>
      </w:r>
    </w:p>
    <w:p>
      <w:pPr>
        <w:spacing w:after="0"/>
        <w:ind w:left="0"/>
        <w:jc w:val="both"/>
      </w:pPr>
      <w:r>
        <w:rPr>
          <w:rFonts w:ascii="Times New Roman"/>
          <w:b w:val="false"/>
          <w:i w:val="false"/>
          <w:color w:val="000000"/>
          <w:sz w:val="28"/>
        </w:rPr>
        <w:t>агенттігі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спорт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қызмет істері</w:t>
      </w:r>
    </w:p>
    <w:p>
      <w:pPr>
        <w:spacing w:after="0"/>
        <w:ind w:left="0"/>
        <w:jc w:val="both"/>
      </w:pPr>
      <w:r>
        <w:rPr>
          <w:rFonts w:ascii="Times New Roman"/>
          <w:b w:val="false"/>
          <w:i w:val="false"/>
          <w:color w:val="000000"/>
          <w:sz w:val="28"/>
        </w:rPr>
        <w:t>агенттігі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өніркәсібі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геология және табиғи</w:t>
      </w:r>
    </w:p>
    <w:p>
      <w:pPr>
        <w:spacing w:after="0"/>
        <w:ind w:left="0"/>
        <w:jc w:val="both"/>
      </w:pPr>
      <w:r>
        <w:rPr>
          <w:rFonts w:ascii="Times New Roman"/>
          <w:b w:val="false"/>
          <w:i w:val="false"/>
          <w:color w:val="000000"/>
          <w:sz w:val="28"/>
        </w:rPr>
        <w:t>ресурстар министрлігі</w:t>
      </w:r>
    </w:p>
    <w:p>
      <w:pPr>
        <w:spacing w:after="0"/>
        <w:ind w:left="0"/>
        <w:jc w:val="both"/>
      </w:pPr>
      <w:bookmarkStart w:name="z20" w:id="16"/>
      <w:r>
        <w:rPr>
          <w:rFonts w:ascii="Times New Roman"/>
          <w:b w:val="false"/>
          <w:i w:val="false"/>
          <w:color w:val="000000"/>
          <w:sz w:val="28"/>
        </w:rPr>
        <w:t>
      Қазақстан Республикасы</w:t>
      </w:r>
    </w:p>
    <w:bookmarkEnd w:id="16"/>
    <w:p>
      <w:pPr>
        <w:spacing w:after="0"/>
        <w:ind w:left="0"/>
        <w:jc w:val="both"/>
      </w:pPr>
      <w:r>
        <w:rPr>
          <w:rFonts w:ascii="Times New Roman"/>
          <w:b w:val="false"/>
          <w:i w:val="false"/>
          <w:color w:val="000000"/>
          <w:sz w:val="28"/>
        </w:rPr>
        <w:t>Ұлттық экономика министрінің</w:t>
      </w:r>
    </w:p>
    <w:p>
      <w:pPr>
        <w:spacing w:after="0"/>
        <w:ind w:left="0"/>
        <w:jc w:val="both"/>
      </w:pPr>
      <w:r>
        <w:rPr>
          <w:rFonts w:ascii="Times New Roman"/>
          <w:b w:val="false"/>
          <w:i w:val="false"/>
          <w:color w:val="000000"/>
          <w:sz w:val="28"/>
        </w:rPr>
        <w:t>2021 жылғы 10 наурыздағы</w:t>
      </w:r>
    </w:p>
    <w:p>
      <w:pPr>
        <w:spacing w:after="0"/>
        <w:ind w:left="0"/>
        <w:jc w:val="both"/>
      </w:pPr>
      <w:r>
        <w:rPr>
          <w:rFonts w:ascii="Times New Roman"/>
          <w:b w:val="false"/>
          <w:i w:val="false"/>
          <w:color w:val="000000"/>
          <w:sz w:val="28"/>
        </w:rPr>
        <w:t>№ 20 Бұйрыққа</w:t>
      </w:r>
    </w:p>
    <w:p>
      <w:pPr>
        <w:spacing w:after="0"/>
        <w:ind w:left="0"/>
        <w:jc w:val="both"/>
      </w:pPr>
      <w:r>
        <w:rPr>
          <w:rFonts w:ascii="Times New Roman"/>
          <w:b w:val="false"/>
          <w:i w:val="false"/>
          <w:color w:val="000000"/>
          <w:sz w:val="28"/>
        </w:rPr>
        <w:t>1-қосымша</w:t>
      </w:r>
    </w:p>
    <w:p>
      <w:pPr>
        <w:spacing w:after="0"/>
        <w:ind w:left="0"/>
        <w:jc w:val="both"/>
      </w:pPr>
      <w:bookmarkStart w:name="z21" w:id="17"/>
      <w:r>
        <w:rPr>
          <w:rFonts w:ascii="Times New Roman"/>
          <w:b w:val="false"/>
          <w:i w:val="false"/>
          <w:color w:val="000000"/>
          <w:sz w:val="28"/>
        </w:rPr>
        <w:t>
      Әлеуметтік-экономикалық</w:t>
      </w:r>
    </w:p>
    <w:bookmarkEnd w:id="17"/>
    <w:p>
      <w:pPr>
        <w:spacing w:after="0"/>
        <w:ind w:left="0"/>
        <w:jc w:val="both"/>
      </w:pPr>
      <w:r>
        <w:rPr>
          <w:rFonts w:ascii="Times New Roman"/>
          <w:b w:val="false"/>
          <w:i w:val="false"/>
          <w:color w:val="000000"/>
          <w:sz w:val="28"/>
        </w:rPr>
        <w:t>даму болжамын әзірлеу</w:t>
      </w:r>
    </w:p>
    <w:p>
      <w:pPr>
        <w:spacing w:after="0"/>
        <w:ind w:left="0"/>
        <w:jc w:val="both"/>
      </w:pPr>
      <w:r>
        <w:rPr>
          <w:rFonts w:ascii="Times New Roman"/>
          <w:b w:val="false"/>
          <w:i w:val="false"/>
          <w:color w:val="000000"/>
          <w:sz w:val="28"/>
        </w:rPr>
        <w:t>қағидалары мен</w:t>
      </w:r>
    </w:p>
    <w:p>
      <w:pPr>
        <w:spacing w:after="0"/>
        <w:ind w:left="0"/>
        <w:jc w:val="both"/>
      </w:pPr>
      <w:r>
        <w:rPr>
          <w:rFonts w:ascii="Times New Roman"/>
          <w:b w:val="false"/>
          <w:i w:val="false"/>
          <w:color w:val="000000"/>
          <w:sz w:val="28"/>
        </w:rPr>
        <w:t>мерзімдеріне</w:t>
      </w:r>
    </w:p>
    <w:p>
      <w:pPr>
        <w:spacing w:after="0"/>
        <w:ind w:left="0"/>
        <w:jc w:val="both"/>
      </w:pPr>
      <w:r>
        <w:rPr>
          <w:rFonts w:ascii="Times New Roman"/>
          <w:b w:val="false"/>
          <w:i w:val="false"/>
          <w:color w:val="000000"/>
          <w:sz w:val="28"/>
        </w:rPr>
        <w:t>1-қосымша</w:t>
      </w:r>
    </w:p>
    <w:bookmarkStart w:name="z22" w:id="18"/>
    <w:p>
      <w:pPr>
        <w:spacing w:after="0"/>
        <w:ind w:left="0"/>
        <w:jc w:val="both"/>
      </w:pPr>
      <w:r>
        <w:rPr>
          <w:rFonts w:ascii="Times New Roman"/>
          <w:b w:val="false"/>
          <w:i w:val="false"/>
          <w:color w:val="000000"/>
          <w:sz w:val="28"/>
        </w:rPr>
        <w:t>
      1-нысан</w:t>
      </w:r>
    </w:p>
    <w:bookmarkEnd w:id="18"/>
    <w:bookmarkStart w:name="z23" w:id="19"/>
    <w:p>
      <w:pPr>
        <w:spacing w:after="0"/>
        <w:ind w:left="0"/>
        <w:jc w:val="both"/>
      </w:pPr>
      <w:r>
        <w:rPr>
          <w:rFonts w:ascii="Times New Roman"/>
          <w:b w:val="false"/>
          <w:i w:val="false"/>
          <w:color w:val="000000"/>
          <w:sz w:val="28"/>
        </w:rPr>
        <w:t xml:space="preserve">
      </w:t>
      </w:r>
      <w:r>
        <w:rPr>
          <w:rFonts w:ascii="Times New Roman"/>
          <w:b/>
          <w:i w:val="false"/>
          <w:color w:val="000000"/>
          <w:sz w:val="28"/>
        </w:rPr>
        <w:t>1. Бес жылдық кезеңге арналған Қазақстан Республикасының әлеуметтік-экономикалық даму көрсеткіштерінің болжамы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есептік бағам бойынша млрд. АҚШ долл.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есептік бағам бойынша АҚШ долл.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 салаларының ЖҚҚ НКИ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қоспасы), жылына орташа есеппен бір баррелі үшін АҚШ долл.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Ақша-кредит саясатының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 кредиттері, млрд. теңге, кезеңнің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депозиттері, млрд. теңге, кезеңнің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теңгерімінің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млн. АҚШ долл.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млн. АҚШ долл.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млн. АҚШ долл.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млн. АҚШ долл.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 міндеттемелерінің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жұмыс күші санына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қажеттілік,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төлемiнiң ең төмен мөлшерi,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 күнкөріс деңгейі шамасынан төмен халықтың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0"/>
    <w:p>
      <w:pPr>
        <w:spacing w:after="0"/>
        <w:ind w:left="0"/>
        <w:jc w:val="both"/>
      </w:pPr>
      <w:r>
        <w:rPr>
          <w:rFonts w:ascii="Times New Roman"/>
          <w:b w:val="false"/>
          <w:i w:val="false"/>
          <w:color w:val="000000"/>
          <w:sz w:val="28"/>
        </w:rPr>
        <w:t>
      2-нысан</w:t>
      </w:r>
    </w:p>
    <w:bookmarkEnd w:id="20"/>
    <w:bookmarkStart w:name="z25" w:id="21"/>
    <w:p>
      <w:pPr>
        <w:spacing w:after="0"/>
        <w:ind w:left="0"/>
        <w:jc w:val="both"/>
      </w:pPr>
      <w:r>
        <w:rPr>
          <w:rFonts w:ascii="Times New Roman"/>
          <w:b w:val="false"/>
          <w:i w:val="false"/>
          <w:color w:val="000000"/>
          <w:sz w:val="28"/>
        </w:rPr>
        <w:t xml:space="preserve">
      </w:t>
      </w:r>
      <w:r>
        <w:rPr>
          <w:rFonts w:ascii="Times New Roman"/>
          <w:b/>
          <w:i w:val="false"/>
          <w:color w:val="000000"/>
          <w:sz w:val="28"/>
        </w:rPr>
        <w:t>2. Қазақстан Республикасының бюджеттік параметрлері мен Ұлттық қорының жоспарлы кезеңге арналған болжамы</w:t>
      </w:r>
    </w:p>
    <w:bookmarkEnd w:id="21"/>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ескермегенде)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қоры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сыртқы аудитті жүргізуге байланысты шығыстарды жабу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валюталық активтері, жыл соңына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Шоғырландырылған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bl>
    <w:p>
      <w:pPr>
        <w:spacing w:after="0"/>
        <w:ind w:left="0"/>
        <w:jc w:val="both"/>
      </w:pPr>
      <w:bookmarkStart w:name="z26" w:id="22"/>
      <w:r>
        <w:rPr>
          <w:rFonts w:ascii="Times New Roman"/>
          <w:b w:val="false"/>
          <w:i w:val="false"/>
          <w:color w:val="000000"/>
          <w:sz w:val="28"/>
        </w:rPr>
        <w:t>
      Бұйрыққа</w:t>
      </w:r>
    </w:p>
    <w:bookmarkEnd w:id="22"/>
    <w:p>
      <w:pPr>
        <w:spacing w:after="0"/>
        <w:ind w:left="0"/>
        <w:jc w:val="both"/>
      </w:pPr>
      <w:r>
        <w:rPr>
          <w:rFonts w:ascii="Times New Roman"/>
          <w:b w:val="false"/>
          <w:i w:val="false"/>
          <w:color w:val="000000"/>
          <w:sz w:val="28"/>
        </w:rPr>
        <w:t>2-қосымша</w:t>
      </w:r>
    </w:p>
    <w:p>
      <w:pPr>
        <w:spacing w:after="0"/>
        <w:ind w:left="0"/>
        <w:jc w:val="both"/>
      </w:pPr>
      <w:bookmarkStart w:name="z27" w:id="23"/>
      <w:r>
        <w:rPr>
          <w:rFonts w:ascii="Times New Roman"/>
          <w:b w:val="false"/>
          <w:i w:val="false"/>
          <w:color w:val="000000"/>
          <w:sz w:val="28"/>
        </w:rPr>
        <w:t>
      Әлеуметтік-экономикалық даму</w:t>
      </w:r>
    </w:p>
    <w:bookmarkEnd w:id="23"/>
    <w:p>
      <w:pPr>
        <w:spacing w:after="0"/>
        <w:ind w:left="0"/>
        <w:jc w:val="both"/>
      </w:pPr>
      <w:r>
        <w:rPr>
          <w:rFonts w:ascii="Times New Roman"/>
          <w:b w:val="false"/>
          <w:i w:val="false"/>
          <w:color w:val="000000"/>
          <w:sz w:val="28"/>
        </w:rPr>
        <w:t>болжамын әзірлеу қағидалары мен</w:t>
      </w:r>
    </w:p>
    <w:p>
      <w:pPr>
        <w:spacing w:after="0"/>
        <w:ind w:left="0"/>
        <w:jc w:val="both"/>
      </w:pPr>
      <w:r>
        <w:rPr>
          <w:rFonts w:ascii="Times New Roman"/>
          <w:b w:val="false"/>
          <w:i w:val="false"/>
          <w:color w:val="000000"/>
          <w:sz w:val="28"/>
        </w:rPr>
        <w:t xml:space="preserve">мерзімдеріне </w:t>
      </w:r>
    </w:p>
    <w:p>
      <w:pPr>
        <w:spacing w:after="0"/>
        <w:ind w:left="0"/>
        <w:jc w:val="both"/>
      </w:pPr>
      <w:r>
        <w:rPr>
          <w:rFonts w:ascii="Times New Roman"/>
          <w:b w:val="false"/>
          <w:i w:val="false"/>
          <w:color w:val="000000"/>
          <w:sz w:val="28"/>
        </w:rPr>
        <w:t>2-қосымша</w:t>
      </w:r>
    </w:p>
    <w:bookmarkStart w:name="z28" w:id="24"/>
    <w:p>
      <w:pPr>
        <w:spacing w:after="0"/>
        <w:ind w:left="0"/>
        <w:jc w:val="both"/>
      </w:pPr>
      <w:r>
        <w:rPr>
          <w:rFonts w:ascii="Times New Roman"/>
          <w:b w:val="false"/>
          <w:i w:val="false"/>
          <w:color w:val="000000"/>
          <w:sz w:val="28"/>
        </w:rPr>
        <w:t>
      1-нысан</w:t>
      </w:r>
    </w:p>
    <w:bookmarkEnd w:id="24"/>
    <w:bookmarkStart w:name="z29" w:id="2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әлеуметтік-экономикалық даму болжамы бөлімдерінің құрылымы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сыртқы және ішкі даму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сценарийлік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кезеңге арналған экономикалық саясаттың мақсаттары мен міндеттері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саясаттың негізгі бағыттары мен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Макроэкономикалық тұрақтылықты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Экономиканың салаларын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Бизнес-ахуал мен инвестициялық тартымдылықты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Адами капиталдың сапасын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Теңгерімделген өңірлік даму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Мемлекеттік басқарудың тиімді жүйесін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Халықаралық интеграция және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Экономиканың негізгі өсу факторлары мен әлеуметтік-экономикалық даму көрсеткіштерінің болжамы</w:t>
            </w:r>
          </w:p>
          <w:p>
            <w:pPr>
              <w:spacing w:after="20"/>
              <w:ind w:left="20"/>
              <w:jc w:val="both"/>
            </w:pPr>
            <w:r>
              <w:rPr>
                <w:rFonts w:ascii="Times New Roman"/>
                <w:b w:val="false"/>
                <w:i w:val="false"/>
                <w:color w:val="000000"/>
                <w:sz w:val="20"/>
              </w:rPr>
              <w:t>
5. Ішкі және сыртқы үкіметтік борыш болжамын қоса алғандағы мемлекет міндеттемелерінің параметрлері</w:t>
            </w:r>
          </w:p>
          <w:p>
            <w:pPr>
              <w:spacing w:after="20"/>
              <w:ind w:left="20"/>
              <w:jc w:val="both"/>
            </w:pPr>
            <w:r>
              <w:rPr>
                <w:rFonts w:ascii="Times New Roman"/>
                <w:b w:val="false"/>
                <w:i w:val="false"/>
                <w:color w:val="000000"/>
                <w:sz w:val="20"/>
              </w:rPr>
              <w:t>
6. Мемлекеттік қаржы тұрақтылығын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Мемлекеттік қаржының негізгі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Үш жылдық кезеңге арналған бюджеттік параметрлер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Республикалық бюджет шығыстарының басымдықтары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Әлеуметтік-экономикалық даму басымдықтарын іске асыруға бағытталған шығыстардың жаңа бастамалары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Бес жылдық кезеңге арналған негізгі макроэкономикалық көрсеткіштердің, жоспарлы кезеңге арналған бюджет және Қазақстан Республикасы Ұлттық қорының болжамдары (қосымша түрінде)</w:t>
            </w:r>
          </w:p>
        </w:tc>
      </w:tr>
    </w:tbl>
    <w:bookmarkStart w:name="z30" w:id="26"/>
    <w:p>
      <w:pPr>
        <w:spacing w:after="0"/>
        <w:ind w:left="0"/>
        <w:jc w:val="both"/>
      </w:pPr>
      <w:r>
        <w:rPr>
          <w:rFonts w:ascii="Times New Roman"/>
          <w:b w:val="false"/>
          <w:i w:val="false"/>
          <w:color w:val="000000"/>
          <w:sz w:val="28"/>
        </w:rPr>
        <w:t>
      2-нысан</w:t>
      </w:r>
    </w:p>
    <w:bookmarkEnd w:id="26"/>
    <w:bookmarkStart w:name="z31" w:id="27"/>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Облыстың, республикалық маңызы бар қаланың, астананың әлеуметтік-экономикалық даму болжамы бөлімдерінің құрлымы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Болжамды кезеңнің алдындағы жылдардағы әлеуметтік-экономикалық даму үрдістері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дамытудың сыртқы және ішкі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Облыстың, республикалық маңызы бар қалалардың, астана дамуының негізгі басым бағыттары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саясатты іске асырудың негізгі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Бюджет-салық саясаты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Инфляция деңгейін тежеу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Экономика салаларын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Бизес-ахуал мен инвестициялық тартымдылықты жақсарту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Адами капиталдың сапасын жақсарту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Экономиканың негізгі өсу факторлары мен әлеуметтік-экономикалық даму көрсеткіштерінің болжамы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Үш жылдық кезеңге арналған жерлікті бюджеттің негізгі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Үш жылдық кезеңге арналған бюджеттік параметрлердің болжамы</w:t>
            </w:r>
          </w:p>
          <w:p>
            <w:pPr>
              <w:spacing w:after="20"/>
              <w:ind w:left="20"/>
              <w:jc w:val="both"/>
            </w:pPr>
            <w:r>
              <w:rPr>
                <w:rFonts w:ascii="Times New Roman"/>
                <w:b w:val="false"/>
                <w:i w:val="false"/>
                <w:color w:val="000000"/>
                <w:sz w:val="20"/>
              </w:rPr>
              <w:t>
5.2 Бюджетаралық қатынастар</w:t>
            </w:r>
          </w:p>
          <w:p>
            <w:pPr>
              <w:spacing w:after="20"/>
              <w:ind w:left="20"/>
              <w:jc w:val="both"/>
            </w:pPr>
            <w:r>
              <w:rPr>
                <w:rFonts w:ascii="Times New Roman"/>
                <w:b w:val="false"/>
                <w:i w:val="false"/>
                <w:color w:val="000000"/>
                <w:sz w:val="20"/>
              </w:rPr>
              <w:t>
5.3 Жергілікті бюджет шығыстарының басымдықтары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Әлеуметтік-экономикалық даму басымдықтарын іске асыруға бағытталған шығыстардың жаңа бастамалары</w:t>
            </w:r>
          </w:p>
          <w:p>
            <w:pPr>
              <w:spacing w:after="20"/>
              <w:ind w:left="20"/>
              <w:jc w:val="both"/>
            </w:pPr>
            <w:r>
              <w:rPr>
                <w:rFonts w:ascii="Times New Roman"/>
                <w:b w:val="false"/>
                <w:i w:val="false"/>
                <w:color w:val="000000"/>
                <w:sz w:val="20"/>
              </w:rPr>
              <w:t>
5.5 Үш жылдық кезеңге арналған бюджеттік инвестициялық саясаттың негізгі басымдықтары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Бес жылдық кезеңге арналған әлеуметтік-экономикалық дамудың (аудан, облыстық маңызы бар қалалар бөлінісіндегі) негізгі көрсеткіштерінің және жоспарлы кезеңге арналған (аудандар, облыстық маңызы бар қалалар, аудандық маңызы бар қалалар, ауылдар, кенттер мен ауылдық округтер бөлінісінде) бюджет параметрлерінің (қосымша түрінде) болжамы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Жергілікті басым бюджеттік инвестициялар тізбесі (қосымша түрінде)</w:t>
            </w:r>
          </w:p>
        </w:tc>
      </w:tr>
    </w:tbl>
    <w:p>
      <w:pPr>
        <w:spacing w:after="0"/>
        <w:ind w:left="0"/>
        <w:jc w:val="both"/>
      </w:pPr>
      <w:bookmarkStart w:name="z32" w:id="28"/>
      <w:r>
        <w:rPr>
          <w:rFonts w:ascii="Times New Roman"/>
          <w:b w:val="false"/>
          <w:i w:val="false"/>
          <w:color w:val="000000"/>
          <w:sz w:val="28"/>
        </w:rPr>
        <w:t>
      Бұйрыққа</w:t>
      </w:r>
    </w:p>
    <w:bookmarkEnd w:id="28"/>
    <w:p>
      <w:pPr>
        <w:spacing w:after="0"/>
        <w:ind w:left="0"/>
        <w:jc w:val="both"/>
      </w:pPr>
      <w:r>
        <w:rPr>
          <w:rFonts w:ascii="Times New Roman"/>
          <w:b w:val="false"/>
          <w:i w:val="false"/>
          <w:color w:val="000000"/>
          <w:sz w:val="28"/>
        </w:rPr>
        <w:t>3-қосымша</w:t>
      </w:r>
    </w:p>
    <w:p>
      <w:pPr>
        <w:spacing w:after="0"/>
        <w:ind w:left="0"/>
        <w:jc w:val="both"/>
      </w:pPr>
      <w:bookmarkStart w:name="z33" w:id="29"/>
      <w:r>
        <w:rPr>
          <w:rFonts w:ascii="Times New Roman"/>
          <w:b w:val="false"/>
          <w:i w:val="false"/>
          <w:color w:val="000000"/>
          <w:sz w:val="28"/>
        </w:rPr>
        <w:t>
      Әлеуметтік-экономикалық даму</w:t>
      </w:r>
    </w:p>
    <w:bookmarkEnd w:id="29"/>
    <w:p>
      <w:pPr>
        <w:spacing w:after="0"/>
        <w:ind w:left="0"/>
        <w:jc w:val="both"/>
      </w:pPr>
      <w:r>
        <w:rPr>
          <w:rFonts w:ascii="Times New Roman"/>
          <w:b w:val="false"/>
          <w:i w:val="false"/>
          <w:color w:val="000000"/>
          <w:sz w:val="28"/>
        </w:rPr>
        <w:t>болжамын әзірлеу қағидалары мен</w:t>
      </w:r>
    </w:p>
    <w:p>
      <w:pPr>
        <w:spacing w:after="0"/>
        <w:ind w:left="0"/>
        <w:jc w:val="both"/>
      </w:pPr>
      <w:r>
        <w:rPr>
          <w:rFonts w:ascii="Times New Roman"/>
          <w:b w:val="false"/>
          <w:i w:val="false"/>
          <w:color w:val="000000"/>
          <w:sz w:val="28"/>
        </w:rPr>
        <w:t xml:space="preserve">мерзімдеріне </w:t>
      </w:r>
    </w:p>
    <w:p>
      <w:pPr>
        <w:spacing w:after="0"/>
        <w:ind w:left="0"/>
        <w:jc w:val="both"/>
      </w:pPr>
      <w:r>
        <w:rPr>
          <w:rFonts w:ascii="Times New Roman"/>
          <w:b w:val="false"/>
          <w:i w:val="false"/>
          <w:color w:val="000000"/>
          <w:sz w:val="28"/>
        </w:rPr>
        <w:t>3-қосымша</w:t>
      </w:r>
    </w:p>
    <w:bookmarkStart w:name="z34"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әлеуметтік-экономикалық дамуының болжамды параметрлерін есептеу үшін қажетті ақпараттар мен көрсеткіштердің нысандары </w:t>
      </w:r>
      <w:r>
        <w:rPr>
          <w:rFonts w:ascii="Times New Roman"/>
          <w:b/>
          <w:i w:val="false"/>
          <w:color w:val="000000"/>
          <w:sz w:val="28"/>
        </w:rPr>
        <w:t>және тізбесі</w:t>
      </w:r>
    </w:p>
    <w:bookmarkEnd w:id="30"/>
    <w:bookmarkStart w:name="z35" w:id="31"/>
    <w:p>
      <w:pPr>
        <w:spacing w:after="0"/>
        <w:ind w:left="0"/>
        <w:jc w:val="both"/>
      </w:pPr>
      <w:r>
        <w:rPr>
          <w:rFonts w:ascii="Times New Roman"/>
          <w:b w:val="false"/>
          <w:i w:val="false"/>
          <w:color w:val="000000"/>
          <w:sz w:val="28"/>
        </w:rPr>
        <w:t>
      1-нысан</w:t>
      </w:r>
    </w:p>
    <w:bookmarkEnd w:id="31"/>
    <w:bookmarkStart w:name="z36" w:id="32"/>
    <w:p>
      <w:pPr>
        <w:spacing w:after="0"/>
        <w:ind w:left="0"/>
        <w:jc w:val="both"/>
      </w:pPr>
      <w:r>
        <w:rPr>
          <w:rFonts w:ascii="Times New Roman"/>
          <w:b w:val="false"/>
          <w:i w:val="false"/>
          <w:color w:val="000000"/>
          <w:sz w:val="28"/>
        </w:rPr>
        <w:t xml:space="preserve">
      </w:t>
      </w:r>
      <w:r>
        <w:rPr>
          <w:rFonts w:ascii="Times New Roman"/>
          <w:b/>
          <w:i w:val="false"/>
          <w:color w:val="000000"/>
          <w:sz w:val="28"/>
        </w:rPr>
        <w:t>1. Бес жылдық кезеңге арналған Қазақстан Республикасының әлеуметтік-экономикалық даму болжамы шеңберінде әлеуметтік-экономикалық саясаттың негізгі бағыттарын қалыптастыру үшін қажетті ақпараттар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дамытудың сыртқы және ішкі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сценарийлік нұсқалары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мерзімді кезеңге арналған экономикалық саясаттың мақсаттары мен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саясаттың негізгі бағыттары мен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ИИДМ, Қаржымині, СИМ, Энергетикамині, АШМ, АҚДМ, ЦДИАӨМ, ІІМ, МСМ, БҒМ, ДСМ, Еңбекмині, МҚІА, СІМ, ЭГТРМ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тұрақтылықты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Энергетикамині, Қаржымині, ИИДМ, АШМ,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 инфляцияны тежеу жөніндегі шараларды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ҰЭМ, СИМ, АШМ,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тұрақтылығын реттеу және қамтамасыз ету саласындағы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 ескере отырып, мемлекет міндеттемелерін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саясатының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саясатының негізгі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қаражатын қалыптастыру және пайдалану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саясаттың (оның ішінде бюджеттік инвестициялар)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Энергетикамині, ЭГТРМ, СИМ, МСМ, АҚДМ, ЦДҚАӨМ, БҒМ,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АШМ, АҚДМ, ЦДИАӨМ, МСМ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өнеркәсібі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ахуалды және инвестициялық тартымдылықты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ахуалды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және қаржыландыру көздері бойынша негізгі капиталға инвестициялар көлемінің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әріптестіктікті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қызметтеріне тарифтердің шекті өсу болжамын ескере отырып, тарифтік және монополияға қарсы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капиталдың сапасын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БҒМ, ДСМ, МСМ, Еңбекмині, ІІМ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Теңгерімделген өңірлік даму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ЭГТРМ,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ЭГТРМ,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тиімді жүйесін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МҚІА, ОМО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интеграция және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негізгі өсу факторлары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АШМ, СИМ, ЦДИАӨМ, Еңбекмині, БҒМ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тарапынан болжамды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тұтынуға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жинақтау (негізгі капиталға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СИМ, АШМ, ЦДИАӨМ,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таза экспорты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экспорты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тарапынан болжамды сипаттау (экономика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СИМ, АШМ,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негіздемелермен ақша-кредит саясаты көрсеткіштерінің болжамы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төлем теңгерімі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әлеуметтік сала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ДСМ,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үкіметтік борыш болжамын қоса алғандағы мемлекет міндеттемелерінің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мемлекеттік қаржының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мемлекеттік және республикалық бюджеттердің түсімдері мен шығыстарының, тиісті бюджеттің тапшылығы (профициті) мен мұнайға қатысты емес тапшылығының (профицитінің) болжамын қамтитын бюджеттік параметрлердің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мен шығыстарының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басымдықтарын іске асыруға бағытталған шығыстардың жаңа бастамалары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bl>
    <w:bookmarkStart w:name="z37" w:id="33"/>
    <w:p>
      <w:pPr>
        <w:spacing w:after="0"/>
        <w:ind w:left="0"/>
        <w:jc w:val="both"/>
      </w:pPr>
      <w:r>
        <w:rPr>
          <w:rFonts w:ascii="Times New Roman"/>
          <w:b w:val="false"/>
          <w:i w:val="false"/>
          <w:color w:val="000000"/>
          <w:sz w:val="28"/>
        </w:rPr>
        <w:t>
      2-нысан</w:t>
      </w:r>
    </w:p>
    <w:bookmarkEnd w:id="33"/>
    <w:bookmarkStart w:name="z38"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Қазақстан Республикасының әлеуметтік-экономикалық дамуының болжамды </w:t>
      </w:r>
      <w:r>
        <w:rPr>
          <w:rFonts w:ascii="Times New Roman"/>
          <w:b/>
          <w:i w:val="false"/>
          <w:color w:val="000000"/>
          <w:sz w:val="28"/>
        </w:rPr>
        <w:t>параметрлерін  есептеуге</w:t>
      </w:r>
      <w:r>
        <w:rPr>
          <w:rFonts w:ascii="Times New Roman"/>
          <w:b/>
          <w:i w:val="false"/>
          <w:color w:val="000000"/>
          <w:sz w:val="28"/>
        </w:rPr>
        <w:t xml:space="preserve"> қажетті көрсеткіштер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кезең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параметрлердің негіздемесі (негізгі жобалар мен шараларды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млрд. АҚШ долл.есептелген бағам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жан басына шаққандағы ЖІӨ, АҚШ долл. есептелген бағам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 салаларының НКИ ЖҚҚ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өткен жылға қарағанда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өткен жылға қарағанда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млн. тонна, соның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ірі кенорын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ірі кенорын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ірі кенорын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қоспағанда, кендерді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тығыннан жасалған бұйымдарды өндіру; сабаннан және өруге арналған материалдан жасалған бұйымдарды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Кағаз және қағаздан жасалған өнімдерді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енгізілмеген өзге де бейметалл минералды өнімдер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өткен жылға қарағанда %,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өткен жылға қарағанда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өткен жылға қарағанда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өнімі (қызметтері),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 ауыл шаруашылығындағы жұмыспен қамтылған бір адамға,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өнімі (қызметінің),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шаруашылығы (қызметінің),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сауда көрсеткіштері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түрлері бойынша заттай мәнде экспорт көлемі,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қара бидай ұны,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 оның ішінде шекемтастар және темір кен концентраты,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млн.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млрд. текше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 және гидроксиді,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илек,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легирленбеген өңделмеген алюминий,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жабдықтар, көлік құралдары, құралдар мен аппараттар млн. АҚШ доллары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Ақша-кредит саясатының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 кредиттері, млрд.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депозиттері, млрд.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теңгерімінің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млн. АҚШ долл.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млн. АҚШ долл.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экспорты, млн. АҚШ долл.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импорты, млн. АҚШ долл.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млн. АҚШ долл.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млн. АҚШ долл.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 міндеттемелерінің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салалар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қамтығандар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жұмыс күшінің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қажеттілік,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ОМО,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жалақы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өткен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есептiк көрсеткiш,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Еңбекмині, Қаржымині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төлемінің ең төмен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 күнкөріс деңгейі шамасынан төмен халықтың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1 * көмір қойыртпасын қоспандағы мәліметтер</w:t>
      </w:r>
    </w:p>
    <w:bookmarkStart w:name="z39" w:id="35"/>
    <w:p>
      <w:pPr>
        <w:spacing w:after="0"/>
        <w:ind w:left="0"/>
        <w:jc w:val="both"/>
      </w:pPr>
      <w:r>
        <w:rPr>
          <w:rFonts w:ascii="Times New Roman"/>
          <w:b w:val="false"/>
          <w:i w:val="false"/>
          <w:color w:val="000000"/>
          <w:sz w:val="28"/>
        </w:rPr>
        <w:t>
      3-нысан</w:t>
      </w:r>
    </w:p>
    <w:bookmarkEnd w:id="35"/>
    <w:bookmarkStart w:name="z40" w:id="36"/>
    <w:p>
      <w:pPr>
        <w:spacing w:after="0"/>
        <w:ind w:left="0"/>
        <w:jc w:val="both"/>
      </w:pPr>
      <w:r>
        <w:rPr>
          <w:rFonts w:ascii="Times New Roman"/>
          <w:b w:val="false"/>
          <w:i w:val="false"/>
          <w:color w:val="000000"/>
          <w:sz w:val="28"/>
        </w:rPr>
        <w:t xml:space="preserve">
      </w:t>
      </w:r>
      <w:r>
        <w:rPr>
          <w:rFonts w:ascii="Times New Roman"/>
          <w:b/>
          <w:i w:val="false"/>
          <w:color w:val="000000"/>
          <w:sz w:val="28"/>
        </w:rPr>
        <w:t>3. Қазақстан Республикасының бюджеті мен Ұлттық қорының жоспарлы кезеңге арналған параметрлер тізбесі</w:t>
      </w:r>
    </w:p>
    <w:bookmarkEnd w:id="36"/>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басқаруға және жыл сайынғы сыртқы аудитті жүргізуге байланысты шығыстарды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Үлттық қордың валюталық активтері, жыл соңына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Шоғырландырылған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қарағанда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7"/>
    <w:p>
      <w:pPr>
        <w:spacing w:after="0"/>
        <w:ind w:left="0"/>
        <w:jc w:val="both"/>
      </w:pPr>
      <w:r>
        <w:rPr>
          <w:rFonts w:ascii="Times New Roman"/>
          <w:b w:val="false"/>
          <w:i w:val="false"/>
          <w:color w:val="000000"/>
          <w:sz w:val="28"/>
        </w:rPr>
        <w:t>
      4-нысан</w:t>
      </w:r>
    </w:p>
    <w:bookmarkEnd w:id="37"/>
    <w:bookmarkStart w:name="z42" w:id="38"/>
    <w:p>
      <w:pPr>
        <w:spacing w:after="0"/>
        <w:ind w:left="0"/>
        <w:jc w:val="both"/>
      </w:pPr>
      <w:r>
        <w:rPr>
          <w:rFonts w:ascii="Times New Roman"/>
          <w:b w:val="false"/>
          <w:i w:val="false"/>
          <w:color w:val="000000"/>
          <w:sz w:val="28"/>
        </w:rPr>
        <w:t xml:space="preserve">
      </w:t>
      </w:r>
      <w:r>
        <w:rPr>
          <w:rFonts w:ascii="Times New Roman"/>
          <w:b/>
          <w:i w:val="false"/>
          <w:color w:val="000000"/>
          <w:sz w:val="28"/>
        </w:rPr>
        <w:t>4. Пайдалану бағыттары бойынша негізгі капиталға салынған инвестициялар болжамы</w:t>
      </w:r>
    </w:p>
    <w:bookmarkEnd w:id="3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ЭГРТМ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Энергетикамині,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ИИДМ, Энергетикамині, АШМ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АҚДМ, МСМ, ЦДИАӨМ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9"/>
    <w:p>
      <w:pPr>
        <w:spacing w:after="0"/>
        <w:ind w:left="0"/>
        <w:jc w:val="both"/>
      </w:pPr>
      <w:r>
        <w:rPr>
          <w:rFonts w:ascii="Times New Roman"/>
          <w:b w:val="false"/>
          <w:i w:val="false"/>
          <w:color w:val="000000"/>
          <w:sz w:val="28"/>
        </w:rPr>
        <w:t>
      5-нысан</w:t>
      </w:r>
    </w:p>
    <w:bookmarkEnd w:id="39"/>
    <w:bookmarkStart w:name="z44" w:id="40"/>
    <w:p>
      <w:pPr>
        <w:spacing w:after="0"/>
        <w:ind w:left="0"/>
        <w:jc w:val="both"/>
      </w:pPr>
      <w:r>
        <w:rPr>
          <w:rFonts w:ascii="Times New Roman"/>
          <w:b w:val="false"/>
          <w:i w:val="false"/>
          <w:color w:val="000000"/>
          <w:sz w:val="28"/>
        </w:rPr>
        <w:t xml:space="preserve">
      </w:t>
      </w:r>
      <w:r>
        <w:rPr>
          <w:rFonts w:ascii="Times New Roman"/>
          <w:b/>
          <w:i w:val="false"/>
          <w:color w:val="000000"/>
          <w:sz w:val="28"/>
        </w:rPr>
        <w:t>5. Табиғи монополия субъектілерінің бес жылдық кезеңге арналған реттелетін коммуналдық қызметтеріне тарифтердің шекті өсуінің болжамы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субъектілерінің реттелетін коммуналдық қызметтері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Тарифтердің өзгеруі, өткен жылға қарағанда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арқылы тасымалданатын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1"/>
    <w:p>
      <w:pPr>
        <w:spacing w:after="0"/>
        <w:ind w:left="0"/>
        <w:jc w:val="both"/>
      </w:pPr>
      <w:r>
        <w:rPr>
          <w:rFonts w:ascii="Times New Roman"/>
          <w:b w:val="false"/>
          <w:i w:val="false"/>
          <w:color w:val="000000"/>
          <w:sz w:val="28"/>
        </w:rPr>
        <w:t>
      6-нысан</w:t>
      </w:r>
    </w:p>
    <w:bookmarkEnd w:id="41"/>
    <w:bookmarkStart w:name="z46" w:id="42"/>
    <w:p>
      <w:pPr>
        <w:spacing w:after="0"/>
        <w:ind w:left="0"/>
        <w:jc w:val="both"/>
      </w:pPr>
      <w:r>
        <w:rPr>
          <w:rFonts w:ascii="Times New Roman"/>
          <w:b w:val="false"/>
          <w:i w:val="false"/>
          <w:color w:val="000000"/>
          <w:sz w:val="28"/>
        </w:rPr>
        <w:t xml:space="preserve">
      </w:t>
      </w:r>
      <w:r>
        <w:rPr>
          <w:rFonts w:ascii="Times New Roman"/>
          <w:b/>
          <w:i w:val="false"/>
          <w:color w:val="000000"/>
          <w:sz w:val="28"/>
        </w:rPr>
        <w:t>6. Қазақстан Республикасының макроэкономикалық даму көрсеткіштерінің болжамын әзірлеу үшін жауапты мемлекеттік органдарға арналған басымдықтар мен әлеуметтік-экономикалық саясаттың және салалардың даму көрсеткіштерінің негізгі бағыттарын қалыптастыру үшін ақпарат ұсыну бойынша ұсынымдар</w:t>
      </w:r>
    </w:p>
    <w:bookmarkEnd w:id="42"/>
    <w:bookmarkStart w:name="z47" w:id="43"/>
    <w:p>
      <w:pPr>
        <w:spacing w:after="0"/>
        <w:ind w:left="0"/>
        <w:jc w:val="both"/>
      </w:pPr>
      <w:r>
        <w:rPr>
          <w:rFonts w:ascii="Times New Roman"/>
          <w:b w:val="false"/>
          <w:i w:val="false"/>
          <w:color w:val="000000"/>
          <w:sz w:val="28"/>
        </w:rPr>
        <w:t>
      1. Әлеуметтік-экономикалық саясатты қалыптастыру</w:t>
      </w:r>
    </w:p>
    <w:bookmarkEnd w:id="43"/>
    <w:p>
      <w:pPr>
        <w:spacing w:after="0"/>
        <w:ind w:left="0"/>
        <w:jc w:val="both"/>
      </w:pPr>
      <w:r>
        <w:rPr>
          <w:rFonts w:ascii="Times New Roman"/>
          <w:b w:val="false"/>
          <w:i w:val="false"/>
          <w:color w:val="000000"/>
          <w:sz w:val="28"/>
        </w:rPr>
        <w:t>
      Жетекшілік ететін саладағы (аядағы) мемлекеттік саясатты қалыптастыруға және іске асыруға уәкілетті жауапты мемлекеттік орган алдағы жоспарланатын (бес жылдық) кезеңге арналған салаларды дамытудың басымдықтарын және негізгі бағыттарын қалыптастырады.</w:t>
      </w:r>
    </w:p>
    <w:p>
      <w:pPr>
        <w:spacing w:after="0"/>
        <w:ind w:left="0"/>
        <w:jc w:val="both"/>
      </w:pPr>
      <w:r>
        <w:rPr>
          <w:rFonts w:ascii="Times New Roman"/>
          <w:b w:val="false"/>
          <w:i w:val="false"/>
          <w:color w:val="000000"/>
          <w:sz w:val="28"/>
        </w:rPr>
        <w:t>
      Жетекшілік ететін саладағы мемлекеттік саясаттың басымдықтары және негізгі бағыттары Қазақстан Республикасының стратегиялық және бағдарламалық құжаттарын, Қазақстан Республикасы Мемлекет Басшысының, Үкіметінің тапсырмаларында, Қазақстан Республикасы Президентінің Қазақстан халқына жыл сайынғы жолдауында айқындалған, саясатқа сәйкес болуы тиіс.</w:t>
      </w:r>
    </w:p>
    <w:p>
      <w:pPr>
        <w:spacing w:after="0"/>
        <w:ind w:left="0"/>
        <w:jc w:val="both"/>
      </w:pPr>
      <w:r>
        <w:rPr>
          <w:rFonts w:ascii="Times New Roman"/>
          <w:b w:val="false"/>
          <w:i w:val="false"/>
          <w:color w:val="000000"/>
          <w:sz w:val="28"/>
        </w:rPr>
        <w:t>
      Ақпаратта, алдағы жоспарланатын (бесжылдық) кезеңге арналған нысаналы индикаторлар және жоспарланатын кезең соңындағы жетістіктердің нәтижелері көрсетіле отырып, аталған салада іске асырылып жатқан барлық мемлекеттік бағдарламалар көрсетіледі.</w:t>
      </w:r>
    </w:p>
    <w:p>
      <w:pPr>
        <w:spacing w:after="0"/>
        <w:ind w:left="0"/>
        <w:jc w:val="both"/>
      </w:pPr>
      <w:r>
        <w:rPr>
          <w:rFonts w:ascii="Times New Roman"/>
          <w:b w:val="false"/>
          <w:i w:val="false"/>
          <w:color w:val="000000"/>
          <w:sz w:val="28"/>
        </w:rPr>
        <w:t>
      Сондай-ақ ақпаратта жоспарланатын және іске асырылатын жобаларды, алдағы жоспарланатын (бес жылдық) кезеңнің соңына дейін нысаналы көрсеткіштердің жетістіктері көрсетілген жетекшілік ететін саладағы саясатты іске асыру жөніндегі шаралар көрсетіледі.</w:t>
      </w:r>
    </w:p>
    <w:p>
      <w:pPr>
        <w:spacing w:after="0"/>
        <w:ind w:left="0"/>
        <w:jc w:val="both"/>
      </w:pPr>
      <w:r>
        <w:rPr>
          <w:rFonts w:ascii="Times New Roman"/>
          <w:b w:val="false"/>
          <w:i w:val="false"/>
          <w:color w:val="000000"/>
          <w:sz w:val="28"/>
        </w:rPr>
        <w:t>
      Салаларды дамыту басымдықтары алдағы жоспарланатын (бес жылдық) кезеңге арналған әлеуметтік-экономикалық даму болжамы шеңберінде мақұлданған, әлеуметтік-экономикалық саясаттың негізгі басымдықтары мен бағыттарына сәйкес келмеген жағдайда салалық жобалар мемлекеттік бюджеттен қаржыландырумен қамтамасыз етілмейтін болады.</w:t>
      </w:r>
    </w:p>
    <w:bookmarkStart w:name="z48" w:id="44"/>
    <w:p>
      <w:pPr>
        <w:spacing w:after="0"/>
        <w:ind w:left="0"/>
        <w:jc w:val="both"/>
      </w:pPr>
      <w:r>
        <w:rPr>
          <w:rFonts w:ascii="Times New Roman"/>
          <w:b w:val="false"/>
          <w:i w:val="false"/>
          <w:color w:val="000000"/>
          <w:sz w:val="28"/>
        </w:rPr>
        <w:t>
      2. Орта мерзімді (бес жылдық) кезеңге арналған салаларды дамытудың болжамды көрсеткіштерін әзірлеу.</w:t>
      </w:r>
    </w:p>
    <w:bookmarkEnd w:id="44"/>
    <w:p>
      <w:pPr>
        <w:spacing w:after="0"/>
        <w:ind w:left="0"/>
        <w:jc w:val="both"/>
      </w:pPr>
      <w:r>
        <w:rPr>
          <w:rFonts w:ascii="Times New Roman"/>
          <w:b w:val="false"/>
          <w:i w:val="false"/>
          <w:color w:val="000000"/>
          <w:sz w:val="28"/>
        </w:rPr>
        <w:t>
      Жауапты мемлекеттік органдар ұсынатын, жетекшілік ететін салаларды дамытудың алдағы жоспарланатын (бес жылдық) кезеңге арналған болжамды көрсеткіштері Қазақстан Республикасының стратегиялық құжаттарында айқындалған салалар бойынша нысаналы индикаторлар жетістіктеріне сәйкес болуы тиіс.</w:t>
      </w:r>
    </w:p>
    <w:p>
      <w:pPr>
        <w:spacing w:after="0"/>
        <w:ind w:left="0"/>
        <w:jc w:val="both"/>
      </w:pPr>
      <w:r>
        <w:rPr>
          <w:rFonts w:ascii="Times New Roman"/>
          <w:b w:val="false"/>
          <w:i w:val="false"/>
          <w:color w:val="000000"/>
          <w:sz w:val="28"/>
        </w:rPr>
        <w:t>
      Салалардың даму көрсеткіштерінің болжамына әрбір болжамданатын көрсеткіштің алдағы жоспарланатын (бес жылдық) кезеңге арналған күтілетін төмендеуі және ұлғаюы бойынша факторларды төмендеу мен өсу себептерін, іске асырылатын жобалар мен тапсырмалар көрсетілген жазбаша негіздеме ұсынылады.</w:t>
      </w:r>
    </w:p>
    <w:p>
      <w:pPr>
        <w:spacing w:after="0"/>
        <w:ind w:left="0"/>
        <w:jc w:val="both"/>
      </w:pPr>
      <w:r>
        <w:rPr>
          <w:rFonts w:ascii="Times New Roman"/>
          <w:b w:val="false"/>
          <w:i w:val="false"/>
          <w:color w:val="000000"/>
          <w:sz w:val="28"/>
        </w:rPr>
        <w:t>
      Мемлекеттік және орыс тілдеріндегі ақпарат құжат бұқаралық ақпарат құралдарында жарияланатындықтан қысқа, айқын және халыққа түсінікті жинақы тілде баяндалады.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агнтігі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 Қаржы нарығын реттеу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ЦДҚАӨМ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both"/>
      </w:pPr>
      <w:bookmarkStart w:name="z49" w:id="45"/>
      <w:r>
        <w:rPr>
          <w:rFonts w:ascii="Times New Roman"/>
          <w:b w:val="false"/>
          <w:i w:val="false"/>
          <w:color w:val="000000"/>
          <w:sz w:val="28"/>
        </w:rPr>
        <w:t>
      Бұйрыққа</w:t>
      </w:r>
    </w:p>
    <w:bookmarkEnd w:id="45"/>
    <w:p>
      <w:pPr>
        <w:spacing w:after="0"/>
        <w:ind w:left="0"/>
        <w:jc w:val="both"/>
      </w:pPr>
      <w:r>
        <w:rPr>
          <w:rFonts w:ascii="Times New Roman"/>
          <w:b w:val="false"/>
          <w:i w:val="false"/>
          <w:color w:val="000000"/>
          <w:sz w:val="28"/>
        </w:rPr>
        <w:t>4-қосымша</w:t>
      </w:r>
    </w:p>
    <w:p>
      <w:pPr>
        <w:spacing w:after="0"/>
        <w:ind w:left="0"/>
        <w:jc w:val="both"/>
      </w:pPr>
      <w:bookmarkStart w:name="z50" w:id="46"/>
      <w:r>
        <w:rPr>
          <w:rFonts w:ascii="Times New Roman"/>
          <w:b w:val="false"/>
          <w:i w:val="false"/>
          <w:color w:val="000000"/>
          <w:sz w:val="28"/>
        </w:rPr>
        <w:t>
      Әлеуметтік-экономикалық даму</w:t>
      </w:r>
    </w:p>
    <w:bookmarkEnd w:id="46"/>
    <w:p>
      <w:pPr>
        <w:spacing w:after="0"/>
        <w:ind w:left="0"/>
        <w:jc w:val="both"/>
      </w:pPr>
      <w:r>
        <w:rPr>
          <w:rFonts w:ascii="Times New Roman"/>
          <w:b w:val="false"/>
          <w:i w:val="false"/>
          <w:color w:val="000000"/>
          <w:sz w:val="28"/>
        </w:rPr>
        <w:t>болжамын әзірлеу қағидалары мен</w:t>
      </w:r>
    </w:p>
    <w:p>
      <w:pPr>
        <w:spacing w:after="0"/>
        <w:ind w:left="0"/>
        <w:jc w:val="both"/>
      </w:pPr>
      <w:r>
        <w:rPr>
          <w:rFonts w:ascii="Times New Roman"/>
          <w:b w:val="false"/>
          <w:i w:val="false"/>
          <w:color w:val="000000"/>
          <w:sz w:val="28"/>
        </w:rPr>
        <w:t xml:space="preserve">мерзімдеріне </w:t>
      </w:r>
    </w:p>
    <w:p>
      <w:pPr>
        <w:spacing w:after="0"/>
        <w:ind w:left="0"/>
        <w:jc w:val="both"/>
      </w:pPr>
      <w:r>
        <w:rPr>
          <w:rFonts w:ascii="Times New Roman"/>
          <w:b w:val="false"/>
          <w:i w:val="false"/>
          <w:color w:val="000000"/>
          <w:sz w:val="28"/>
        </w:rPr>
        <w:t>4-қосымша</w:t>
      </w:r>
    </w:p>
    <w:bookmarkStart w:name="z51" w:id="47"/>
    <w:p>
      <w:pPr>
        <w:spacing w:after="0"/>
        <w:ind w:left="0"/>
        <w:jc w:val="both"/>
      </w:pPr>
      <w:r>
        <w:rPr>
          <w:rFonts w:ascii="Times New Roman"/>
          <w:b w:val="false"/>
          <w:i w:val="false"/>
          <w:color w:val="000000"/>
          <w:sz w:val="28"/>
        </w:rPr>
        <w:t>
      1-нысан</w:t>
      </w:r>
    </w:p>
    <w:bookmarkEnd w:id="47"/>
    <w:bookmarkStart w:name="z52" w:id="48"/>
    <w:p>
      <w:pPr>
        <w:spacing w:after="0"/>
        <w:ind w:left="0"/>
        <w:jc w:val="both"/>
      </w:pPr>
      <w:r>
        <w:rPr>
          <w:rFonts w:ascii="Times New Roman"/>
          <w:b w:val="false"/>
          <w:i w:val="false"/>
          <w:color w:val="000000"/>
          <w:sz w:val="28"/>
        </w:rPr>
        <w:t xml:space="preserve">
      </w:t>
      </w:r>
      <w:r>
        <w:rPr>
          <w:rFonts w:ascii="Times New Roman"/>
          <w:b/>
          <w:i w:val="false"/>
          <w:color w:val="000000"/>
          <w:sz w:val="28"/>
        </w:rPr>
        <w:t>1. Бес жылдық кезеңге арналған облыстың, республикалық маңызы бар қаланың, астананың әлеуметтік-экономикалық даму көрсеткіштерінің болжамы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ЖӨӨ нақты өзгеруі,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жан басына шаққанда, АҚШ долл. есептік бағам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 республикалық маңызы бар қала, астана бойынша барлық экономикалық қызметі түрлері бойынша ЖӨӨ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млн. теңге,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мен мотоциклдерді жөндеу,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млн.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саны – облыс бойынша барлығы,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жұмыс күші санына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қажеттілік,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 шамасынан төмен халықтың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2-нысан</w:t>
      </w:r>
    </w:p>
    <w:bookmarkEnd w:id="49"/>
    <w:bookmarkStart w:name="z54" w:id="50"/>
    <w:p>
      <w:pPr>
        <w:spacing w:after="0"/>
        <w:ind w:left="0"/>
        <w:jc w:val="both"/>
      </w:pPr>
      <w:r>
        <w:rPr>
          <w:rFonts w:ascii="Times New Roman"/>
          <w:b w:val="false"/>
          <w:i w:val="false"/>
          <w:color w:val="000000"/>
          <w:sz w:val="28"/>
        </w:rPr>
        <w:t xml:space="preserve">
      </w:t>
      </w:r>
      <w:r>
        <w:rPr>
          <w:rFonts w:ascii="Times New Roman"/>
          <w:b/>
          <w:i w:val="false"/>
          <w:color w:val="000000"/>
          <w:sz w:val="28"/>
        </w:rPr>
        <w:t>2. __________________ ауданның, облыстық маңызы бар қаланың әлеуметтік-экономикалық даму болжамы</w:t>
      </w:r>
    </w:p>
    <w:bookmarkEnd w:id="50"/>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Болжамдалатын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Экономиканың негізгі салалары өндірісінің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шаруашылығының жалпы шығарылымы,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салалар көрсеткіщтері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саны –облыс бойынша, барлығы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жұмыс күшінің санына%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қажеттілігі,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жалақысы,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жалақы индексi,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3-нысан</w:t>
      </w:r>
    </w:p>
    <w:bookmarkEnd w:id="51"/>
    <w:bookmarkStart w:name="z56" w:id="52"/>
    <w:p>
      <w:pPr>
        <w:spacing w:after="0"/>
        <w:ind w:left="0"/>
        <w:jc w:val="both"/>
      </w:pPr>
      <w:r>
        <w:rPr>
          <w:rFonts w:ascii="Times New Roman"/>
          <w:b w:val="false"/>
          <w:i w:val="false"/>
          <w:color w:val="000000"/>
          <w:sz w:val="28"/>
        </w:rPr>
        <w:t xml:space="preserve">
      </w:t>
      </w:r>
      <w:r>
        <w:rPr>
          <w:rFonts w:ascii="Times New Roman"/>
          <w:b/>
          <w:i w:val="false"/>
          <w:color w:val="000000"/>
          <w:sz w:val="28"/>
        </w:rPr>
        <w:t>3. Жоспарлы кезеңге арналған облыстың, республикалық маңызы бар қаланың, астананың бюджетік параметрлерінің болжамы</w:t>
      </w:r>
    </w:p>
    <w:bookmarkEnd w:id="5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Болжамдалатын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шоғырландырылған бюджеті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(республикалық маңызы бар қаланың) (аудан (облыстық маңызы бар қала бөлінісінде) шоғырланған бюджеті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(қалалық) бюджет (аудандық (қалалық) бюджеттер бөлінісінде)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қаланың, ауылдың, кенттің, ауылдық округтердің (аудандық маңызы бар қалалар, ауылдар, кенттер, ауылдық округтер бөлінісінде) бюджеттері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both"/>
      </w:pPr>
      <w:r>
        <w:rPr>
          <w:rFonts w:ascii="Times New Roman"/>
          <w:b w:val="false"/>
          <w:i w:val="false"/>
          <w:color w:val="000000"/>
          <w:sz w:val="28"/>
        </w:rPr>
        <w:t>
      4-нысан</w:t>
      </w:r>
    </w:p>
    <w:bookmarkEnd w:id="53"/>
    <w:bookmarkStart w:name="z58" w:id="54"/>
    <w:p>
      <w:pPr>
        <w:spacing w:after="0"/>
        <w:ind w:left="0"/>
        <w:jc w:val="both"/>
      </w:pPr>
      <w:r>
        <w:rPr>
          <w:rFonts w:ascii="Times New Roman"/>
          <w:b w:val="false"/>
          <w:i w:val="false"/>
          <w:color w:val="000000"/>
          <w:sz w:val="28"/>
        </w:rPr>
        <w:t xml:space="preserve">
      </w:t>
      </w:r>
      <w:r>
        <w:rPr>
          <w:rFonts w:ascii="Times New Roman"/>
          <w:b/>
          <w:i w:val="false"/>
          <w:color w:val="000000"/>
          <w:sz w:val="28"/>
        </w:rPr>
        <w:t>4. Басым бағыттар бөлінісінде жоспарлы кезеңге арналған жергілікті басым бюджеттік инвестиялар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әкімшілерінің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кезеңі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w:t>
            </w:r>
            <w:r>
              <w:rPr>
                <w:rFonts w:ascii="Times New Roman"/>
                <w:b/>
                <w:i w:val="false"/>
                <w:color w:val="000000"/>
                <w:sz w:val="20"/>
              </w:rPr>
              <w:t>құны  (</w:t>
            </w:r>
            <w:r>
              <w:rPr>
                <w:rFonts w:ascii="Times New Roman"/>
                <w:b/>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жылға дейінгі, барлығы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(мың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3-жоспарлана тын жылдан кейін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1-есепті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1-есепті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2-жыл (ағымдағы жылдың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1-жоспар ланатын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2-жоспар ланатын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3-жоспар ланатын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Жергілікті бюджеттік инвестициялық жобалар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Жергілікті мемлекеттік-жеке меншік әріптестік жобалары, оның ішінде концессиялар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Жарғылық капиталды ұлғайту арқылы жоспарланатын жергілікті бюджеттік инвестициялар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Жоғары тұрған бюджеттен бөлінетін нысаналы даму трансферттері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Кредиттеу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w:t>
            </w:r>
          </w:p>
        </w:tc>
      </w:tr>
    </w:tbl>
    <w:p>
      <w:pPr>
        <w:spacing w:after="0"/>
        <w:ind w:left="0"/>
        <w:jc w:val="both"/>
      </w:pPr>
      <w:bookmarkStart w:name="z59" w:id="55"/>
      <w:r>
        <w:rPr>
          <w:rFonts w:ascii="Times New Roman"/>
          <w:b w:val="false"/>
          <w:i w:val="false"/>
          <w:color w:val="000000"/>
          <w:sz w:val="28"/>
        </w:rPr>
        <w:t>
      Бұйрыққа</w:t>
      </w:r>
    </w:p>
    <w:bookmarkEnd w:id="55"/>
    <w:p>
      <w:pPr>
        <w:spacing w:after="0"/>
        <w:ind w:left="0"/>
        <w:jc w:val="both"/>
      </w:pPr>
      <w:r>
        <w:rPr>
          <w:rFonts w:ascii="Times New Roman"/>
          <w:b w:val="false"/>
          <w:i w:val="false"/>
          <w:color w:val="000000"/>
          <w:sz w:val="28"/>
        </w:rPr>
        <w:t>5-қосымша</w:t>
      </w:r>
    </w:p>
    <w:p>
      <w:pPr>
        <w:spacing w:after="0"/>
        <w:ind w:left="0"/>
        <w:jc w:val="both"/>
      </w:pPr>
      <w:bookmarkStart w:name="z60" w:id="56"/>
      <w:r>
        <w:rPr>
          <w:rFonts w:ascii="Times New Roman"/>
          <w:b w:val="false"/>
          <w:i w:val="false"/>
          <w:color w:val="000000"/>
          <w:sz w:val="28"/>
        </w:rPr>
        <w:t>
      Әлеуметтік-экономикалық даму</w:t>
      </w:r>
    </w:p>
    <w:bookmarkEnd w:id="56"/>
    <w:p>
      <w:pPr>
        <w:spacing w:after="0"/>
        <w:ind w:left="0"/>
        <w:jc w:val="both"/>
      </w:pPr>
      <w:r>
        <w:rPr>
          <w:rFonts w:ascii="Times New Roman"/>
          <w:b w:val="false"/>
          <w:i w:val="false"/>
          <w:color w:val="000000"/>
          <w:sz w:val="28"/>
        </w:rPr>
        <w:t>болжамын әзірлеу қағидалары мен</w:t>
      </w:r>
    </w:p>
    <w:p>
      <w:pPr>
        <w:spacing w:after="0"/>
        <w:ind w:left="0"/>
        <w:jc w:val="both"/>
      </w:pPr>
      <w:r>
        <w:rPr>
          <w:rFonts w:ascii="Times New Roman"/>
          <w:b w:val="false"/>
          <w:i w:val="false"/>
          <w:color w:val="000000"/>
          <w:sz w:val="28"/>
        </w:rPr>
        <w:t xml:space="preserve">мерзімдеріне </w:t>
      </w:r>
    </w:p>
    <w:p>
      <w:pPr>
        <w:spacing w:after="0"/>
        <w:ind w:left="0"/>
        <w:jc w:val="both"/>
      </w:pPr>
      <w:r>
        <w:rPr>
          <w:rFonts w:ascii="Times New Roman"/>
          <w:b w:val="false"/>
          <w:i w:val="false"/>
          <w:color w:val="000000"/>
          <w:sz w:val="28"/>
        </w:rPr>
        <w:t>5-қосымша</w:t>
      </w:r>
    </w:p>
    <w:bookmarkStart w:name="z61" w:id="57"/>
    <w:p>
      <w:pPr>
        <w:spacing w:after="0"/>
        <w:ind w:left="0"/>
        <w:jc w:val="both"/>
      </w:pPr>
      <w:r>
        <w:rPr>
          <w:rFonts w:ascii="Times New Roman"/>
          <w:b w:val="false"/>
          <w:i w:val="false"/>
          <w:color w:val="000000"/>
          <w:sz w:val="28"/>
        </w:rPr>
        <w:t xml:space="preserve">
      </w:t>
      </w:r>
      <w:r>
        <w:rPr>
          <w:rFonts w:ascii="Times New Roman"/>
          <w:b/>
          <w:i w:val="false"/>
          <w:color w:val="000000"/>
          <w:sz w:val="28"/>
        </w:rPr>
        <w:t>1. Бес жылдық кезеңге арналған облыстың, республикалық маңызы бар қаланың, астананың әлеуметтік-экономикалық дамуының болжамды параметрлерін есептеуге қажетті көрсеткіштер тізбесі</w:t>
      </w:r>
    </w:p>
    <w:bookmarkEnd w:id="57"/>
    <w:bookmarkStart w:name="z62" w:id="58"/>
    <w:p>
      <w:pPr>
        <w:spacing w:after="0"/>
        <w:ind w:left="0"/>
        <w:jc w:val="both"/>
      </w:pPr>
      <w:r>
        <w:rPr>
          <w:rFonts w:ascii="Times New Roman"/>
          <w:b w:val="false"/>
          <w:i w:val="false"/>
          <w:color w:val="000000"/>
          <w:sz w:val="28"/>
        </w:rPr>
        <w:t>
      1-нысан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республикалық маңызы бар қала, астана бойынша барлық экономикалық қызметі түрлері бойынша ЖӨӨ</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конденсатын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кендерін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қоспағанда, кендерді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саласындағы кызметтер көрсету,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өнеркәсібі,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Сусындар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бұйымдарын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және оған жататын өнімдерді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Жиһаздан басқа ағаштан және тығыннан жасалған бұйымдарды өндіру; сабаннан және өруге арналған материалдан жасалған бұйымдарды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Кағаз және қағаздан жасалған өнімдерді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өндеу өнімдерін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 өнімдерін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өткен жылға қарғанда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және пластмасса бұйымдарын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өнімдер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 өнеркәсібінің өнімдерін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металлургия өнімдерін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асыл және түсті металл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 өнімдерін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дайын бұйымдар өндіру,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өндіру, беру және бөлу,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мен мотоциклдерді жөндеу,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көрсетілетін қызметтер,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салалар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қамтығандар,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жұмыс күшінің санына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қажеттілігі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білімі бар кадрларды шығару,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номиналды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жалақы индексi, өткен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 шамасынан төмен халықтың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9"/>
    <w:p>
      <w:pPr>
        <w:spacing w:after="0"/>
        <w:ind w:left="0"/>
        <w:jc w:val="both"/>
      </w:pPr>
      <w:r>
        <w:rPr>
          <w:rFonts w:ascii="Times New Roman"/>
          <w:b w:val="false"/>
          <w:i w:val="false"/>
          <w:color w:val="000000"/>
          <w:sz w:val="28"/>
        </w:rPr>
        <w:t>
      2-нысан</w:t>
      </w:r>
    </w:p>
    <w:bookmarkEnd w:id="59"/>
    <w:bookmarkStart w:name="z64" w:id="60"/>
    <w:p>
      <w:pPr>
        <w:spacing w:after="0"/>
        <w:ind w:left="0"/>
        <w:jc w:val="both"/>
      </w:pPr>
      <w:r>
        <w:rPr>
          <w:rFonts w:ascii="Times New Roman"/>
          <w:b w:val="false"/>
          <w:i w:val="false"/>
          <w:color w:val="000000"/>
          <w:sz w:val="28"/>
        </w:rPr>
        <w:t xml:space="preserve">
      </w:t>
      </w:r>
      <w:r>
        <w:rPr>
          <w:rFonts w:ascii="Times New Roman"/>
          <w:b/>
          <w:i w:val="false"/>
          <w:color w:val="000000"/>
          <w:sz w:val="28"/>
        </w:rPr>
        <w:t>2. Жоспарлы кезеңге арналған облыстың, республикалық маңызы бар қаланың, астананың бюджеттік параметрлерінің болжамы</w:t>
      </w:r>
    </w:p>
    <w:bookmarkEnd w:id="6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Болжамдалатын кезең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шоғырландырылған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(республикалық маңызы бар қаланың) (аудан (облыстық маңызы бар қала бөлінісінде) шоғырланған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(қалалық) бюджет (аудандық (қалалық) бюджеттер бөлінісінде)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Аудандық маңызы бар қаланың, ауылдың, кенттің, ауылдық округтердің (аудандық маңызы бар қалалар, ауылдар, </w:t>
            </w:r>
            <w:r>
              <w:rPr>
                <w:rFonts w:ascii="Times New Roman"/>
                <w:b/>
                <w:i w:val="false"/>
                <w:color w:val="000000"/>
                <w:sz w:val="20"/>
              </w:rPr>
              <w:t>кенттер,ауылдық</w:t>
            </w:r>
            <w:r>
              <w:rPr>
                <w:rFonts w:ascii="Times New Roman"/>
                <w:b/>
                <w:i w:val="false"/>
                <w:color w:val="000000"/>
                <w:sz w:val="20"/>
              </w:rPr>
              <w:t xml:space="preserve"> округтер бөлінісінде) бюджеттері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қарағанда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