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3ce917" w14:textId="73ce91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"Қазақстан Республикасы Ұлттық қауіпсіздік комитетінің Шекара қызметін техникалық тәрбие құралдарымен және басқа да мәдени-ағартушылық мүлікпен, баспаханалардың полиграфиялық жабдықтары жиынтықтарымен жабдықтаудың заттай нормаларын бекіту туралы" Қазақстан Республикасы Ұлттық қауіпсіздік комитеті Төрағасының 2015 жылғы 12 маусымдағы № 47 бұйрығына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Ұлттық қауіпсіздік комитеті Төрағасының 2021 жылғы 4 наурыздағы № 18/қе бұйрығы. Қазақстан Республикасының Әділет министрлігінде 2021 жылғы 10 наурызда № 22313 болып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2008 жылғы 4 желтоқсандағы Қазақстан Республикасының Бюджет кодексі 69-бабының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"Қазақстан Республикасының қорғанысы және Қарулы Күштері туралы" 2005 жылғы 7 қаңтардағы Қазақстан Республикасының Заңы 26-бабының </w:t>
      </w:r>
      <w:r>
        <w:rPr>
          <w:rFonts w:ascii="Times New Roman"/>
          <w:b w:val="false"/>
          <w:i w:val="false"/>
          <w:color w:val="000000"/>
          <w:sz w:val="28"/>
        </w:rPr>
        <w:t>4-тармағына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БҰЙЫРАМЫН: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"Қазақстан Республикасы Ұлттық қауіпсіздік комитетінің Шекара қызметін техникалық тәрбие құралдарымен және басқа да мәдени-ағартушылық мүлікпен, баспаханалардың полиграфиялық жабдықтары жиынтықтарымен жабдықтаудың заттай нормаларын бекіту туралы" Қазақстан Республикасы Ұлттық қауіпсіздік комитеті Төрағасының 2015 жылғы 12 маусымдағы № 47 (Қазақстан Республикасының нормативтік құқықтық актілерді мемлекеттік тіркеу тізілімінде № 11680 болып тіркелген, 2015 жылғы 28 шілдеде "Әділет" ақпараттық-құқықтық жүйесінде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аталған бұйрықтың </w:t>
      </w:r>
      <w:r>
        <w:rPr>
          <w:rFonts w:ascii="Times New Roman"/>
          <w:b w:val="false"/>
          <w:i w:val="false"/>
          <w:color w:val="000000"/>
          <w:sz w:val="28"/>
        </w:rPr>
        <w:t>тақырыбы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"Қазақстан Республикасы Ұлттық қауіпсіздік комитетінің Шекара қызметін және Шекара академиясын техникалық тәрбие құралдарымен және басқа да мәдени-ағартушылық мүлікпен, баспаханалардың полиграфиялық жабдықтары жиынтықтарымен жабдықтаудың заттай нормаларын бекіту туралы";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Қоса беріліп отырған Қазақстан Республикасы Ұлттық қауіпсіздік комитетінің (бұдан әрі – ҰҚК) Шекара қызметін және Шекара академиясын техникалық тәрбие құралдарымен және басқа да мәдени-ағартушылық мүлікпен, баспаханалардың полиграфиялық жабдықтары жиынтықтарымен жабдықтаудың заттай нормалары бекітілсін.";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аталған бұйрықпен бекітілген Қазақстан Республикасы Ұлттық қауіпсіздік комитетінің Шекара қызметін техникалық тәрбие құралдарымен және басқа да мәдени-ағартушылық мүлікпен, баспаханалардың полиграфиялық жабдықтары жиынтықтарымен жабдықтаудың заттай </w:t>
      </w:r>
      <w:r>
        <w:rPr>
          <w:rFonts w:ascii="Times New Roman"/>
          <w:b w:val="false"/>
          <w:i w:val="false"/>
          <w:color w:val="000000"/>
          <w:sz w:val="28"/>
        </w:rPr>
        <w:t>нормалары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бұйрыққа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Ұлттық қауіпсіздік комитетінің Қаржылық және материалдық-техникалық қамтамасыз ету қызметінің Шекара қызметін материалдық-техникалық қамтамасыз ету департаменті Қазақстан Республикасының заңнамасында белгіленген тәртіппен: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бұйрықты Қазақстан Республикасының Әділет министрлігінде мемлекеттік тіркеуді;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бұйрықты Қазақстан Республикасы Ұлттық қауіпсіздік комитетінің интернет-ресурсында орналастыруды;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осы бұйрықты Қазақстан Республикасы Әділет министрлігінде мемлекеттік тіркегеннен кейін он жұмыс күні ішінде Қазақстан Республикасы Ұлттық қауіпсіздік комитетінің Заң департаментіне осы тармақтың </w:t>
      </w:r>
      <w:r>
        <w:rPr>
          <w:rFonts w:ascii="Times New Roman"/>
          <w:b w:val="false"/>
          <w:i w:val="false"/>
          <w:color w:val="000000"/>
          <w:sz w:val="28"/>
        </w:rPr>
        <w:t>1)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2) тармақшаларында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көзделген іс-шаралардың орындалуы туралы мәліметтерді ұсынуды қамтамасыз етсін.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бұйрық алғаш рет ресми жарияланған күнінен кейін күнтізбелік он күн өткен соң қолданысқа енгізіледі.</w:t>
      </w:r>
    </w:p>
    <w:bookmarkEnd w:id="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Қазақстан Республикасы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Ұлттық қауіпсіздік комитетінің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Масимов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"КЕЛІСІЛДІ"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министрлігі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Ұлттық қауіпсіздік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комитеті Төрағасының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4 наурыздағы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18/қе бұйрығына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Ұлттық қауіпсіздік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комитеті Төрағасының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жылғы 12 маусымдағы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47 бұйрығымен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бекітілген</w:t>
            </w:r>
          </w:p>
        </w:tc>
      </w:tr>
    </w:tbl>
    <w:bookmarkStart w:name="z15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Қазақстан Республикасы Ұлттық қауіпсіздік комитетінің Шекара қызметін және Шекара академиясын техникалық тәрбие құралдарымен және басқа да мәдени-ағартушылық мүлікпен, баспаханалардың полиграфиялық жабдықтары жиынтықтарымен жабдықтаудың заттай нормалары</w:t>
      </w:r>
    </w:p>
    <w:bookmarkEnd w:id="11"/>
    <w:bookmarkStart w:name="z16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1-тарау. Қазақстан Республикасы ҰҚК Шекара қызметінің, аумақтық бөлімшелердің, ведомстволық бағынысты ұйымдардың, шекара басқармаларының, теңіз дивизиондарының, материалдық-техникалық қамтамасыз ету бөлімдерінің және Шекара академиясының қолбасшылығын жабдықтау нормасы</w:t>
      </w:r>
    </w:p>
    <w:bookmarkEnd w:id="1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15"/>
        <w:gridCol w:w="1256"/>
        <w:gridCol w:w="290"/>
        <w:gridCol w:w="513"/>
        <w:gridCol w:w="402"/>
        <w:gridCol w:w="1631"/>
        <w:gridCol w:w="849"/>
        <w:gridCol w:w="2227"/>
        <w:gridCol w:w="2340"/>
        <w:gridCol w:w="2377"/>
      </w:tblGrid>
      <w:tr>
        <w:trPr>
          <w:trHeight w:val="30" w:hRule="atLeast"/>
        </w:trPr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Р/с №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Заттай норманың атауы</w:t>
            </w:r>
          </w:p>
        </w:tc>
        <w:tc>
          <w:tcPr>
            <w:tcW w:w="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Өлшем бірлігі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Пайдалану мерзімі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Директор</w:t>
            </w:r>
          </w:p>
        </w:tc>
        <w:tc>
          <w:tcPr>
            <w:tcW w:w="1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Директордың орынбасарлары, департамент және басқарма бастықтары, Шекара академиясының бастығы және оның орынбасарлары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Тәрбие, идеология және кадр жұмыстары департаменті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Аумақтық бөлімше, ведомстволық бағынысты ұйым, шекара басқармасы, теңіз дивизионы және материалдық-техникалық қамтамасыз ету бөлімі бастықтары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Аумақтық бөлімше, ведомстволық бағынысты ұйым, шекара басқармасы, теңіз дивизионы және материалдық-техникалық қамтамасыз ету бөлімі бастықтарының орынбасары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Шекара қызметінің және Шекара академиясының тәрбие, идеология және кадр жұмыстары басқармасының, бөлімінің (бөлімше, топ) бастығы</w:t>
            </w:r>
          </w:p>
        </w:tc>
      </w:tr>
      <w:tr>
        <w:trPr>
          <w:trHeight w:val="30" w:hRule="atLeast"/>
        </w:trPr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Теледидар</w:t>
            </w:r>
          </w:p>
        </w:tc>
        <w:tc>
          <w:tcPr>
            <w:tcW w:w="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жыл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DVD ойнатқыш</w:t>
            </w:r>
          </w:p>
        </w:tc>
        <w:tc>
          <w:tcPr>
            <w:tcW w:w="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жыл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Бейнекамера</w:t>
            </w:r>
          </w:p>
        </w:tc>
        <w:tc>
          <w:tcPr>
            <w:tcW w:w="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жинақ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жыл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Музыкалық орталық</w:t>
            </w:r>
          </w:p>
        </w:tc>
        <w:tc>
          <w:tcPr>
            <w:tcW w:w="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жыл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Фотоаппарат</w:t>
            </w:r>
          </w:p>
        </w:tc>
        <w:tc>
          <w:tcPr>
            <w:tcW w:w="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жинақ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жыл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</w:tbl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Ескертпе: штат бойынша тәрбие, идеология және кадр жұмыстары жөніндегі басқарма, бөлім (бөлімше, топ) бастықтары лауазымы жоқ аумақтық бөлімшелердің, ведомстволық бағынысты ұйымдардың, шекара басқармаларының, теңіз дивизиондарының және материалдық-техникалық қамтамасыз ету бөлімдерінің бастықтары – тәрбие, идеология және кадр жұмыстары жөніндегі басқарма, бөлім (бөлімше, топ) бастықтары нормалары бойынша қамтамасыз етіледі.</w:t>
      </w:r>
    </w:p>
    <w:bookmarkEnd w:id="13"/>
    <w:bookmarkStart w:name="z18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2-тарау. "Қазақстан Республикасы ҰҚК Шекара қызметі" республикалық мемлекеттік мекемесінің (бұдан әрі – РММ), аумақтық бөлімшелердің, ведомстволық бағынысты ұйымдардың, шекара басқармаларының, теңіз дивизиондарының, материалдық-техникалық қамтамасыз ету бөлімдерінің және Шекара академиясының клубтарын жабдықтау нормасы</w:t>
      </w:r>
    </w:p>
    <w:bookmarkEnd w:id="1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71"/>
        <w:gridCol w:w="2540"/>
        <w:gridCol w:w="498"/>
        <w:gridCol w:w="1263"/>
        <w:gridCol w:w="2337"/>
        <w:gridCol w:w="4591"/>
      </w:tblGrid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Р/с №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Заттай норманың атауы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Өлшем бірлігі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Пайдалану мерзімі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"Қазақстан Республикасы ҰҚК Шекара қызметі" РММ-нің клубы</w:t>
            </w:r>
          </w:p>
        </w:tc>
        <w:tc>
          <w:tcPr>
            <w:tcW w:w="4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Аумақтық бөлімшелердің, ведомстволық бағынысты ұйымдардың, шекара басқармаларының, теңіз дивизиондарының, материалдық-техникалық қамтамасыз ету бөлімдерінің және Шекара академиясының әрбір клубтарына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Насихат пен қарсы насихат жөніндегі іс-шараларды жүргізуге арналған автомашина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жинақ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жыл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Клуб сахналарын жабдықтауға арналған жарық түсіргіш техникалық аппаратура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жинақ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жыл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Теледидар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жыл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Бейнекамера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жинақ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жыл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DVD ойнатқыш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жыл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Жазбасы бар DVD дискілері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жыл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Жазбасы жоқ DVD дискілері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жыл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Микрофондар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жыл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Эстрадалық-күшейткіш аппаратурасы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жинақ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жыл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Күшейткіш қондырғысы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жинақ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жыл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Үздіксіз қоректендіру көзі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жыл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Мультимедиа проекторы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жинақ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жыл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Жылжымалы экран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жыл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Кәсіби фотоаппарат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жинақ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жыл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Фотоаппарат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жинақ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жыл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Пианино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жыл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Аккордеон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жыл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Баян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жыл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Гитара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жыл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Домбра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жыл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0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Оркестр: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эстрадалық аспаптар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жинақ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лет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үрмелі аспаптар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жинақ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лет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ұлттық аспаптар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жинақ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лет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Клубтық бильярд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жинақ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жыл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Нардылар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жинақ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жыл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Үстел үстінде ойнайтын ойындар (дойбы, шахмат, домино)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жинақ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жыл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Үстел теннисі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жинақ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жыл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Тұрмыстық дауыс күшейткіш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жыл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Мемлекеттік Елтаңбасы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жыл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Мемлекеттік Туы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жыл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Ұлттық қауіпсіздік комитеті Шекара қызметінің туы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жыл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</w:tbl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Ескертпе: тұрақты жұмыс істейтін шығармашылық топ болған кезде Шекара қызметінің және Шекара академиясының бөлімшелеріне эстрадалық, үрмелі және халықтық аспаптар бөлінеді.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Насихаттау мен қарсы насихаттау іс-шараларын жүргізуге арналған автомобиль машинасы жүріп өту мүмкіндігі жоғары жүк көлігінің шанағында жинақталады.</w:t>
      </w:r>
    </w:p>
    <w:bookmarkStart w:name="z20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3-тарау. Шекара қызметі және Шекара академиясының бөлімшелеріндегі музейлерді, жауынгерлік даңқ бөлмелерін және кітапханаларды жабдықтау нормасы</w:t>
      </w:r>
    </w:p>
    <w:bookmarkEnd w:id="1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22"/>
        <w:gridCol w:w="6171"/>
        <w:gridCol w:w="574"/>
        <w:gridCol w:w="1017"/>
        <w:gridCol w:w="1461"/>
        <w:gridCol w:w="1018"/>
        <w:gridCol w:w="1237"/>
      </w:tblGrid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Р/с №</w:t>
            </w:r>
          </w:p>
        </w:tc>
        <w:tc>
          <w:tcPr>
            <w:tcW w:w="6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Заттай норманың атауы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Өлшем бірлігі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Пайдалану мерзімі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Шекара қызметі және Шекара академиясының музейлеріне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Әрбір жауынгерлік даңқ бөлмелеріне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Әрбір кітапханаға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Теледидар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жыл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DVD ойнатқыш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жыл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Фильмдер жазылған DVD дискілер, 1 DVD ойнатқышқа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жыл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Музыкалық орталық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жыл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</w:tr>
    </w:tbl>
    <w:bookmarkStart w:name="z21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4-тарау. Шекара қызметі және Шекара академиясының бөлімшелерін жабдықтау нормасы</w:t>
      </w:r>
    </w:p>
    <w:bookmarkEnd w:id="1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57"/>
        <w:gridCol w:w="4784"/>
        <w:gridCol w:w="445"/>
        <w:gridCol w:w="788"/>
        <w:gridCol w:w="2274"/>
        <w:gridCol w:w="958"/>
        <w:gridCol w:w="1132"/>
        <w:gridCol w:w="962"/>
      </w:tblGrid>
      <w:tr>
        <w:trPr>
          <w:trHeight w:val="30" w:hRule="atLeast"/>
        </w:trPr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Р/с №</w:t>
            </w:r>
          </w:p>
        </w:tc>
        <w:tc>
          <w:tcPr>
            <w:tcW w:w="4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Заттай норманың атауы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Өлшем бірлігі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Пайдалану мерзімі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Шекара қызметінің және Шекара академиясының әрбір бөлімшелеріне (теңіз дивизиондарынан басқа)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Әрбір теңіз дивизиондарына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Әрбір медециналық жәрдем көрсету пунктінің лазареттеріне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Шекаралық өкілдерінің әрбір кездесу пунктіне</w:t>
            </w:r>
          </w:p>
        </w:tc>
      </w:tr>
      <w:tr>
        <w:trPr>
          <w:trHeight w:val="30" w:hRule="atLeast"/>
        </w:trPr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Теледидар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жыл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DVD ойнатқыш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жыл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</w:tr>
      <w:tr>
        <w:trPr>
          <w:trHeight w:val="30" w:hRule="atLeast"/>
        </w:trPr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Фильмдер жазылған DVD дискілер, 1 DVD ойнатқышқа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жыл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</w:tr>
      <w:tr>
        <w:trPr>
          <w:trHeight w:val="30" w:hRule="atLeast"/>
        </w:trPr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Спутниктік антенна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жинақ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жыл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</w:tr>
      <w:tr>
        <w:trPr>
          <w:trHeight w:val="30" w:hRule="atLeast"/>
        </w:trPr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Музыкалық орталық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жыл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</w:tr>
      <w:tr>
        <w:trPr>
          <w:trHeight w:val="30" w:hRule="atLeast"/>
        </w:trPr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Проекциялық аппарат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жыл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</w:tr>
      <w:tr>
        <w:trPr>
          <w:trHeight w:val="30" w:hRule="atLeast"/>
        </w:trPr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Жылжымалы экран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жыл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</w:tr>
      <w:tr>
        <w:trPr>
          <w:trHeight w:val="30" w:hRule="atLeast"/>
        </w:trPr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Фотоаппарат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жинақ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жыл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Баян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жыл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</w:tr>
      <w:tr>
        <w:trPr>
          <w:trHeight w:val="30" w:hRule="atLeast"/>
        </w:trPr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Гитара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жыл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</w:tr>
      <w:tr>
        <w:trPr>
          <w:trHeight w:val="30" w:hRule="atLeast"/>
        </w:trPr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Домбра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жыл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</w:tr>
      <w:tr>
        <w:trPr>
          <w:trHeight w:val="30" w:hRule="atLeast"/>
        </w:trPr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Үстел ойындары (дойбы, шахмат, домино)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жинақ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жыл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</w:tr>
      <w:tr>
        <w:trPr>
          <w:trHeight w:val="30" w:hRule="atLeast"/>
        </w:trPr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Нарды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жинақ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жыл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</w:tr>
      <w:tr>
        <w:trPr>
          <w:trHeight w:val="30" w:hRule="atLeast"/>
        </w:trPr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4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Үстел теннисі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жинақ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жыл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</w:tr>
      <w:tr>
        <w:trPr>
          <w:trHeight w:val="30" w:hRule="atLeast"/>
        </w:trPr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4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Оқушы тақтасы (маркерлік)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жыл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</w:tr>
      <w:tr>
        <w:trPr>
          <w:trHeight w:val="30" w:hRule="atLeast"/>
        </w:trPr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4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Мемлекеттік Туы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жыл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4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Ұлттық қауіпсіздік комитеті Шекара қызметінің туы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жыл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4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Әлемнің саяси картасы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жыл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</w:tr>
      <w:tr>
        <w:trPr>
          <w:trHeight w:val="30" w:hRule="atLeast"/>
        </w:trPr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4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картасы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жыл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</w:tr>
      <w:tr>
        <w:trPr>
          <w:trHeight w:val="30" w:hRule="atLeast"/>
        </w:trPr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4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Мемлекеттік Елтаңбасы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жыл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4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Ұлттық қауіпсіздік комитеті Шекара қызметінің әскери-теңіз туы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жыл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</w:tr>
      <w:tr>
        <w:trPr>
          <w:trHeight w:val="30" w:hRule="atLeast"/>
        </w:trPr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4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қалашықтар аумағындағы көрнекі үгіт-насихат стенділер және/немесе баннерлер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жыл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4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Ақпараттық-тәрбие бөлмесіне арналған стенділер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жыл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</w:tr>
      <w:tr>
        <w:trPr>
          <w:trHeight w:val="30" w:hRule="atLeast"/>
        </w:trPr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4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Мерзімдік басылым*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жыл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</w:tr>
    </w:tbl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Ескертпе: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шекаралық катерлер 1, 2, 10, 11, 12, 13, 18, 19-тармақтарға сәйкес 1 бірлік көлемінде мүліктермен қамтамасыз етіледі;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2-рангілі шекаралық корабльдер 1, 2, 3, 4, 5, 10, 11, 12, 13, 18, 19-тармақтарға сәйкес мүліктермен қамтамасыз етіледі;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 мерзімдік басылымдарға жазылу ведомствоның бірінші басшысы бекіткен тізбеге сәйкес ұйымдастырылады.</w:t>
      </w:r>
    </w:p>
    <w:bookmarkStart w:name="z23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5-тарау. Шекара қызметі және Шекара академиясының баспаханаларын жабдықтау нормасы</w:t>
      </w:r>
    </w:p>
    <w:bookmarkEnd w:id="1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927"/>
        <w:gridCol w:w="5959"/>
        <w:gridCol w:w="897"/>
        <w:gridCol w:w="2274"/>
        <w:gridCol w:w="1243"/>
      </w:tblGrid>
      <w:tr>
        <w:trPr>
          <w:trHeight w:val="30" w:hRule="atLeast"/>
        </w:trPr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Р/с №</w:t>
            </w:r>
          </w:p>
        </w:tc>
        <w:tc>
          <w:tcPr>
            <w:tcW w:w="5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Заттай норманың атауы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Өлшем бірлігі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Пайдалану мерзімі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Баспахана</w:t>
            </w:r>
          </w:p>
        </w:tc>
      </w:tr>
      <w:tr>
        <w:trPr>
          <w:trHeight w:val="30" w:hRule="atLeast"/>
        </w:trPr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Қағаз кескіш машина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жыл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Әмбебап биговалды-кескіш перфорациондық станок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жыл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Фальцевалды машина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жыл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Картон кескіш станок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жыл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Түптегіш пресс (қысқыш)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жыл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5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Басуға (алтын түстес жіппен жүргізуге) арналған пресс, басуға арналған машина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жыл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5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 секциялы офсеттік теру машинасы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жыл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5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Бетті іріктейтін жабдықтар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жыл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5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Брошюра жасаушы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жыл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Терможелімдеу аппараты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жыл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5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Биговальды машина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жыл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5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Ламинатор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жыл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Офсеттік пластиналарға арналған шығару жабдығы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жыл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5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Монтаждау үстелі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жыл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5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А3 форматындағы полиграфиялық принтер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жыл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5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А3 форматындағы түрлі-түсті принтер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жыл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5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Фотошығарғыш қондырғылар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жыл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5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Жылтыр емес шынылы және шамы бар монтаждау үстелі (пленканың сапасын тексеріп көруге арналған шағын)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жыл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5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Пленкаларды пластиналарға шығаруға арналған көшіру рамасы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жыл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5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Пластиналарды шығаруға арналған процессор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жыл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5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Сапаны тексеруге арналған пластиналар қойғыш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жыл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5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Офсеттік үлгілерді бақылауға арналған монтаждық үстелі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жыл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5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Компьютерлік техника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жинақ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жыл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5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Фото шығаруға арналған принтер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жыл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5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Сканер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жыл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5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Қарайтын лупа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жыл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5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Көшіру рамкасы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жыл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5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Сыммен тігілетін бір аппараттық машина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жыл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5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Көшіру-көбейту аппараты ("Ризограф" немесе "Дупло")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жинақ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жыл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5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Тігісі жоқ қысқышымен жұмсақ қаптағыштағы брошюралар, кітаптар, журналдарды жасау үшін жабдық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жинақ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жыл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5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Қағаз кескіш машинасына арналған қосымша пышақ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жыл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5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Клише жасауға арналған гравировалды автомат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жыл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</w:tbl>
    <w:bookmarkStart w:name="z24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6-тарау. Шекара қызметі Әскери-патриоттық қызмет басқармасының ансамбль бөлімін жабдықтау нормасы</w:t>
      </w:r>
    </w:p>
    <w:bookmarkEnd w:id="2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84"/>
        <w:gridCol w:w="4196"/>
        <w:gridCol w:w="969"/>
        <w:gridCol w:w="1717"/>
        <w:gridCol w:w="3334"/>
      </w:tblGrid>
      <w:tr>
        <w:trPr>
          <w:trHeight w:val="30" w:hRule="atLeast"/>
        </w:trPr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Р/с №</w:t>
            </w:r>
          </w:p>
        </w:tc>
        <w:tc>
          <w:tcPr>
            <w:tcW w:w="4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Заттай норманың атауы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Өлшем бірлігі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Пайдалану мерзімі</w:t>
            </w:r>
          </w:p>
        </w:tc>
        <w:tc>
          <w:tcPr>
            <w:tcW w:w="3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Шекара қызметі Әскери-патриоттық қызмет басқармасының ансамбль бөлімі</w:t>
            </w:r>
          </w:p>
        </w:tc>
      </w:tr>
      <w:tr>
        <w:trPr>
          <w:trHeight w:val="30" w:hRule="atLeast"/>
        </w:trPr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Пианино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жыл</w:t>
            </w:r>
          </w:p>
        </w:tc>
        <w:tc>
          <w:tcPr>
            <w:tcW w:w="3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Синтезатор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жыл</w:t>
            </w:r>
          </w:p>
        </w:tc>
        <w:tc>
          <w:tcPr>
            <w:tcW w:w="3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Ұру қондырғысы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жинақ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жыл</w:t>
            </w:r>
          </w:p>
        </w:tc>
        <w:tc>
          <w:tcPr>
            <w:tcW w:w="3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Электрлі гитара (соло)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жыл</w:t>
            </w:r>
          </w:p>
        </w:tc>
        <w:tc>
          <w:tcPr>
            <w:tcW w:w="3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Электрлі гитара (ритм)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жыл</w:t>
            </w:r>
          </w:p>
        </w:tc>
        <w:tc>
          <w:tcPr>
            <w:tcW w:w="3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Электрлі гитара (бас)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жыл</w:t>
            </w:r>
          </w:p>
        </w:tc>
        <w:tc>
          <w:tcPr>
            <w:tcW w:w="3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Флейта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жыл</w:t>
            </w:r>
          </w:p>
        </w:tc>
        <w:tc>
          <w:tcPr>
            <w:tcW w:w="3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Флейта (пикколо)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жыл</w:t>
            </w:r>
          </w:p>
        </w:tc>
        <w:tc>
          <w:tcPr>
            <w:tcW w:w="3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Оркестрлік трубалар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жыл</w:t>
            </w:r>
          </w:p>
        </w:tc>
        <w:tc>
          <w:tcPr>
            <w:tcW w:w="3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Тромбон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жыл</w:t>
            </w:r>
          </w:p>
        </w:tc>
        <w:tc>
          <w:tcPr>
            <w:tcW w:w="3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Саксофон (альт)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жыл</w:t>
            </w:r>
          </w:p>
        </w:tc>
        <w:tc>
          <w:tcPr>
            <w:tcW w:w="3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Саксофон (тенор)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жыл</w:t>
            </w:r>
          </w:p>
        </w:tc>
        <w:tc>
          <w:tcPr>
            <w:tcW w:w="3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Саксофон (баритон)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жыл</w:t>
            </w:r>
          </w:p>
        </w:tc>
        <w:tc>
          <w:tcPr>
            <w:tcW w:w="3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4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Баяндар (концерттік)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жыл</w:t>
            </w:r>
          </w:p>
        </w:tc>
        <w:tc>
          <w:tcPr>
            <w:tcW w:w="3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4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Прима қобызы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жыл</w:t>
            </w:r>
          </w:p>
        </w:tc>
        <w:tc>
          <w:tcPr>
            <w:tcW w:w="3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4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Оркестрлік пюпитрлер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жыл</w:t>
            </w:r>
          </w:p>
        </w:tc>
        <w:tc>
          <w:tcPr>
            <w:tcW w:w="3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4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Ішектер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жинақ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жыл</w:t>
            </w:r>
          </w:p>
        </w:tc>
        <w:tc>
          <w:tcPr>
            <w:tcW w:w="3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4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Бейнекамера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жинақ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жыл</w:t>
            </w:r>
          </w:p>
        </w:tc>
        <w:tc>
          <w:tcPr>
            <w:tcW w:w="3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4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DVD ойнатқыш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жыл</w:t>
            </w:r>
          </w:p>
        </w:tc>
        <w:tc>
          <w:tcPr>
            <w:tcW w:w="3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4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Ұлғайтқыш аппаратура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жинақ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жыл</w:t>
            </w:r>
          </w:p>
        </w:tc>
        <w:tc>
          <w:tcPr>
            <w:tcW w:w="3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4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Жоғары класты ұлғайтқыш аппаратурасы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жинақ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жыл</w:t>
            </w:r>
          </w:p>
        </w:tc>
        <w:tc>
          <w:tcPr>
            <w:tcW w:w="3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4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Теледидар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жыл</w:t>
            </w:r>
          </w:p>
        </w:tc>
        <w:tc>
          <w:tcPr>
            <w:tcW w:w="3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4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Музыкалық орталық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жыл</w:t>
            </w:r>
          </w:p>
        </w:tc>
        <w:tc>
          <w:tcPr>
            <w:tcW w:w="3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4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Фотоаппарат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жыл</w:t>
            </w:r>
          </w:p>
        </w:tc>
        <w:tc>
          <w:tcPr>
            <w:tcW w:w="3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4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Микрофондар (әртүрлі)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жыл</w:t>
            </w:r>
          </w:p>
        </w:tc>
        <w:tc>
          <w:tcPr>
            <w:tcW w:w="3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4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Дыбыс күшейткіш және жазып алу үшін микшерлік пульт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жинақ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жыл</w:t>
            </w:r>
          </w:p>
        </w:tc>
        <w:tc>
          <w:tcPr>
            <w:tcW w:w="3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4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Ритм-бокс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жыл</w:t>
            </w:r>
          </w:p>
        </w:tc>
        <w:tc>
          <w:tcPr>
            <w:tcW w:w="3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4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Домбыра-тенор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жыл</w:t>
            </w:r>
          </w:p>
        </w:tc>
        <w:tc>
          <w:tcPr>
            <w:tcW w:w="3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4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Қыл қобыз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жыл</w:t>
            </w:r>
          </w:p>
        </w:tc>
        <w:tc>
          <w:tcPr>
            <w:tcW w:w="3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4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Домбыра-бас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жыл</w:t>
            </w:r>
          </w:p>
        </w:tc>
        <w:tc>
          <w:tcPr>
            <w:tcW w:w="3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4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 қобыз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жыл</w:t>
            </w:r>
          </w:p>
        </w:tc>
        <w:tc>
          <w:tcPr>
            <w:tcW w:w="3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4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Шертер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жыл</w:t>
            </w:r>
          </w:p>
        </w:tc>
        <w:tc>
          <w:tcPr>
            <w:tcW w:w="3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4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Жетіген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жыл</w:t>
            </w:r>
          </w:p>
        </w:tc>
        <w:tc>
          <w:tcPr>
            <w:tcW w:w="3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4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Аса таяқ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жыл</w:t>
            </w:r>
          </w:p>
        </w:tc>
        <w:tc>
          <w:tcPr>
            <w:tcW w:w="3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4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Дауылпаз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жыл</w:t>
            </w:r>
          </w:p>
        </w:tc>
        <w:tc>
          <w:tcPr>
            <w:tcW w:w="3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4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Саз сырнай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жыл</w:t>
            </w:r>
          </w:p>
        </w:tc>
        <w:tc>
          <w:tcPr>
            <w:tcW w:w="3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4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Шаң қобыз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жыл</w:t>
            </w:r>
          </w:p>
        </w:tc>
        <w:tc>
          <w:tcPr>
            <w:tcW w:w="3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4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Үлкен барабан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жыл</w:t>
            </w:r>
          </w:p>
        </w:tc>
        <w:tc>
          <w:tcPr>
            <w:tcW w:w="3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4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барабан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жыл</w:t>
            </w:r>
          </w:p>
        </w:tc>
        <w:tc>
          <w:tcPr>
            <w:tcW w:w="3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4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Шағын-диск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жыл</w:t>
            </w:r>
          </w:p>
        </w:tc>
        <w:tc>
          <w:tcPr>
            <w:tcW w:w="3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4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Вокалға арналған дыбыс күшейткіш аппаратурасы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жинақ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жыл</w:t>
            </w:r>
          </w:p>
        </w:tc>
        <w:tc>
          <w:tcPr>
            <w:tcW w:w="3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4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Акустикалық әсерлердің қондырғылары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жинақ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жыл</w:t>
            </w:r>
          </w:p>
        </w:tc>
        <w:tc>
          <w:tcPr>
            <w:tcW w:w="3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</w:tbl>
    <w:bookmarkStart w:name="z25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7-тарау. Жиынтықтармен жабдықтау нормасы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72"/>
        <w:gridCol w:w="7684"/>
        <w:gridCol w:w="871"/>
        <w:gridCol w:w="1873"/>
      </w:tblGrid>
      <w:tr>
        <w:trPr>
          <w:trHeight w:val="30" w:hRule="atLeast"/>
        </w:trPr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Р/с №</w:t>
            </w:r>
          </w:p>
        </w:tc>
        <w:tc>
          <w:tcPr>
            <w:tcW w:w="7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Заттай норманың атауы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Өлшем бірлігі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Эстрадаға арналған аспаптар жиынтығы</w:t>
            </w:r>
          </w:p>
        </w:tc>
      </w:tr>
      <w:tr>
        <w:trPr>
          <w:trHeight w:val="30" w:hRule="atLeast"/>
        </w:trPr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Ұрмалы қондырғы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жинақ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Колонкалары және күшейткіштері бар электрлі гитара (ритм-гитара және бас-гитара)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жинақ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Клавишті электрлі музыкалық аспап (синтезатор)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Шағын диск, флеш-карта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Вокалға арналған дыбыс күшейткіш аппаратура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жинақ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7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Аккустикалық эффект беретін қондырғы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жинақ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7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Микрофон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7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Микрофон қойғыш таған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Көркемөнерпаздар үрмелі оркестріне арналған аспаптар жиынтығы</w:t>
            </w:r>
          </w:p>
        </w:tc>
      </w:tr>
      <w:tr>
        <w:trPr>
          <w:trHeight w:val="30" w:hRule="atLeast"/>
        </w:trPr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7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Труба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7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"Б" трубасы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7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"С" трубасы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Туба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7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Баритон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7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Тенор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7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Альт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7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Үлкен барабан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7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барабан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7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Тәрелкелер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жинақ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7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Флейта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7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Флейта (пикколо)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7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Кларнет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 аспаптарының жиынтығы</w:t>
            </w:r>
          </w:p>
        </w:tc>
      </w:tr>
      <w:tr>
        <w:trPr>
          <w:trHeight w:val="30" w:hRule="atLeast"/>
        </w:trPr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7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Домбыра-тенор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7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Қобыз прима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7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Қыл қобыз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7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Домбыра-бас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7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Баян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7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Бас-қобыз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7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Шертер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7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Жетіген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7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Аса таяқ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7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Дауылпаз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7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Саз сырнай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7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барабан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7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Шаң қобыз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7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Флейта блогы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7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Қурай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7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Волынка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Психологиялық жеңілдену (релаксация) бөлмесіне арналған аппаратуралар мен мүліктердің жиынтығы</w:t>
            </w:r>
          </w:p>
        </w:tc>
      </w:tr>
      <w:tr>
        <w:trPr>
          <w:trHeight w:val="30" w:hRule="atLeast"/>
        </w:trPr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7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Теледидар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7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DVD-ойнатқыш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7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Музыкалық орталық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7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Дербес электрондық есептеуіш машина (процессор, реттегіш (мышка), монитор, дыбыс колонкалары, тыңдағыш, кілемше)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жинақ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7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Үздіксіз қоректендіру блогы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7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Принтер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7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Картридж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Клуб сахналарын жабдықтауға арналған жарық техникалық аппаратура жиынтығы</w:t>
            </w:r>
          </w:p>
        </w:tc>
      </w:tr>
      <w:tr>
        <w:trPr>
          <w:trHeight w:val="30" w:hRule="atLeast"/>
        </w:trPr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7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Прожектор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7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Төрткамералы софит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7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Снопосвет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7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Рампа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жинақ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7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 жақтан жарық бергіш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Насихат және қарсы насихаттау іс-шараларын жүргізуге арналған автомобиль машинасына жабдықтар жиынтығы</w:t>
            </w:r>
          </w:p>
        </w:tc>
      </w:tr>
      <w:tr>
        <w:trPr>
          <w:trHeight w:val="30" w:hRule="atLeast"/>
        </w:trPr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7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Компьютер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жинақ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7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Бейнекамера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жинақ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7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Үздіксіз қоректендіру блогы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жинақ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7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Сканер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жинақ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7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Түрлі-түсті принтер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жинақ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7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Желілік принтер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жинақ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7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А3 форматындағы көшіргіш-көбейткіш аппарат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жинақ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8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7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Картридж: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желілік принтерге арналған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түрлі-түсті принтерге арналған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7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Проектор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7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Жылжымалы экран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7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Музыкалық орталық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7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Дауыс зорайтқыш байланыс колонкасы бар күшейткіш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жинақ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  <w:tc>
          <w:tcPr>
            <w:tcW w:w="7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Микшерлі пульт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жинақ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7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Тұғырлы микрофон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жинақ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  <w:tc>
          <w:tcPr>
            <w:tcW w:w="7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Жарық түсіргіш аппаратура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жинақ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7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DVD-ойнатқыш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7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Теледидар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  <w:tc>
          <w:tcPr>
            <w:tcW w:w="7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Бензоагрегат (5квТ)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жинақ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  <w:tc>
          <w:tcPr>
            <w:tcW w:w="7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Дүние жүзінің саяси картасы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  <w:tc>
          <w:tcPr>
            <w:tcW w:w="7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картасы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</w:tbl>
    <w:bookmarkStart w:name="z26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8-тарау. Шекара академиясына арналған полиграфиялық жабдықтармен жабдықтау нормасы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95"/>
        <w:gridCol w:w="5078"/>
        <w:gridCol w:w="1021"/>
        <w:gridCol w:w="2590"/>
        <w:gridCol w:w="1416"/>
      </w:tblGrid>
      <w:tr>
        <w:trPr>
          <w:trHeight w:val="30" w:hRule="atLeast"/>
        </w:trPr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Р/с №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Заттай норманың атауы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Өлшем бірлігі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Пайдалану мерзімі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Баспаханаға арналған саны</w:t>
            </w:r>
          </w:p>
        </w:tc>
      </w:tr>
      <w:tr>
        <w:trPr>
          <w:trHeight w:val="30" w:hRule="atLeast"/>
        </w:trPr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Компьютер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жыл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Қағаз кескіш машина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жыл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Шағын баспахана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жыл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Брошюра жасағыш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жыл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Терможелімдеу аппараты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жыл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Биговалдаушы машина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жыл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Степлер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жыл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Ламинатор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жыл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А3 форматындағы полиграфиялық сканер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жыл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А3 форматындағы полиграфиялық принтер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жыл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Офсеттік теру машинасы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жыл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А3 форматындағы түрлі-түсті (ақ-қара) принтер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жыл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Көшіру рамасы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жыл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Сканер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жыл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</w:tbl>
    <w:bookmarkStart w:name="z27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9-тарау. Шекара қызметі Әскери-патриоттық қызмет басқармасының редакциясын және баспахана бөлімін жабдықтау нормасы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71"/>
        <w:gridCol w:w="2818"/>
        <w:gridCol w:w="963"/>
        <w:gridCol w:w="1706"/>
        <w:gridCol w:w="2071"/>
        <w:gridCol w:w="1335"/>
        <w:gridCol w:w="1336"/>
      </w:tblGrid>
      <w:tr>
        <w:trPr>
          <w:trHeight w:val="30" w:hRule="atLeast"/>
        </w:trPr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Р/с №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Заттай норманың атауы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Өлшем бірлігі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Пайдалану мерзімі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Ведомствалық газет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Журнал редакциясы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Телефото студия</w:t>
            </w:r>
          </w:p>
        </w:tc>
      </w:tr>
      <w:tr>
        <w:trPr>
          <w:trHeight w:val="30" w:hRule="atLeast"/>
        </w:trPr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Теледидар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жыл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Диктофон (портативті)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жыл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</w:tr>
      <w:tr>
        <w:trPr>
          <w:trHeight w:val="30" w:hRule="atLeast"/>
        </w:trPr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Фотоаппарат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жыл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Телефотостудияға арналған аппаратура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жинақ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жыл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Плоттер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жинақ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жыл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Ұйымдастыру техникасы (компьютерлер)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жинақ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жыл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Көшіру-көбейту машинасы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жинақ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жыл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Түсті ризограф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жинақ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жыл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</w:tr>
      <w:tr>
        <w:trPr>
          <w:trHeight w:val="30" w:hRule="atLeast"/>
        </w:trPr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А3 форматындағы ламинатор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жыл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Қағаз жойғыш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жыл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</w:tr>
      <w:tr>
        <w:trPr>
          <w:trHeight w:val="30" w:hRule="atLeast"/>
        </w:trPr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Бейнекамера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жинақ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жыл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Лазерлік фотопринтер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жыл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</w:tr>
      <w:tr>
        <w:trPr>
          <w:trHeight w:val="30" w:hRule="atLeast"/>
        </w:trPr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Монтаждық жабдық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жыл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А3 фото-принтерлері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жыл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Фотооптика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жыл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А3 форматындағы брошюралауға арналған аппарат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жыл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Жарықтандыру құралдарының жиынтығы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жыл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