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9fbe" w14:textId="5599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22 ақпандағы № 11 қаулысы. Қазақстан Республикасының Әділет министрлігінде 2021 жылғы 9 наурызда № 22309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заңдарына сәйкес және Қазақстан Республикасының Ұлттық Банкі Басқармасының қаулыларын жетілдіру мақсатында Қазақстан Республикасы Ұлттық Банкі Басқармасы ҚАУЛЫ ЕТЕДІ:</w:t>
      </w:r>
    </w:p>
    <w:bookmarkStart w:name="z2" w:id="0"/>
    <w:p>
      <w:pPr>
        <w:spacing w:after="0"/>
        <w:ind w:left="0"/>
        <w:jc w:val="both"/>
      </w:pPr>
      <w:r>
        <w:rPr>
          <w:rFonts w:ascii="Times New Roman"/>
          <w:b w:val="false"/>
          <w:i w:val="false"/>
          <w:color w:val="000000"/>
          <w:sz w:val="28"/>
        </w:rPr>
        <w:t xml:space="preserve">
      1. Қазақстан Республикасы Ұлттық Банкі Басқармасының есептілікті ұсыну мәселелері бойынша өзгерістер мен толықтырулар енгізілетін кейбір қаулыларының тізбесі (бұдан әрі – Тізбе)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xml:space="preserve">
      2.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Республикасының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болып тіркелген, 2015 жылғы 2 маусымда "Әділет" ақпараттық-құқықтық жүйесінде жарияланған)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19-қосымшалардың</w:t>
      </w:r>
      <w:r>
        <w:rPr>
          <w:rFonts w:ascii="Times New Roman"/>
          <w:b w:val="false"/>
          <w:i w:val="false"/>
          <w:color w:val="000000"/>
          <w:sz w:val="28"/>
        </w:rPr>
        <w:t xml:space="preserve"> қолданысы 2021 жылғы 30 маусымға дейін, қоса алғанда, тоқтатыла тұрсын, тоқтатыла тұрған кезеңде: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қолданылады деп белгіленсін.</w:t>
      </w:r>
    </w:p>
    <w:bookmarkStart w:name="z9" w:id="2"/>
    <w:p>
      <w:pPr>
        <w:spacing w:after="0"/>
        <w:ind w:left="0"/>
        <w:jc w:val="both"/>
      </w:pPr>
      <w:r>
        <w:rPr>
          <w:rFonts w:ascii="Times New Roman"/>
          <w:b w:val="false"/>
          <w:i w:val="false"/>
          <w:color w:val="000000"/>
          <w:sz w:val="28"/>
        </w:rPr>
        <w:t xml:space="preserve">
      3. "Екінші деңгейдегі банктердің пруденциалдық нормативтерді орындауы туралы есептілік тізбесін, нысандарын, мерзімдерін және оларды ұсыну қағидаларын бекіту туралы" Қазақстан Республикасының Ұлттық Банкі Басқармасының 2015 жылғы 8 мамырдағы №75 қаулысына (нормативтік құқықтық актілерді мемлекеттік тіркеу тізілімінде № 11162 болып тіркелген, 2015 жылғы 2 маусымда "Әділет" ақпараттық-құқықтық жүйесінде жарияланған) </w:t>
      </w:r>
      <w:r>
        <w:rPr>
          <w:rFonts w:ascii="Times New Roman"/>
          <w:b w:val="false"/>
          <w:i w:val="false"/>
          <w:color w:val="000000"/>
          <w:sz w:val="28"/>
        </w:rPr>
        <w:t>11-қосымшаның</w:t>
      </w:r>
      <w:r>
        <w:rPr>
          <w:rFonts w:ascii="Times New Roman"/>
          <w:b w:val="false"/>
          <w:i w:val="false"/>
          <w:color w:val="000000"/>
          <w:sz w:val="28"/>
        </w:rPr>
        <w:t xml:space="preserve"> қолданысы 2021 жылғы 31 наурызға дейін, қоса алғанда, тоқтатыла тұрсын, тоқтатыла тұрған кезеңде бұл қосымша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қолданылады деп белгіленсін. </w:t>
      </w:r>
    </w:p>
    <w:bookmarkEnd w:id="2"/>
    <w:bookmarkStart w:name="z10" w:id="3"/>
    <w:p>
      <w:pPr>
        <w:spacing w:after="0"/>
        <w:ind w:left="0"/>
        <w:jc w:val="both"/>
      </w:pPr>
      <w:r>
        <w:rPr>
          <w:rFonts w:ascii="Times New Roman"/>
          <w:b w:val="false"/>
          <w:i w:val="false"/>
          <w:color w:val="000000"/>
          <w:sz w:val="28"/>
        </w:rPr>
        <w:t xml:space="preserve">
      4.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19672 болып тіркелген, 2019 жылғы 9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26-қосымшаның</w:t>
      </w:r>
      <w:r>
        <w:rPr>
          <w:rFonts w:ascii="Times New Roman"/>
          <w:b w:val="false"/>
          <w:i w:val="false"/>
          <w:color w:val="000000"/>
          <w:sz w:val="28"/>
        </w:rPr>
        <w:t xml:space="preserve"> қолданысы 2021 жылғы 30 маусымға дейін, қоса алғанда, тоқтатыла тұрсын, тоқтата тұру кезеңінде осы қосымша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қолданылады деп белгіленсін </w:t>
      </w:r>
    </w:p>
    <w:bookmarkEnd w:id="3"/>
    <w:bookmarkStart w:name="z11" w:id="4"/>
    <w:p>
      <w:pPr>
        <w:spacing w:after="0"/>
        <w:ind w:left="0"/>
        <w:jc w:val="both"/>
      </w:pPr>
      <w:r>
        <w:rPr>
          <w:rFonts w:ascii="Times New Roman"/>
          <w:b w:val="false"/>
          <w:i w:val="false"/>
          <w:color w:val="000000"/>
          <w:sz w:val="28"/>
        </w:rPr>
        <w:t xml:space="preserve">
      5.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Республикасының Ұлттық Банкі Басқармасының 2019 жылғы 28 қарашадағы № 223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19701 болып тіркелген, 2019 жылғы 12 желтоқсанда Қазақстан Республикасы нормативтік құқықтық актілерінің эталондық бақылау банкінде жарияланған) 2-қосымшаның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6-кестелерінің</w:t>
      </w:r>
      <w:r>
        <w:rPr>
          <w:rFonts w:ascii="Times New Roman"/>
          <w:b w:val="false"/>
          <w:i w:val="false"/>
          <w:color w:val="000000"/>
          <w:sz w:val="28"/>
        </w:rPr>
        <w:t xml:space="preserve"> қолданысы 2021 жылғы 30 маусымға дейін, қоса алғанда тоқтатыла тұрсын, тоқтата тұру кезеңінде осы кестелер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қолданылады деп белгіленсін.</w:t>
      </w:r>
    </w:p>
    <w:bookmarkEnd w:id="4"/>
    <w:bookmarkStart w:name="z12" w:id="5"/>
    <w:p>
      <w:pPr>
        <w:spacing w:after="0"/>
        <w:ind w:left="0"/>
        <w:jc w:val="both"/>
      </w:pPr>
      <w:r>
        <w:rPr>
          <w:rFonts w:ascii="Times New Roman"/>
          <w:b w:val="false"/>
          <w:i w:val="false"/>
          <w:color w:val="000000"/>
          <w:sz w:val="28"/>
        </w:rPr>
        <w:t>
      6. Қаржы нарығы статистикасы департаменті (А.М. Боранбаева)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15"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w:t>
      </w:r>
    </w:p>
    <w:bookmarkEnd w:id="8"/>
    <w:p>
      <w:pPr>
        <w:spacing w:after="0"/>
        <w:ind w:left="0"/>
        <w:jc w:val="both"/>
      </w:pPr>
      <w:r>
        <w:rPr>
          <w:rFonts w:ascii="Times New Roman"/>
          <w:b w:val="false"/>
          <w:i w:val="false"/>
          <w:color w:val="000000"/>
          <w:sz w:val="28"/>
        </w:rPr>
        <w:t xml:space="preserve">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7-тармағында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9"/>
    <w:p>
      <w:pPr>
        <w:spacing w:after="0"/>
        <w:ind w:left="0"/>
        <w:jc w:val="both"/>
      </w:pPr>
      <w:r>
        <w:rPr>
          <w:rFonts w:ascii="Times New Roman"/>
          <w:b w:val="false"/>
          <w:i w:val="false"/>
          <w:color w:val="000000"/>
          <w:sz w:val="28"/>
        </w:rPr>
        <w:t>
      7. 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7" w:id="10"/>
    <w:p>
      <w:pPr>
        <w:spacing w:after="0"/>
        <w:ind w:left="0"/>
        <w:jc w:val="both"/>
      </w:pPr>
      <w:r>
        <w:rPr>
          <w:rFonts w:ascii="Times New Roman"/>
          <w:b w:val="false"/>
          <w:i w:val="false"/>
          <w:color w:val="000000"/>
          <w:sz w:val="28"/>
        </w:rPr>
        <w:t>
      8. Осы қаулының орындалуын бақылау Қазақстан Республикасының Ұлттық Банкі Төрағасының орынбасары А.М. Баймағамбетовке жүктелсін.</w:t>
      </w:r>
    </w:p>
    <w:bookmarkEnd w:id="10"/>
    <w:bookmarkStart w:name="z18" w:id="11"/>
    <w:p>
      <w:pPr>
        <w:spacing w:after="0"/>
        <w:ind w:left="0"/>
        <w:jc w:val="both"/>
      </w:pPr>
      <w:r>
        <w:rPr>
          <w:rFonts w:ascii="Times New Roman"/>
          <w:b w:val="false"/>
          <w:i w:val="false"/>
          <w:color w:val="000000"/>
          <w:sz w:val="28"/>
        </w:rPr>
        <w:t xml:space="preserve">
      9. Осы қаулы Тізбенің 2021 жылғы 1 шілдеден бастап қолданысқа енгізілетін </w:t>
      </w:r>
      <w:r>
        <w:rPr>
          <w:rFonts w:ascii="Times New Roman"/>
          <w:b w:val="false"/>
          <w:i w:val="false"/>
          <w:color w:val="000000"/>
          <w:sz w:val="28"/>
        </w:rPr>
        <w:t>5-тармағының</w:t>
      </w:r>
      <w:r>
        <w:rPr>
          <w:rFonts w:ascii="Times New Roman"/>
          <w:b w:val="false"/>
          <w:i w:val="false"/>
          <w:color w:val="000000"/>
          <w:sz w:val="28"/>
        </w:rPr>
        <w:t xml:space="preserve"> жиырма бесінші абзацын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2020 жылғы "___"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22 ақпандағы</w:t>
            </w:r>
            <w:r>
              <w:br/>
            </w:r>
            <w:r>
              <w:rPr>
                <w:rFonts w:ascii="Times New Roman"/>
                <w:b w:val="false"/>
                <w:i w:val="false"/>
                <w:color w:val="000000"/>
                <w:sz w:val="20"/>
              </w:rPr>
              <w:t xml:space="preserve">№ 11 Қаулыға </w:t>
            </w:r>
            <w:r>
              <w:br/>
            </w: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Қазақстан Республикасы Ұлттық Банкі Басқармасының есептілікті ұсыну мәселелері бойынша өзгерістер мен толықтырулар енгізілетін кейбір қаулыларының тізбесі</w:t>
      </w:r>
    </w:p>
    <w:bookmarkEnd w:id="12"/>
    <w:p>
      <w:pPr>
        <w:spacing w:after="0"/>
        <w:ind w:left="0"/>
        <w:jc w:val="both"/>
      </w:pPr>
      <w:bookmarkStart w:name="z21" w:id="13"/>
      <w:r>
        <w:rPr>
          <w:rFonts w:ascii="Times New Roman"/>
          <w:b w:val="false"/>
          <w:i w:val="false"/>
          <w:color w:val="ff0000"/>
          <w:sz w:val="28"/>
        </w:rPr>
        <w:t xml:space="preserve">
      1.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02.12.2025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Күші жойылды - ҚР Ұлттық Банкі Басқармасының 02.12.2025 </w:t>
      </w:r>
      <w:r>
        <w:rPr>
          <w:rFonts w:ascii="Times New Roman"/>
          <w:b w:val="false"/>
          <w:i w:val="false"/>
          <w:color w:val="000000"/>
          <w:sz w:val="28"/>
        </w:rPr>
        <w:t>№ 88</w:t>
      </w:r>
      <w:r>
        <w:rPr>
          <w:rFonts w:ascii="Times New Roman"/>
          <w:b w:val="false"/>
          <w:i w:val="false"/>
          <w:color w:val="000000"/>
          <w:sz w:val="28"/>
        </w:rPr>
        <w:t>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Ұлттық Банкі Басқармасының 19.12.2022 </w:t>
      </w:r>
      <w:r>
        <w:rPr>
          <w:rFonts w:ascii="Times New Roman"/>
          <w:b w:val="false"/>
          <w:i w:val="false"/>
          <w:color w:val="000000"/>
          <w:sz w:val="28"/>
        </w:rPr>
        <w:t>№ 118</w:t>
      </w:r>
      <w:r>
        <w:rPr>
          <w:rFonts w:ascii="Times New Roman"/>
          <w:b w:val="false"/>
          <w:i w:val="false"/>
          <w:color w:val="00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Ұлттық Банкі Басқармасының 24.12.2025 </w:t>
      </w:r>
      <w:r>
        <w:rPr>
          <w:rFonts w:ascii="Times New Roman"/>
          <w:b w:val="false"/>
          <w:i w:val="false"/>
          <w:color w:val="000000"/>
          <w:sz w:val="28"/>
        </w:rPr>
        <w:t>№ 110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Күші жойылды - ҚР Ұлттық Банкі Басқармасының 24.11.2025 </w:t>
      </w:r>
      <w:r>
        <w:rPr>
          <w:rFonts w:ascii="Times New Roman"/>
          <w:b w:val="false"/>
          <w:i w:val="false"/>
          <w:color w:val="000000"/>
          <w:sz w:val="28"/>
        </w:rPr>
        <w:t>№ 80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Күші жойылды - ҚР Ұлттық Банкі Басқармасының 02.12.2025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Күші жойылды - ҚР Ұлттық Банкі Басқармасының 02.12.2025 </w:t>
      </w:r>
      <w:r>
        <w:rPr>
          <w:rFonts w:ascii="Times New Roman"/>
          <w:b w:val="false"/>
          <w:i w:val="false"/>
          <w:color w:val="000000"/>
          <w:sz w:val="28"/>
        </w:rPr>
        <w:t>№ 86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құқықытық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ff0000"/>
          <w:sz w:val="28"/>
        </w:rPr>
        <w:t>№ 119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75 қаулысына </w:t>
            </w:r>
            <w:r>
              <w:br/>
            </w:r>
            <w:r>
              <w:rPr>
                <w:rFonts w:ascii="Times New Roman"/>
                <w:b w:val="false"/>
                <w:i w:val="false"/>
                <w:color w:val="000000"/>
                <w:sz w:val="20"/>
              </w:rPr>
              <w:t>3-қосымша</w:t>
            </w:r>
          </w:p>
        </w:tc>
      </w:tr>
    </w:tbl>
    <w:bookmarkStart w:name="z735" w:id="14"/>
    <w:p>
      <w:pPr>
        <w:spacing w:after="0"/>
        <w:ind w:left="0"/>
        <w:jc w:val="left"/>
      </w:pPr>
      <w:r>
        <w:rPr>
          <w:rFonts w:ascii="Times New Roman"/>
          <w:b/>
          <w:i w:val="false"/>
          <w:color w:val="000000"/>
        </w:rPr>
        <w:t xml:space="preserve"> Әкімшілік деректер жинауға арналған нысан </w:t>
      </w:r>
    </w:p>
    <w:bookmarkEnd w:id="1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www.natіonalbank.kz интернет-ресурста орналастырылған </w:t>
      </w:r>
    </w:p>
    <w:bookmarkStart w:name="z736" w:id="15"/>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w:t>
      </w:r>
    </w:p>
    <w:bookmarkEnd w:id="15"/>
    <w:p>
      <w:pPr>
        <w:spacing w:after="0"/>
        <w:ind w:left="0"/>
        <w:jc w:val="both"/>
      </w:pPr>
      <w:r>
        <w:rPr>
          <w:rFonts w:ascii="Times New Roman"/>
          <w:b w:val="false"/>
          <w:i w:val="false"/>
          <w:color w:val="000000"/>
          <w:sz w:val="28"/>
        </w:rPr>
        <w:t>
      Әкімшілік деректер нысанының индексі: 2-BVU_RA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 жылғы "___"________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салымдар және Ұлттық Банкке қойылатын өзге де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жергілікті атқарушы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Ұлттық Банк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корреспонденттік шоттар бойынша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атқарушы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"ААА"-дан "АА-"-ке дейінгі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белгілеген, сатып алуға арналған талаптарға сәйкес келетін ипотекалық тұрғын үй қарыздары, сондай-ақ олар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 пайызынан 85 (сексен бес) пайызына дейін қоса алғандағы шекте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77, 80 және 81-жолдарында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75, 76, 77, 78, 79, 80 және 81-жолдарында көрсетілген қарыздарды, сондай-ақ жее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75, 76, 77, 78, 79, 80 және 81-жолдарында көрсетілген қарыздарды, сондай-ақ жеке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75, 76, 77, 78, 79, 80 және 81-жолдарында көрсетілген қарыздарды, сондай-ақ жеке тұлғаларға берілген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r>
              <w:rPr>
                <w:rFonts w:ascii="Times New Roman"/>
                <w:b w:val="false"/>
                <w:i w:val="false"/>
                <w:color w:val="000000"/>
                <w:sz w:val="20"/>
              </w:rPr>
              <w:t>
1) қарыз сомасы меншікті капиталдан 0,2 (нөл бүтін оннан екі) пайыздан аспайды;</w:t>
            </w:r>
          </w:p>
          <w:p>
            <w:pPr>
              <w:spacing w:after="20"/>
              <w:ind w:left="20"/>
              <w:jc w:val="both"/>
            </w:pPr>
            <w:r>
              <w:rPr>
                <w:rFonts w:ascii="Times New Roman"/>
                <w:b w:val="false"/>
                <w:i w:val="false"/>
                <w:color w:val="000000"/>
                <w:sz w:val="20"/>
              </w:rPr>
              <w:t>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 шеңберінде заңды тұлғаларға теңгемен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 бойынша "kzА+"-тен "kzА-"-ке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корреспонденттік шоттар бойынша Standard &amp; Poor's агенттігінің "ВВ+"-тен "В+"-ке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"ВВ+"-дан "ВВ"-ға дейінгі (қоса алғанда) борыштық рейтингі бар немесе басқа рейтингтік агенттіктердің бірінің осыған ұқсас деңгейдегі рейтингі бар бейрезидент-банкке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 (осы кестенің 49 және 50-жолдарында көрсетілген активтер бойынша есептелген сыйақыларды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үкіметтеріне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"ВВВ+"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3 (үш) жылдан астам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"ВВВ+"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3 (үш) жылға дейінгі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қоспағанда, жеке тұлғаларға 2016 жылғы 1 қаңтарға дейін берілген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3 (үш) жылдан астам мерзімге берілген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3 (үш) жылға дейінгі мерзімге берілген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 - 2019 жылғы 31 желтоқсан аралығында берілген қамтамасыз етілмеген қарыздар, оның ішінде №170 Нормативтерге 5-қосымшаның 80-жолына сәйкес есептелетін келесі критерийлердің біреуіне сәйкес келетін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өзге қарыздар, оның ішінде тұтынушылық қарыздар (ипотекалық тұрғын үй қарыздарын, осы кестенің 80-жолында көрсетілген жеке тұлғаларға берілген қарыздарды және №170 Нормативтерге 5-1-қосымшада көрсетілген кепілсіз тұтынушылық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200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200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аспайды;</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120 АЕК-тен 200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 АЕК-тен 400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800 АЕК-тен 2000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аралықта тұр;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800 АЕК-тен 2000 АЕК-ке дейінгі аралықта тұр;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400 АЕК-тен 800 АЕК-ке дейінгі аралықта тұр;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2000 АЕК-тен асады;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800 АЕК-тен 2000 АЕК-ке дейінгі аралықта тұр;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ұқсас деңгейдегі рейтингі бар резидент ұйымдардағы, тиісті рейтингтік бағасы жоқ резидент ұйымдардағы және Standard &amp; Poor's агенттігінің "ВВВ"-дан "В+"-ке дейінгі борыштық рейтингі немесе басқа рейтингтік агенттіктердің бірінің ұқсас деңгейдегі рейтингі бар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ұқсас деңгейдегі рейтингі бар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 ВВВ+"-тен "kzВВВ-"-ке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корреспонденттік шоттар бойынша Standard &amp; Poor's агенттігінің "В+"-тен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 банкке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акцияларға (жарғылық капиталға қатысу үлесі) инвестициялары, мерзімсіз қаржы құралдары, заңды тұлғалардың реттелген борышы, ХҚЕС-ке сәйкес банктің қаржылық есептілігін жасау кезінде шоғырландырылатын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(оннан) кем пайызды құрайтын, негізгі капиталдың 10 (он)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шығарылған акциялардың (жарғылық капиталға қатысу үлестерінің) 10 (он) және одан да көп пайызы бар қаржы ұйымының жай акцияларына банктің инвестициялар сомасы және жиынтығында №170 нормативтердің 10-тармағында көрсетілген реттеушілік түзетулерді қолданғаннан кейін банктің негізгі капиталы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және № 170 нормативтердің 11-тармағының үшінші, төртінші және бесінші абзацтарында көрсетілген негізгі капиталдан шегерілуге тиіс соманың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үкіметтеріне ұсынылған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банктеріне ұсынылған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ұқсас деңгейдегі рейтингі бар халықаралық қаржы ұйымдарына ұсынылған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ұқсас деңгейдегі рейтингі бар елдердің жергілікті билік органдарына ұсынылған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ұқсас деңгейдегі рейтингі бар бейрезидент ұйымдарға және тиісті рейтингтік бағасы жоқ бейрезидент ұйымдарға ұсынылған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"В+" төмен борыштық рейтингі немесе басқа рейтингтік агенттіктердің бірінің осыған ұқсас деңгейдегі рейтингі бар бейрезидент ұйымдарға, тиісті рейтингтік бағасы жоқ бейрезидент ұйымдарға және тиісті валюталық түсімі жоқ және (немесе) валюталық тәуекелдері қарыз алушының тарапынан тиісті хеджирлеу құралдарымен өтелмеген бейрезидент ұйымдарға шетел валютасымен 3 (үш) жылдан аса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берілген және Standard &amp; Poor's агенттігінің "В+" төмен борыштық рейтингі немесе басқа рейтингтік агенттіктердің бірінің осыған ұқсас деңгейдегі рейтингі бар бейрезидент ұйымдарға, тиісті рейтингтік бағасы жоқ бейрезидент ұйымдарға және тиісті валюталық түсімі жоқ және (немесе) валюталық тәуекелдері қарыз алушының тарапынан тиісті хеджирлеу құралдарымен өтелмеген бейрезидент ұйымдарға шетел валютасымен 3 (үш) жылға дейінгі мерзімге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ұсынылған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w:t>
            </w:r>
          </w:p>
          <w:p>
            <w:pPr>
              <w:spacing w:after="20"/>
              <w:ind w:left="20"/>
              <w:jc w:val="both"/>
            </w:pPr>
            <w:r>
              <w:rPr>
                <w:rFonts w:ascii="Times New Roman"/>
                <w:b w:val="false"/>
                <w:i w:val="false"/>
                <w:color w:val="000000"/>
                <w:sz w:val="20"/>
              </w:rPr>
              <w:t>
1) қарыз алушы берешегінің мөлшері 2000 АЕК-тен асады;</w:t>
            </w:r>
          </w:p>
          <w:p>
            <w:pPr>
              <w:spacing w:after="20"/>
              <w:ind w:left="20"/>
              <w:jc w:val="both"/>
            </w:pPr>
            <w:r>
              <w:rPr>
                <w:rFonts w:ascii="Times New Roman"/>
                <w:b w:val="false"/>
                <w:i w:val="false"/>
                <w:color w:val="000000"/>
                <w:sz w:val="20"/>
              </w:rPr>
              <w:t>
2) жылдық пайыздық көрсеткіштегі артық төлем мөлшері 0 (нөлден) бастап 30 (отызға) дейінгі аралықта тұр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1) қарыз алушы берешегінің мөлшері 800 АЕК-тен 2000 АЕК-ке дейінгі аралықта тұр;</w:t>
            </w:r>
          </w:p>
          <w:p>
            <w:pPr>
              <w:spacing w:after="20"/>
              <w:ind w:left="20"/>
              <w:jc w:val="both"/>
            </w:pPr>
            <w:r>
              <w:rPr>
                <w:rFonts w:ascii="Times New Roman"/>
                <w:b w:val="false"/>
                <w:i w:val="false"/>
                <w:color w:val="000000"/>
                <w:sz w:val="20"/>
              </w:rPr>
              <w:t>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1) қарыз алушы берешегінің мөлшері 2000 АЕК-тен асады;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1) қарыз алушы берешегінің мөлшері 2000 АЕК-тен асады; 2) жылдық пайыздық көрсеткіштегі артық төлем мөлшері 30 (отыз) пайыздан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ұқсас деңгейдегі рейтингі бар бейрезидент ұйымдардағы және тиісті рейтингтік бағасы жоқ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ұқсас деңгейдегі рейтингі бар бейрезидент ұйымдардағы және тиісті рейтингтік бағасы жоқ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рейтингтік агенттіктердің бірінің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ұқсас деңгейдегі рейтингі бар бейрезидент ұйымдар және тиісті рейтингтік бағасы жоқ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тұрған және Standard &amp; Рооr's агенттігінің "ВВ+"-тен "ВВ-"-ке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 ВВ+"-тен "kzВВ-"-ке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 Шет мемлекеттер тізбесі:</w:t>
      </w:r>
    </w:p>
    <w:p>
      <w:pPr>
        <w:spacing w:after="0"/>
        <w:ind w:left="0"/>
        <w:jc w:val="both"/>
      </w:pPr>
      <w:r>
        <w:rPr>
          <w:rFonts w:ascii="Times New Roman"/>
          <w:b w:val="false"/>
          <w:i w:val="false"/>
          <w:color w:val="000000"/>
          <w:sz w:val="28"/>
        </w:rPr>
        <w:t>
      1) Андорра Княздігі;</w:t>
      </w:r>
    </w:p>
    <w:p>
      <w:pPr>
        <w:spacing w:after="0"/>
        <w:ind w:left="0"/>
        <w:jc w:val="both"/>
      </w:pPr>
      <w:r>
        <w:rPr>
          <w:rFonts w:ascii="Times New Roman"/>
          <w:b w:val="false"/>
          <w:i w:val="false"/>
          <w:color w:val="000000"/>
          <w:sz w:val="28"/>
        </w:rPr>
        <w:t>
      2) Антигуа және Барбуда мемлекеті;</w:t>
      </w:r>
    </w:p>
    <w:p>
      <w:pPr>
        <w:spacing w:after="0"/>
        <w:ind w:left="0"/>
        <w:jc w:val="both"/>
      </w:pPr>
      <w:r>
        <w:rPr>
          <w:rFonts w:ascii="Times New Roman"/>
          <w:b w:val="false"/>
          <w:i w:val="false"/>
          <w:color w:val="000000"/>
          <w:sz w:val="28"/>
        </w:rPr>
        <w:t>
      3) Багам аралдарының Достастығы;</w:t>
      </w:r>
    </w:p>
    <w:p>
      <w:pPr>
        <w:spacing w:after="0"/>
        <w:ind w:left="0"/>
        <w:jc w:val="both"/>
      </w:pPr>
      <w:r>
        <w:rPr>
          <w:rFonts w:ascii="Times New Roman"/>
          <w:b w:val="false"/>
          <w:i w:val="false"/>
          <w:color w:val="000000"/>
          <w:sz w:val="28"/>
        </w:rPr>
        <w:t>
      4) Барбадос мемлекеті;</w:t>
      </w:r>
    </w:p>
    <w:p>
      <w:pPr>
        <w:spacing w:after="0"/>
        <w:ind w:left="0"/>
        <w:jc w:val="both"/>
      </w:pPr>
      <w:r>
        <w:rPr>
          <w:rFonts w:ascii="Times New Roman"/>
          <w:b w:val="false"/>
          <w:i w:val="false"/>
          <w:color w:val="000000"/>
          <w:sz w:val="28"/>
        </w:rPr>
        <w:t>
      5) Бахрейн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Доминикан Республикасы;</w:t>
      </w:r>
    </w:p>
    <w:p>
      <w:pPr>
        <w:spacing w:after="0"/>
        <w:ind w:left="0"/>
        <w:jc w:val="both"/>
      </w:pPr>
      <w:r>
        <w:rPr>
          <w:rFonts w:ascii="Times New Roman"/>
          <w:b w:val="false"/>
          <w:i w:val="false"/>
          <w:color w:val="000000"/>
          <w:sz w:val="28"/>
        </w:rPr>
        <w:t>
      13) Индонезия Республикасы;</w:t>
      </w:r>
    </w:p>
    <w:p>
      <w:pPr>
        <w:spacing w:after="0"/>
        <w:ind w:left="0"/>
        <w:jc w:val="both"/>
      </w:pPr>
      <w:r>
        <w:rPr>
          <w:rFonts w:ascii="Times New Roman"/>
          <w:b w:val="false"/>
          <w:i w:val="false"/>
          <w:color w:val="000000"/>
          <w:sz w:val="28"/>
        </w:rPr>
        <w:t>
      14) Испания (Канар аралдарының аумағы бөлігінде ғана);</w:t>
      </w:r>
    </w:p>
    <w:p>
      <w:pPr>
        <w:spacing w:after="0"/>
        <w:ind w:left="0"/>
        <w:jc w:val="both"/>
      </w:pPr>
      <w:r>
        <w:rPr>
          <w:rFonts w:ascii="Times New Roman"/>
          <w:b w:val="false"/>
          <w:i w:val="false"/>
          <w:color w:val="000000"/>
          <w:sz w:val="28"/>
        </w:rPr>
        <w:t>
      15) Кипр Республикасы;</w:t>
      </w:r>
    </w:p>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17) Ислам Федеральдық Комор аралдары Республикасы;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Малайзия (Лабуан анклавының аумағы бөлігінде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Лихтенштейн Княздігі;</w:t>
      </w:r>
    </w:p>
    <w:p>
      <w:pPr>
        <w:spacing w:after="0"/>
        <w:ind w:left="0"/>
        <w:jc w:val="both"/>
      </w:pPr>
      <w:r>
        <w:rPr>
          <w:rFonts w:ascii="Times New Roman"/>
          <w:b w:val="false"/>
          <w:i w:val="false"/>
          <w:color w:val="000000"/>
          <w:sz w:val="28"/>
        </w:rPr>
        <w:t>
      22) Маврикий Республикасы;</w:t>
      </w:r>
    </w:p>
    <w:p>
      <w:pPr>
        <w:spacing w:after="0"/>
        <w:ind w:left="0"/>
        <w:jc w:val="both"/>
      </w:pPr>
      <w:r>
        <w:rPr>
          <w:rFonts w:ascii="Times New Roman"/>
          <w:b w:val="false"/>
          <w:i w:val="false"/>
          <w:color w:val="000000"/>
          <w:sz w:val="28"/>
        </w:rPr>
        <w:t>
      23) Португалия (Мадейра аралдарының аумағы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Маршалл аралдары Республикасы;</w:t>
      </w:r>
    </w:p>
    <w:p>
      <w:pPr>
        <w:spacing w:after="0"/>
        <w:ind w:left="0"/>
        <w:jc w:val="both"/>
      </w:pPr>
      <w:r>
        <w:rPr>
          <w:rFonts w:ascii="Times New Roman"/>
          <w:b w:val="false"/>
          <w:i w:val="false"/>
          <w:color w:val="000000"/>
          <w:sz w:val="28"/>
        </w:rPr>
        <w:t>
      27) Монако Княздігі;</w:t>
      </w:r>
    </w:p>
    <w:p>
      <w:pPr>
        <w:spacing w:after="0"/>
        <w:ind w:left="0"/>
        <w:jc w:val="both"/>
      </w:pPr>
      <w:r>
        <w:rPr>
          <w:rFonts w:ascii="Times New Roman"/>
          <w:b w:val="false"/>
          <w:i w:val="false"/>
          <w:color w:val="000000"/>
          <w:sz w:val="28"/>
        </w:rPr>
        <w:t>
      28) Мьянма Одағы;</w:t>
      </w:r>
    </w:p>
    <w:p>
      <w:pPr>
        <w:spacing w:after="0"/>
        <w:ind w:left="0"/>
        <w:jc w:val="both"/>
      </w:pPr>
      <w:r>
        <w:rPr>
          <w:rFonts w:ascii="Times New Roman"/>
          <w:b w:val="false"/>
          <w:i w:val="false"/>
          <w:color w:val="000000"/>
          <w:sz w:val="28"/>
        </w:rPr>
        <w:t>
      29) Науру Республикасы;</w:t>
      </w:r>
    </w:p>
    <w:p>
      <w:pPr>
        <w:spacing w:after="0"/>
        <w:ind w:left="0"/>
        <w:jc w:val="both"/>
      </w:pPr>
      <w:r>
        <w:rPr>
          <w:rFonts w:ascii="Times New Roman"/>
          <w:b w:val="false"/>
          <w:i w:val="false"/>
          <w:color w:val="000000"/>
          <w:sz w:val="28"/>
        </w:rPr>
        <w:t>
      30) Нидерланд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Жаңа Зеландия (Кука және Ниуэ аралдарының аумағы бөлігінде ғана);</w:t>
      </w:r>
    </w:p>
    <w:p>
      <w:pPr>
        <w:spacing w:after="0"/>
        <w:ind w:left="0"/>
        <w:jc w:val="both"/>
      </w:pPr>
      <w:r>
        <w:rPr>
          <w:rFonts w:ascii="Times New Roman"/>
          <w:b w:val="false"/>
          <w:i w:val="false"/>
          <w:color w:val="000000"/>
          <w:sz w:val="28"/>
        </w:rPr>
        <w:t>
      33) Біріккен Араб Әмірліктері (Дубай қаласының аумағы бөлігінде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Самоа Тәуелсіз Мемлекеті;</w:t>
      </w:r>
    </w:p>
    <w:p>
      <w:pPr>
        <w:spacing w:after="0"/>
        <w:ind w:left="0"/>
        <w:jc w:val="both"/>
      </w:pPr>
      <w:r>
        <w:rPr>
          <w:rFonts w:ascii="Times New Roman"/>
          <w:b w:val="false"/>
          <w:i w:val="false"/>
          <w:color w:val="000000"/>
          <w:sz w:val="28"/>
        </w:rPr>
        <w:t>
      37) Сейшель аралдары Республикасы;</w:t>
      </w:r>
    </w:p>
    <w:p>
      <w:pPr>
        <w:spacing w:after="0"/>
        <w:ind w:left="0"/>
        <w:jc w:val="both"/>
      </w:pPr>
      <w:r>
        <w:rPr>
          <w:rFonts w:ascii="Times New Roman"/>
          <w:b w:val="false"/>
          <w:i w:val="false"/>
          <w:color w:val="000000"/>
          <w:sz w:val="28"/>
        </w:rPr>
        <w:t>
      38) Сент-Винсент және Гренадин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Ұлыбритания мен Солтүстік Ирландияның Біріккен Корольдігі</w:t>
      </w:r>
    </w:p>
    <w:p>
      <w:pPr>
        <w:spacing w:after="0"/>
        <w:ind w:left="0"/>
        <w:jc w:val="both"/>
      </w:pPr>
      <w:r>
        <w:rPr>
          <w:rFonts w:ascii="Times New Roman"/>
          <w:b w:val="false"/>
          <w:i w:val="false"/>
          <w:color w:val="000000"/>
          <w:sz w:val="28"/>
        </w:rPr>
        <w:t>
      (мынадай аумақтар бөлігінде ғана):</w:t>
      </w:r>
    </w:p>
    <w:p>
      <w:pPr>
        <w:spacing w:after="0"/>
        <w:ind w:left="0"/>
        <w:jc w:val="both"/>
      </w:pPr>
      <w:r>
        <w:rPr>
          <w:rFonts w:ascii="Times New Roman"/>
          <w:b w:val="false"/>
          <w:i w:val="false"/>
          <w:color w:val="000000"/>
          <w:sz w:val="28"/>
        </w:rPr>
        <w:t>
      Ангилья аралдары;</w:t>
      </w:r>
    </w:p>
    <w:p>
      <w:pPr>
        <w:spacing w:after="0"/>
        <w:ind w:left="0"/>
        <w:jc w:val="both"/>
      </w:pPr>
      <w:r>
        <w:rPr>
          <w:rFonts w:ascii="Times New Roman"/>
          <w:b w:val="false"/>
          <w:i w:val="false"/>
          <w:color w:val="000000"/>
          <w:sz w:val="28"/>
        </w:rPr>
        <w:t>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Мэн аралы;</w:t>
      </w:r>
    </w:p>
    <w:p>
      <w:pPr>
        <w:spacing w:after="0"/>
        <w:ind w:left="0"/>
        <w:jc w:val="both"/>
      </w:pPr>
      <w:r>
        <w:rPr>
          <w:rFonts w:ascii="Times New Roman"/>
          <w:b w:val="false"/>
          <w:i w:val="false"/>
          <w:color w:val="000000"/>
          <w:sz w:val="28"/>
        </w:rPr>
        <w:t>
      Норманд аралдары (Гернси, Джерси, Сарк, Олдерни аралдары);</w:t>
      </w:r>
    </w:p>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бөлігінде ғана);</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Филиппин Республикасы;</w:t>
      </w:r>
    </w:p>
    <w:p>
      <w:pPr>
        <w:spacing w:after="0"/>
        <w:ind w:left="0"/>
        <w:jc w:val="both"/>
      </w:pPr>
      <w:r>
        <w:rPr>
          <w:rFonts w:ascii="Times New Roman"/>
          <w:b w:val="false"/>
          <w:i w:val="false"/>
          <w:color w:val="000000"/>
          <w:sz w:val="28"/>
        </w:rPr>
        <w:t>
      45) Шри-Ланка Демократиялық Республикасы.</w:t>
      </w:r>
    </w:p>
    <w:p>
      <w:pPr>
        <w:spacing w:after="0"/>
        <w:ind w:left="0"/>
        <w:jc w:val="both"/>
      </w:pPr>
      <w:r>
        <w:rPr>
          <w:rFonts w:ascii="Times New Roman"/>
          <w:b w:val="false"/>
          <w:i w:val="false"/>
          <w:color w:val="000000"/>
          <w:sz w:val="28"/>
        </w:rPr>
        <w:t xml:space="preserve">
      Атауы________________Мекенжайы 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бар болса)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w:t>
            </w:r>
            <w:r>
              <w:br/>
            </w:r>
            <w:r>
              <w:rPr>
                <w:rFonts w:ascii="Times New Roman"/>
                <w:b w:val="false"/>
                <w:i w:val="false"/>
                <w:color w:val="000000"/>
                <w:sz w:val="20"/>
              </w:rPr>
              <w:t xml:space="preserve">отырып мөлшерленген </w:t>
            </w:r>
            <w:r>
              <w:br/>
            </w:r>
            <w:r>
              <w:rPr>
                <w:rFonts w:ascii="Times New Roman"/>
                <w:b w:val="false"/>
                <w:i w:val="false"/>
                <w:color w:val="000000"/>
                <w:sz w:val="20"/>
              </w:rPr>
              <w:t xml:space="preserve">активтердің талдамасы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739" w:id="17"/>
    <w:p>
      <w:pPr>
        <w:spacing w:after="0"/>
        <w:ind w:left="0"/>
        <w:jc w:val="left"/>
      </w:pPr>
      <w:r>
        <w:rPr>
          <w:rFonts w:ascii="Times New Roman"/>
          <w:b/>
          <w:i w:val="false"/>
          <w:color w:val="000000"/>
        </w:rPr>
        <w:t xml:space="preserve"> Әкімшілік деректер нысанын толтыру бойынша түсіндірме Кредиттік тәуекел ескеріле отырып мөлшерленген активтердің талдамасы туралы есеп (индексі - 2-BVU_RA, кезеңділігі – ай сайын)</w:t>
      </w:r>
    </w:p>
    <w:bookmarkEnd w:id="17"/>
    <w:bookmarkStart w:name="z740" w:id="18"/>
    <w:p>
      <w:pPr>
        <w:spacing w:after="0"/>
        <w:ind w:left="0"/>
        <w:jc w:val="left"/>
      </w:pPr>
      <w:r>
        <w:rPr>
          <w:rFonts w:ascii="Times New Roman"/>
          <w:b/>
          <w:i w:val="false"/>
          <w:color w:val="000000"/>
        </w:rPr>
        <w:t xml:space="preserve"> 1-тарау. Жалпы ережелер</w:t>
      </w:r>
    </w:p>
    <w:bookmarkEnd w:id="18"/>
    <w:bookmarkStart w:name="z741" w:id="19"/>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активтердің талдамасы туралы есеп" әкімшілік деректер нысанын (бұдан әрі – Нысан) толтыру бойынша бірыңғай талаптарды айқындайды.</w:t>
      </w:r>
    </w:p>
    <w:bookmarkEnd w:id="19"/>
    <w:bookmarkStart w:name="z742" w:id="2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20"/>
    <w:bookmarkStart w:name="z743" w:id="21"/>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21"/>
    <w:bookmarkStart w:name="z744" w:id="22"/>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адамлар адамдар қол қояды.</w:t>
      </w:r>
    </w:p>
    <w:bookmarkEnd w:id="22"/>
    <w:bookmarkStart w:name="z745" w:id="23"/>
    <w:p>
      <w:pPr>
        <w:spacing w:after="0"/>
        <w:ind w:left="0"/>
        <w:jc w:val="left"/>
      </w:pPr>
      <w:r>
        <w:rPr>
          <w:rFonts w:ascii="Times New Roman"/>
          <w:b/>
          <w:i w:val="false"/>
          <w:color w:val="000000"/>
        </w:rPr>
        <w:t xml:space="preserve"> 2-тарау. Нысанды толтыру бойынша түсіндірме</w:t>
      </w:r>
    </w:p>
    <w:bookmarkEnd w:id="23"/>
    <w:bookmarkStart w:name="z746" w:id="24"/>
    <w:p>
      <w:pPr>
        <w:spacing w:after="0"/>
        <w:ind w:left="0"/>
        <w:jc w:val="both"/>
      </w:pPr>
      <w:r>
        <w:rPr>
          <w:rFonts w:ascii="Times New Roman"/>
          <w:b w:val="false"/>
          <w:i w:val="false"/>
          <w:color w:val="000000"/>
          <w:sz w:val="28"/>
        </w:rPr>
        <w:t>
      5. 3-бағанда кредиттік тәуекел дәрежесі бойынша мөлшерленуге жататын активтер сомасы көрсетіледі.</w:t>
      </w:r>
    </w:p>
    <w:bookmarkEnd w:id="24"/>
    <w:bookmarkStart w:name="z747" w:id="25"/>
    <w:p>
      <w:pPr>
        <w:spacing w:after="0"/>
        <w:ind w:left="0"/>
        <w:jc w:val="both"/>
      </w:pPr>
      <w:r>
        <w:rPr>
          <w:rFonts w:ascii="Times New Roman"/>
          <w:b w:val="false"/>
          <w:i w:val="false"/>
          <w:color w:val="000000"/>
          <w:sz w:val="28"/>
        </w:rPr>
        <w:t>
      6. 4-бағанда активтердің әрбір тобы үшін пайыздармен тәуекел дәрежесі көрсетіледі.</w:t>
      </w:r>
    </w:p>
    <w:bookmarkEnd w:id="25"/>
    <w:bookmarkStart w:name="z748" w:id="26"/>
    <w:p>
      <w:pPr>
        <w:spacing w:after="0"/>
        <w:ind w:left="0"/>
        <w:jc w:val="both"/>
      </w:pPr>
      <w:r>
        <w:rPr>
          <w:rFonts w:ascii="Times New Roman"/>
          <w:b w:val="false"/>
          <w:i w:val="false"/>
          <w:color w:val="000000"/>
          <w:sz w:val="28"/>
        </w:rPr>
        <w:t>
      7. 5-бағанда 3-бағанда көрсетілген, пайыздармен тәуекел дәрежесіне көбейтілген активтер сомасы көрсетіледі (4-баған).</w:t>
      </w:r>
    </w:p>
    <w:bookmarkEnd w:id="26"/>
    <w:bookmarkStart w:name="z749" w:id="27"/>
    <w:p>
      <w:pPr>
        <w:spacing w:after="0"/>
        <w:ind w:left="0"/>
        <w:jc w:val="both"/>
      </w:pPr>
      <w:r>
        <w:rPr>
          <w:rFonts w:ascii="Times New Roman"/>
          <w:b w:val="false"/>
          <w:i w:val="false"/>
          <w:color w:val="000000"/>
          <w:sz w:val="28"/>
        </w:rPr>
        <w:t>
      8. Мәліметтер болмаған жағдайда есепті кезеңде Нысан толтырылмайды және ұсынылмайды.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4-қосымша</w:t>
            </w:r>
          </w:p>
        </w:tc>
      </w:tr>
    </w:tbl>
    <w:bookmarkStart w:name="z752" w:id="28"/>
    <w:p>
      <w:pPr>
        <w:spacing w:after="0"/>
        <w:ind w:left="0"/>
        <w:jc w:val="left"/>
      </w:pPr>
      <w:r>
        <w:rPr>
          <w:rFonts w:ascii="Times New Roman"/>
          <w:b/>
          <w:i w:val="false"/>
          <w:color w:val="000000"/>
        </w:rPr>
        <w:t xml:space="preserve"> Әкімшілік деректерді жинауға арналған нысан</w:t>
      </w:r>
    </w:p>
    <w:bookmarkEnd w:id="2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www.natіonalbank.kz интернет-ресурсында орналастырылған</w:t>
      </w:r>
    </w:p>
    <w:bookmarkStart w:name="z753" w:id="29"/>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 туралы есеп</w:t>
      </w:r>
    </w:p>
    <w:bookmarkEnd w:id="29"/>
    <w:p>
      <w:pPr>
        <w:spacing w:after="0"/>
        <w:ind w:left="0"/>
        <w:jc w:val="both"/>
      </w:pPr>
      <w:r>
        <w:rPr>
          <w:rFonts w:ascii="Times New Roman"/>
          <w:b w:val="false"/>
          <w:i w:val="false"/>
          <w:color w:val="000000"/>
          <w:sz w:val="28"/>
        </w:rPr>
        <w:t>
      Әкімшілік деректер нысанының индексі: 2-BVU_ RUІVO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Пайыздармен конверсия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ІІІ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жылға дейін қоса алғанда бастапқы өтеу мерзімі бар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және орта кәсіпкерлікке жататын субъектілердің үшінші тұлғалар алдындағы міндеттемелерін қамтамасыз ету үшін оларға берілген банктің кепілдіктері мен кепілгерліктері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арнайы қаржы компаниясына ұсынған бір жылдан астам бастапқы өтеу мерзімі бар өтімділік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 Мекенжайы ___________________________ </w:t>
      </w:r>
    </w:p>
    <w:p>
      <w:pPr>
        <w:spacing w:after="0"/>
        <w:ind w:left="0"/>
        <w:jc w:val="both"/>
      </w:pPr>
      <w:r>
        <w:rPr>
          <w:rFonts w:ascii="Times New Roman"/>
          <w:b w:val="false"/>
          <w:i w:val="false"/>
          <w:color w:val="000000"/>
          <w:sz w:val="28"/>
        </w:rPr>
        <w:t xml:space="preserve">
      Телефоны 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(ол бар болса)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 __ жылы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 xml:space="preserve">талдамасы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 xml:space="preserve">қосымша </w:t>
            </w:r>
          </w:p>
        </w:tc>
      </w:tr>
    </w:tbl>
    <w:bookmarkStart w:name="z755" w:id="30"/>
    <w:p>
      <w:pPr>
        <w:spacing w:after="0"/>
        <w:ind w:left="0"/>
        <w:jc w:val="left"/>
      </w:pPr>
      <w:r>
        <w:rPr>
          <w:rFonts w:ascii="Times New Roman"/>
          <w:b/>
          <w:i w:val="false"/>
          <w:color w:val="000000"/>
        </w:rPr>
        <w:t xml:space="preserve"> Әкімшілік деректер нысанын толтыру бойынша түсіндірме Кредиттік тәуекел ескеріле отырып мөлшерленген шартты және ықтимал міндеттемелердің талдамасы туралы есеп (индексі - 1-BVU_ RUІVO, кезеңділігі - ай сайын)</w:t>
      </w:r>
    </w:p>
    <w:bookmarkEnd w:id="30"/>
    <w:bookmarkStart w:name="z756" w:id="31"/>
    <w:p>
      <w:pPr>
        <w:spacing w:after="0"/>
        <w:ind w:left="0"/>
        <w:jc w:val="left"/>
      </w:pPr>
      <w:r>
        <w:rPr>
          <w:rFonts w:ascii="Times New Roman"/>
          <w:b/>
          <w:i w:val="false"/>
          <w:color w:val="000000"/>
        </w:rPr>
        <w:t xml:space="preserve"> 1-тарау. Жалпы ережелер</w:t>
      </w:r>
    </w:p>
    <w:bookmarkEnd w:id="31"/>
    <w:bookmarkStart w:name="z757" w:id="32"/>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bookmarkEnd w:id="32"/>
    <w:bookmarkStart w:name="z758" w:id="3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33"/>
    <w:bookmarkStart w:name="z759" w:id="34"/>
    <w:p>
      <w:pPr>
        <w:spacing w:after="0"/>
        <w:ind w:left="0"/>
        <w:jc w:val="both"/>
      </w:pPr>
      <w:r>
        <w:rPr>
          <w:rFonts w:ascii="Times New Roman"/>
          <w:b w:val="false"/>
          <w:i w:val="false"/>
          <w:color w:val="000000"/>
          <w:sz w:val="28"/>
        </w:rPr>
        <w:t>
      3. Нысанды екінші деңгейдегі банктер әр айдың біріндегі жағдай бойынша ай сайын жасайды. Нысандағы деректер мың теңгемен толтырылады.</w:t>
      </w:r>
    </w:p>
    <w:bookmarkEnd w:id="34"/>
    <w:bookmarkStart w:name="z760" w:id="35"/>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адамдар қол қояды.</w:t>
      </w:r>
    </w:p>
    <w:bookmarkEnd w:id="35"/>
    <w:bookmarkStart w:name="z761" w:id="36"/>
    <w:p>
      <w:pPr>
        <w:spacing w:after="0"/>
        <w:ind w:left="0"/>
        <w:jc w:val="left"/>
      </w:pPr>
      <w:r>
        <w:rPr>
          <w:rFonts w:ascii="Times New Roman"/>
          <w:b/>
          <w:i w:val="false"/>
          <w:color w:val="000000"/>
        </w:rPr>
        <w:t xml:space="preserve"> 2-тарау Нысанды толтыру бойынша түсіндірме</w:t>
      </w:r>
    </w:p>
    <w:bookmarkEnd w:id="36"/>
    <w:bookmarkStart w:name="z762" w:id="37"/>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сәйкес толтырылады.</w:t>
      </w:r>
    </w:p>
    <w:bookmarkEnd w:id="37"/>
    <w:bookmarkStart w:name="z763" w:id="38"/>
    <w:p>
      <w:pPr>
        <w:spacing w:after="0"/>
        <w:ind w:left="0"/>
        <w:jc w:val="both"/>
      </w:pPr>
      <w:r>
        <w:rPr>
          <w:rFonts w:ascii="Times New Roman"/>
          <w:b w:val="false"/>
          <w:i w:val="false"/>
          <w:color w:val="000000"/>
          <w:sz w:val="28"/>
        </w:rPr>
        <w:t>
      6. 3-бағанда кредиттік тәуекел ескеріле отырып мөлшерленуге тиіс шартты және ықтимал міндеттемелер бойынша сома көрсетіледі.</w:t>
      </w:r>
    </w:p>
    <w:bookmarkEnd w:id="38"/>
    <w:bookmarkStart w:name="z764" w:id="39"/>
    <w:p>
      <w:pPr>
        <w:spacing w:after="0"/>
        <w:ind w:left="0"/>
        <w:jc w:val="both"/>
      </w:pPr>
      <w:r>
        <w:rPr>
          <w:rFonts w:ascii="Times New Roman"/>
          <w:b w:val="false"/>
          <w:i w:val="false"/>
          <w:color w:val="000000"/>
          <w:sz w:val="28"/>
        </w:rPr>
        <w:t>
      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bookmarkEnd w:id="39"/>
    <w:bookmarkStart w:name="z765" w:id="40"/>
    <w:p>
      <w:pPr>
        <w:spacing w:after="0"/>
        <w:ind w:left="0"/>
        <w:jc w:val="both"/>
      </w:pPr>
      <w:r>
        <w:rPr>
          <w:rFonts w:ascii="Times New Roman"/>
          <w:b w:val="false"/>
          <w:i w:val="false"/>
          <w:color w:val="000000"/>
          <w:sz w:val="28"/>
        </w:rPr>
        <w:t>
      8. Есепті кезеңде мәліметтер болмаған жағдайда Нысан толтырылмайды және ұсынылмайды.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14-қосымша</w:t>
            </w:r>
          </w:p>
        </w:tc>
      </w:tr>
    </w:tbl>
    <w:bookmarkStart w:name="z768" w:id="41"/>
    <w:p>
      <w:pPr>
        <w:spacing w:after="0"/>
        <w:ind w:left="0"/>
        <w:jc w:val="left"/>
      </w:pPr>
      <w:r>
        <w:rPr>
          <w:rFonts w:ascii="Times New Roman"/>
          <w:b/>
          <w:i w:val="false"/>
          <w:color w:val="000000"/>
        </w:rPr>
        <w:t xml:space="preserve"> Әкімшілік деректерді жинауға арналған нысан Ұсынылады: Қазақстан Республикасының Ұлттық Банкіне Әкімшілік деректердің нысаны www.natіonalbank.kz интернет-ресурсында орналастырылған Аптаның (айдың) әрбір жұмыс күні үшін әрбір шетел валютасы бойынша валюталық позициялар және валюталық нетто-позиция туралы есеп</w:t>
      </w:r>
    </w:p>
    <w:bookmarkEnd w:id="41"/>
    <w:p>
      <w:pPr>
        <w:spacing w:after="0"/>
        <w:ind w:left="0"/>
        <w:jc w:val="both"/>
      </w:pPr>
      <w:r>
        <w:rPr>
          <w:rFonts w:ascii="Times New Roman"/>
          <w:b w:val="false"/>
          <w:i w:val="false"/>
          <w:color w:val="000000"/>
          <w:sz w:val="28"/>
        </w:rPr>
        <w:t>
      Әкімшілік деректер нысанының индексі: 1-BVU_DVP</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xml:space="preserve">
      Есепті кезең: 20__ жылғы "___" ________________ </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аптадан кейінгі аптаның бесінші жұмыс күнінен кешіктірмей апта сайын.</w:t>
      </w:r>
    </w:p>
    <w:p>
      <w:pPr>
        <w:spacing w:after="0"/>
        <w:ind w:left="0"/>
        <w:jc w:val="both"/>
      </w:pPr>
      <w:r>
        <w:rPr>
          <w:rFonts w:ascii="Times New Roman"/>
          <w:b w:val="false"/>
          <w:i w:val="false"/>
          <w:color w:val="000000"/>
          <w:sz w:val="28"/>
        </w:rPr>
        <w:t>
      Есепті аптада күнтізбелік ай аяқталған кезде аяқталатын айға қатысты есепті аптаның күнтізбелік күндері үшін және аяқталатын айдан кейінгі айдың есепті аптасының күнтізбелік күндері үшін бөлек, аяқталатын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немесе Fіtch немесе Moody's Іnvestors Servіce агенттіктерінің (бұдан әрі – басқа рейтингтік агенттіктер) осыған ұқсас деңгейдегі рейтингі бар елдердің шетел валюталары және "еуро" валютасы, сондай-ақ аффинирленген қымбат металдар бойынша ашық валюталық позиция (ұзын немесе қысқа) лимиті – Standard&amp;Poor's агенттігінің "А" төмен емес тәуелсіз рейтингі немесе басқа рейтингтік агенттіктердің осыған ұқсас деңгейдегі рейтингі бар елдердің шетел валюталары және "еуро" валютасы бойынша ұзақ валюталық позициясын қоспағанда меншікті капитал шамасынан 12,5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Standard&amp;Poor's агенттігінің "А" төмен емес тәуелсіз рейтингі немесе басқа рейтингтік агенттіктердің осыған ұқсас деңгейдегі рейтингі бар елдердің шетел валюталары және "еуро" валютасы бойынша ұзақ валюталық позициясының лимиті – меншікті капитал шамасынан 7,5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Standard&amp;Poor's агенттігінің "А" төмен емес тәуелсіз рейтингі немесе басқа рейтингтік агенттіктердің осыған ұқсас деңгейдегі рейтингі бар елдердің шетел валюталары бойынша ашық валюталық (ұзақ және қысқа) позициясының лимиті – банктің меншікті капиталы шамасынан 5 пайыз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меншікті капитал шамасынан 12,5 пайыз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ұзақ және (немесе) қысқа позициясының лимиті - меншікті капиталдан 50 пайыз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1.Қолма-қол шетел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Алу(төлеу) үшін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Нетто-позиция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 Мекенжайы ___________________________ </w:t>
      </w:r>
    </w:p>
    <w:p>
      <w:pPr>
        <w:spacing w:after="0"/>
        <w:ind w:left="0"/>
        <w:jc w:val="both"/>
      </w:pPr>
      <w:r>
        <w:rPr>
          <w:rFonts w:ascii="Times New Roman"/>
          <w:b w:val="false"/>
          <w:i w:val="false"/>
          <w:color w:val="000000"/>
          <w:sz w:val="28"/>
        </w:rPr>
        <w:t xml:space="preserve">
      Телефоны 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w:t>
            </w:r>
            <w:r>
              <w:br/>
            </w:r>
            <w:r>
              <w:rPr>
                <w:rFonts w:ascii="Times New Roman"/>
                <w:b w:val="false"/>
                <w:i w:val="false"/>
                <w:color w:val="000000"/>
                <w:sz w:val="20"/>
              </w:rPr>
              <w:t>күні үшін әрбір шетел валютасы</w:t>
            </w:r>
            <w:r>
              <w:br/>
            </w:r>
            <w:r>
              <w:rPr>
                <w:rFonts w:ascii="Times New Roman"/>
                <w:b w:val="false"/>
                <w:i w:val="false"/>
                <w:color w:val="000000"/>
                <w:sz w:val="20"/>
              </w:rPr>
              <w:t>бойынша валюталық позициялар</w:t>
            </w:r>
            <w:r>
              <w:br/>
            </w:r>
            <w:r>
              <w:rPr>
                <w:rFonts w:ascii="Times New Roman"/>
                <w:b w:val="false"/>
                <w:i w:val="false"/>
                <w:color w:val="000000"/>
                <w:sz w:val="20"/>
              </w:rPr>
              <w:t>және валюталық нетто-позиция</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70" w:id="42"/>
    <w:p>
      <w:pPr>
        <w:spacing w:after="0"/>
        <w:ind w:left="0"/>
        <w:jc w:val="left"/>
      </w:pPr>
      <w:r>
        <w:rPr>
          <w:rFonts w:ascii="Times New Roman"/>
          <w:b/>
          <w:i w:val="false"/>
          <w:color w:val="000000"/>
        </w:rPr>
        <w:t xml:space="preserve"> Әкімшілік деректер нысанын толтыру бойынша түсіндірме Аптаның (айдың) әрбір жұмыс күні үшін әрбір шетел валютасы бойынша валюталық позициялар және валюталық нетто-позиция туралы есеп (индексі - 1-BVU_DVP, кезеңділігі - апта сайын)</w:t>
      </w:r>
    </w:p>
    <w:bookmarkEnd w:id="42"/>
    <w:bookmarkStart w:name="z771" w:id="43"/>
    <w:p>
      <w:pPr>
        <w:spacing w:after="0"/>
        <w:ind w:left="0"/>
        <w:jc w:val="left"/>
      </w:pPr>
      <w:r>
        <w:rPr>
          <w:rFonts w:ascii="Times New Roman"/>
          <w:b/>
          <w:i w:val="false"/>
          <w:color w:val="000000"/>
        </w:rPr>
        <w:t xml:space="preserve"> 1-тарау. Жалпы ережелер</w:t>
      </w:r>
    </w:p>
    <w:bookmarkEnd w:id="43"/>
    <w:bookmarkStart w:name="z772" w:id="44"/>
    <w:p>
      <w:pPr>
        <w:spacing w:after="0"/>
        <w:ind w:left="0"/>
        <w:jc w:val="both"/>
      </w:pPr>
      <w:r>
        <w:rPr>
          <w:rFonts w:ascii="Times New Roman"/>
          <w:b w:val="false"/>
          <w:i w:val="false"/>
          <w:color w:val="000000"/>
          <w:sz w:val="28"/>
        </w:rPr>
        <w:t>
      1. Осы түсіндірме (бұдан әрі – Түсіндірме) "Аптаның (айдың) әрбір жұмыс күні үшін әрбір шетел валютасы бойынша валюталық позициялар және валюталық нетто-позиция туралы есеп" әкімшілік деректер нысанын (бұдан әрі – Нысан) толтыру бойынша бірыңғай талаптарды айқындайды.</w:t>
      </w:r>
    </w:p>
    <w:bookmarkEnd w:id="44"/>
    <w:bookmarkStart w:name="z773" w:id="4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w:t>
      </w:r>
    </w:p>
    <w:bookmarkEnd w:id="45"/>
    <w:bookmarkStart w:name="z774" w:id="46"/>
    <w:p>
      <w:pPr>
        <w:spacing w:after="0"/>
        <w:ind w:left="0"/>
        <w:jc w:val="both"/>
      </w:pPr>
      <w:r>
        <w:rPr>
          <w:rFonts w:ascii="Times New Roman"/>
          <w:b w:val="false"/>
          <w:i w:val="false"/>
          <w:color w:val="000000"/>
          <w:sz w:val="28"/>
        </w:rPr>
        <w:t>
      3. Нысан апта сайын жасалады және есепті кезеңнің әрбір жұмыс күні үшін толтырылады.</w:t>
      </w:r>
    </w:p>
    <w:bookmarkEnd w:id="46"/>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Нысандағы деректер мың теңгемен толтырылады.</w:t>
      </w:r>
    </w:p>
    <w:bookmarkStart w:name="z775" w:id="47"/>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адамдар қол қояды.</w:t>
      </w:r>
    </w:p>
    <w:bookmarkEnd w:id="47"/>
    <w:bookmarkStart w:name="z776" w:id="48"/>
    <w:p>
      <w:pPr>
        <w:spacing w:after="0"/>
        <w:ind w:left="0"/>
        <w:jc w:val="left"/>
      </w:pPr>
      <w:r>
        <w:rPr>
          <w:rFonts w:ascii="Times New Roman"/>
          <w:b/>
          <w:i w:val="false"/>
          <w:color w:val="000000"/>
        </w:rPr>
        <w:t xml:space="preserve"> 2-тарау. Нысанды толтыру бойынша түсіндірме</w:t>
      </w:r>
    </w:p>
    <w:bookmarkEnd w:id="48"/>
    <w:bookmarkStart w:name="z777" w:id="49"/>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49"/>
    <w:bookmarkStart w:name="z778" w:id="50"/>
    <w:p>
      <w:pPr>
        <w:spacing w:after="0"/>
        <w:ind w:left="0"/>
        <w:jc w:val="both"/>
      </w:pPr>
      <w:r>
        <w:rPr>
          <w:rFonts w:ascii="Times New Roman"/>
          <w:b w:val="false"/>
          <w:i w:val="false"/>
          <w:color w:val="000000"/>
          <w:sz w:val="28"/>
        </w:rPr>
        <w:t>
      6. "Баланстан тыс шоттар бойынша жиынтық" жолында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сомалары ескеріле отырып, шетел валютасындағы шартты талаптар мен міндеттемелер көрсетіледі.</w:t>
      </w:r>
    </w:p>
    <w:bookmarkEnd w:id="50"/>
    <w:bookmarkStart w:name="z779" w:id="51"/>
    <w:p>
      <w:pPr>
        <w:spacing w:after="0"/>
        <w:ind w:left="0"/>
        <w:jc w:val="both"/>
      </w:pPr>
      <w:r>
        <w:rPr>
          <w:rFonts w:ascii="Times New Roman"/>
          <w:b w:val="false"/>
          <w:i w:val="false"/>
          <w:color w:val="000000"/>
          <w:sz w:val="28"/>
        </w:rPr>
        <w:t>
      7. "Нетто-позиция жиынтығы" жолында "позиция" бағандары бойынша есепті кезеңнің әрбір жұмыс күні үшін барлық шетел валюталары бойынша нетто-позиция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75 қаулысына </w:t>
            </w:r>
            <w:r>
              <w:br/>
            </w:r>
            <w:r>
              <w:rPr>
                <w:rFonts w:ascii="Times New Roman"/>
                <w:b w:val="false"/>
                <w:i w:val="false"/>
                <w:color w:val="000000"/>
                <w:sz w:val="20"/>
              </w:rPr>
              <w:t>18-қосымша</w:t>
            </w:r>
          </w:p>
        </w:tc>
      </w:tr>
    </w:tbl>
    <w:bookmarkStart w:name="z782" w:id="52"/>
    <w:p>
      <w:pPr>
        <w:spacing w:after="0"/>
        <w:ind w:left="0"/>
        <w:jc w:val="left"/>
      </w:pPr>
      <w:r>
        <w:rPr>
          <w:rFonts w:ascii="Times New Roman"/>
          <w:b/>
          <w:i w:val="false"/>
          <w:color w:val="000000"/>
        </w:rPr>
        <w:t xml:space="preserve"> Әкімшілік деректер жинауға арналған нысан Ұсынылады: Қазақстан Республикасының Ұлттық Банкіне Әкімшілік деректердің нысаны www.natіonalbank.kz интернет-ресурсында орналастырылған Ислам банктері ұсынатын кредиттік тәуекел ескеріле отырып мөлшерленген активтердің талдамасы туралы есеп</w:t>
      </w:r>
    </w:p>
    <w:bookmarkEnd w:id="52"/>
    <w:p>
      <w:pPr>
        <w:spacing w:after="0"/>
        <w:ind w:left="0"/>
        <w:jc w:val="both"/>
      </w:pPr>
      <w:r>
        <w:rPr>
          <w:rFonts w:ascii="Times New Roman"/>
          <w:b w:val="false"/>
          <w:i w:val="false"/>
          <w:color w:val="000000"/>
          <w:sz w:val="28"/>
        </w:rPr>
        <w:t>
      Әкімшілік деректер нысанының индексі: 1-BVU_ 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xml:space="preserve">
      Ұсыну мерзімі: есепті айдан кейінгі айдың жетінші жұмыс күнінен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билік органдарына салықтар және бюджетке төленетін басқа төлемдер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 "Проблемалық кредиттер қоры" акционерлік қоғамдары шығарған бағалы қағаздар, Қазақстан Республикасының Бағалы қағаздар нарығы туралы заңнамасына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емес ұзақмерзімді рейтингі немесе басқа рейтингтік агенттіктердің бірінің осыған ұқсас деңгейдегі рейтингі бар банктерге ашылған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"A+"-тен "A-"-ке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емес немесе басқа рейтингтік агенттіктердің бірінің осыған ұқсас деңгейдегі рейтингі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(қатысу үлестерінің) 100 (жүз) пайызы ұлттық басқарушы холдингіне тиесілі заңды тұлға-оригинатор құрған, ислам арнайы қаржы компаниясы шығарған Қазақстан Республикасының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рейтингі немесе басқа рейтингтік агенттіктердің бірінің осыған ұқсас деңгейдегі рейтингі бар ұйымдар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рейтингі немесе басқа рейтингтік агенттіктердің бірінің осыған ұқсас деңгейдегі рейтингі бар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"ВВ+"-тен "ВВ"-ға дейін (қоса алғанда) борыштық рейтингі немесе басқа рейтингтік агенттіктердің бірінің осыған ұқсас деңгейдегі рейтингі бар бейрезидент банкке ашық корреспонденттік шоттар бойынша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кестенің 53, 58 және 59-жолдарында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қарыздары (осы кестенің 53, 58 және 59-жолдарында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54, 55, 58 және 59-жолдарында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54, 55, 58 және 59-жолдарында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54, 55, 58 және 59-жолдарында көрсетілген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рейтингі немесе басқа рейтингтік агенттіктердің бірінің осыған ұқсас деңгейдегі рейтингі бар ұйымдар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рейтингі немесе басқа рейтингтік агенттіктердің бірінің осыған ұқсас деңгейдегі рейтингі бар бейрезидент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валютасымен 3 (үш) жылдан астам мерзімге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валютасымен 3 (үш) жылға дейінгі мерзімге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2016 жылғы 1 қаңтарға дейін туындаған жеке тұлғаларға, оның ішінде тұтынушылық кредиттерге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3 (үш) жылдан астам мерзімге туындаған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3 (үш) жылға дейінгі мерзіммен шетел валютасымен туындаған талаптар,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ашық корреспонденттік шоттар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ипотекалық тұрғын үй қарыздары (осы кестенің 53, 58 және 59-жолдарында көрсетілген жеке тұлғаларға берілген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нормативтерге 2-қосымшаның 58-жолына сай өлшемшарттардың біріне сәйкес келетін 2016 жылғы 1 қаңтардан бастап 2019 жылғы 31 желтоқсанға дейін жеке тұлғаларға берілген қамтамасыз етілмеген қарыздар, оның ішінде тұтынушылық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кредиттер (осы кестенің 58-жолында көрсетілген жеке тұлғаларға берілген ипотекалық тұрғын үй қарыздарын және қарыздарды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рейтингі немесе басқа рейтингтік агенттіктердің бірінің осыған ұқсас деңгейдегі рейтингі бар бейрезидент ұйымдар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 (жарғылық капиталға қатысу үлестері) бөлігінде, әділ құны бойынша есептелетін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 және одан астам пайызын құрайтын, негізгі капиталдың 10 (он) пайызынан аспайтын банктің барлық инвестицияларының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шығарылған акциялардан (жарғылық капиталға қатысу үлестерінен) 10 (он) және одан астам пайыз бар банктің қаржы ұйымның жай акцияларына инвестицияларының сомасы, және жиынтығында Нормативтердің 10-тармағында көрсетілген реттеуіш түзетулерді қолданғаннан кейін банктің негізгі капиталы айырмасының 17,65 (он жеті бүтін жүзден алпыс бес) пайызынан және Нормативтердің 8-тармағының үшінші, төртінші және бесінші абзацтарында көрсетілген негізгі капиталдан шегеруге жататын сомадан аспайтын шегерілетін уақыттық айырмаларға қатысты танылған кейінге қалдырылған салық активтерінің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валютасында берілген қарыздар бойынша 2016 жылғы 1 қаңтардан бастап 3 (үш) жылдан астам мерзімге туындаған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валютасында 2016 жылғы 1 қаңтардан бастап 3 (үш) жылға дейінгі мерзімге туындаған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заңды тұлғалар немесе шет мемлекеттердің азаматтары болып табылатын Қазақстан Республикасының бейрезиденттеріне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ислам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 Шет мемлекеттердің тізбесі:</w:t>
      </w:r>
    </w:p>
    <w:p>
      <w:pPr>
        <w:spacing w:after="0"/>
        <w:ind w:left="0"/>
        <w:jc w:val="both"/>
      </w:pPr>
      <w:r>
        <w:rPr>
          <w:rFonts w:ascii="Times New Roman"/>
          <w:b w:val="false"/>
          <w:i w:val="false"/>
          <w:color w:val="000000"/>
          <w:sz w:val="28"/>
        </w:rPr>
        <w:t>
      1) Андорра Князьдігі;</w:t>
      </w:r>
    </w:p>
    <w:p>
      <w:pPr>
        <w:spacing w:after="0"/>
        <w:ind w:left="0"/>
        <w:jc w:val="both"/>
      </w:pPr>
      <w:r>
        <w:rPr>
          <w:rFonts w:ascii="Times New Roman"/>
          <w:b w:val="false"/>
          <w:i w:val="false"/>
          <w:color w:val="000000"/>
          <w:sz w:val="28"/>
        </w:rPr>
        <w:t>
      2) Антигуа және Барбуда мемлекеті;</w:t>
      </w:r>
    </w:p>
    <w:p>
      <w:pPr>
        <w:spacing w:after="0"/>
        <w:ind w:left="0"/>
        <w:jc w:val="both"/>
      </w:pPr>
      <w:r>
        <w:rPr>
          <w:rFonts w:ascii="Times New Roman"/>
          <w:b w:val="false"/>
          <w:i w:val="false"/>
          <w:color w:val="000000"/>
          <w:sz w:val="28"/>
        </w:rPr>
        <w:t>
      3) Багам аралдары достастығы;</w:t>
      </w:r>
    </w:p>
    <w:p>
      <w:pPr>
        <w:spacing w:after="0"/>
        <w:ind w:left="0"/>
        <w:jc w:val="both"/>
      </w:pPr>
      <w:r>
        <w:rPr>
          <w:rFonts w:ascii="Times New Roman"/>
          <w:b w:val="false"/>
          <w:i w:val="false"/>
          <w:color w:val="000000"/>
          <w:sz w:val="28"/>
        </w:rPr>
        <w:t>
      4) Барбадос мемлекеті;</w:t>
      </w:r>
    </w:p>
    <w:p>
      <w:pPr>
        <w:spacing w:after="0"/>
        <w:ind w:left="0"/>
        <w:jc w:val="both"/>
      </w:pPr>
      <w:r>
        <w:rPr>
          <w:rFonts w:ascii="Times New Roman"/>
          <w:b w:val="false"/>
          <w:i w:val="false"/>
          <w:color w:val="000000"/>
          <w:sz w:val="28"/>
        </w:rPr>
        <w:t>
      5) Бахрейн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Доминикан Республикасы;</w:t>
      </w:r>
    </w:p>
    <w:p>
      <w:pPr>
        <w:spacing w:after="0"/>
        <w:ind w:left="0"/>
        <w:jc w:val="both"/>
      </w:pPr>
      <w:r>
        <w:rPr>
          <w:rFonts w:ascii="Times New Roman"/>
          <w:b w:val="false"/>
          <w:i w:val="false"/>
          <w:color w:val="000000"/>
          <w:sz w:val="28"/>
        </w:rPr>
        <w:t>
      13) Индонезия Республикасы;</w:t>
      </w:r>
    </w:p>
    <w:p>
      <w:pPr>
        <w:spacing w:after="0"/>
        <w:ind w:left="0"/>
        <w:jc w:val="both"/>
      </w:pPr>
      <w:r>
        <w:rPr>
          <w:rFonts w:ascii="Times New Roman"/>
          <w:b w:val="false"/>
          <w:i w:val="false"/>
          <w:color w:val="000000"/>
          <w:sz w:val="28"/>
        </w:rPr>
        <w:t>
      14) Испания (Канар аралдарының аумағы бөлігінде ғана);</w:t>
      </w:r>
    </w:p>
    <w:p>
      <w:pPr>
        <w:spacing w:after="0"/>
        <w:ind w:left="0"/>
        <w:jc w:val="both"/>
      </w:pPr>
      <w:r>
        <w:rPr>
          <w:rFonts w:ascii="Times New Roman"/>
          <w:b w:val="false"/>
          <w:i w:val="false"/>
          <w:color w:val="000000"/>
          <w:sz w:val="28"/>
        </w:rPr>
        <w:t>
      15) Кипр Республикасы;</w:t>
      </w:r>
    </w:p>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17) Комор аралдары Федералды Ислам Республикасы;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Малайзия (Лабуан анклавының аумағы бөлігінде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Лихтенштейн Князьдігі;</w:t>
      </w:r>
    </w:p>
    <w:p>
      <w:pPr>
        <w:spacing w:after="0"/>
        <w:ind w:left="0"/>
        <w:jc w:val="both"/>
      </w:pPr>
      <w:r>
        <w:rPr>
          <w:rFonts w:ascii="Times New Roman"/>
          <w:b w:val="false"/>
          <w:i w:val="false"/>
          <w:color w:val="000000"/>
          <w:sz w:val="28"/>
        </w:rPr>
        <w:t>
      22) Маврикий Республикасы;</w:t>
      </w:r>
    </w:p>
    <w:p>
      <w:pPr>
        <w:spacing w:after="0"/>
        <w:ind w:left="0"/>
        <w:jc w:val="both"/>
      </w:pPr>
      <w:r>
        <w:rPr>
          <w:rFonts w:ascii="Times New Roman"/>
          <w:b w:val="false"/>
          <w:i w:val="false"/>
          <w:color w:val="000000"/>
          <w:sz w:val="28"/>
        </w:rPr>
        <w:t>
      23) Португалия (Мадейра аралдарының аумағы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Маршалл аралдары Республикасы;</w:t>
      </w:r>
    </w:p>
    <w:p>
      <w:pPr>
        <w:spacing w:after="0"/>
        <w:ind w:left="0"/>
        <w:jc w:val="both"/>
      </w:pPr>
      <w:r>
        <w:rPr>
          <w:rFonts w:ascii="Times New Roman"/>
          <w:b w:val="false"/>
          <w:i w:val="false"/>
          <w:color w:val="000000"/>
          <w:sz w:val="28"/>
        </w:rPr>
        <w:t>
      27) Монако Князьдігі;</w:t>
      </w:r>
    </w:p>
    <w:p>
      <w:pPr>
        <w:spacing w:after="0"/>
        <w:ind w:left="0"/>
        <w:jc w:val="both"/>
      </w:pPr>
      <w:r>
        <w:rPr>
          <w:rFonts w:ascii="Times New Roman"/>
          <w:b w:val="false"/>
          <w:i w:val="false"/>
          <w:color w:val="000000"/>
          <w:sz w:val="28"/>
        </w:rPr>
        <w:t>
      28) Мьянма Одағы;</w:t>
      </w:r>
    </w:p>
    <w:p>
      <w:pPr>
        <w:spacing w:after="0"/>
        <w:ind w:left="0"/>
        <w:jc w:val="both"/>
      </w:pPr>
      <w:r>
        <w:rPr>
          <w:rFonts w:ascii="Times New Roman"/>
          <w:b w:val="false"/>
          <w:i w:val="false"/>
          <w:color w:val="000000"/>
          <w:sz w:val="28"/>
        </w:rPr>
        <w:t>
      29) Науру Республикасы;</w:t>
      </w:r>
    </w:p>
    <w:p>
      <w:pPr>
        <w:spacing w:after="0"/>
        <w:ind w:left="0"/>
        <w:jc w:val="both"/>
      </w:pPr>
      <w:r>
        <w:rPr>
          <w:rFonts w:ascii="Times New Roman"/>
          <w:b w:val="false"/>
          <w:i w:val="false"/>
          <w:color w:val="000000"/>
          <w:sz w:val="28"/>
        </w:rPr>
        <w:t>
      30) Нидерланд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33) Біріккен Араб Әмірліктері (Дубай қаласының аумағы бөлігінде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Самоа Тәуелсіз мемлекеті;</w:t>
      </w:r>
    </w:p>
    <w:p>
      <w:pPr>
        <w:spacing w:after="0"/>
        <w:ind w:left="0"/>
        <w:jc w:val="both"/>
      </w:pPr>
      <w:r>
        <w:rPr>
          <w:rFonts w:ascii="Times New Roman"/>
          <w:b w:val="false"/>
          <w:i w:val="false"/>
          <w:color w:val="000000"/>
          <w:sz w:val="28"/>
        </w:rPr>
        <w:t>
      37) Сейшел аралдары Республикасы;</w:t>
      </w:r>
    </w:p>
    <w:p>
      <w:pPr>
        <w:spacing w:after="0"/>
        <w:ind w:left="0"/>
        <w:jc w:val="both"/>
      </w:pPr>
      <w:r>
        <w:rPr>
          <w:rFonts w:ascii="Times New Roman"/>
          <w:b w:val="false"/>
          <w:i w:val="false"/>
          <w:color w:val="000000"/>
          <w:sz w:val="28"/>
        </w:rPr>
        <w:t>
      38) Сент-Винсент және Гренадин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Ұлыбритания мен Солтүстік Ирландияның Біріккен Корольдігі (мынадай аумақтар бөлігінде ғана):</w:t>
      </w:r>
    </w:p>
    <w:p>
      <w:pPr>
        <w:spacing w:after="0"/>
        <w:ind w:left="0"/>
        <w:jc w:val="both"/>
      </w:pPr>
      <w:r>
        <w:rPr>
          <w:rFonts w:ascii="Times New Roman"/>
          <w:b w:val="false"/>
          <w:i w:val="false"/>
          <w:color w:val="000000"/>
          <w:sz w:val="28"/>
        </w:rPr>
        <w:t>
      Ангилья аралдары;</w:t>
      </w:r>
    </w:p>
    <w:p>
      <w:pPr>
        <w:spacing w:after="0"/>
        <w:ind w:left="0"/>
        <w:jc w:val="both"/>
      </w:pPr>
      <w:r>
        <w:rPr>
          <w:rFonts w:ascii="Times New Roman"/>
          <w:b w:val="false"/>
          <w:i w:val="false"/>
          <w:color w:val="000000"/>
          <w:sz w:val="28"/>
        </w:rPr>
        <w:t>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Мэн аралы;</w:t>
      </w:r>
    </w:p>
    <w:p>
      <w:pPr>
        <w:spacing w:after="0"/>
        <w:ind w:left="0"/>
        <w:jc w:val="both"/>
      </w:pPr>
      <w:r>
        <w:rPr>
          <w:rFonts w:ascii="Times New Roman"/>
          <w:b w:val="false"/>
          <w:i w:val="false"/>
          <w:color w:val="000000"/>
          <w:sz w:val="28"/>
        </w:rPr>
        <w:t>
      Норманд аралдары (Гернси, Джерси, Сарк, Олдерни аралдары);</w:t>
      </w:r>
    </w:p>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бөлігінде ғана);</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Филиппин Республикасы;</w:t>
      </w:r>
    </w:p>
    <w:p>
      <w:pPr>
        <w:spacing w:after="0"/>
        <w:ind w:left="0"/>
        <w:jc w:val="both"/>
      </w:pPr>
      <w:r>
        <w:rPr>
          <w:rFonts w:ascii="Times New Roman"/>
          <w:b w:val="false"/>
          <w:i w:val="false"/>
          <w:color w:val="000000"/>
          <w:sz w:val="28"/>
        </w:rPr>
        <w:t>
      45) Шри-Ланка Демократиялық Республикасы.</w:t>
      </w:r>
    </w:p>
    <w:p>
      <w:pPr>
        <w:spacing w:after="0"/>
        <w:ind w:left="0"/>
        <w:jc w:val="both"/>
      </w:pPr>
      <w:r>
        <w:rPr>
          <w:rFonts w:ascii="Times New Roman"/>
          <w:b w:val="false"/>
          <w:i w:val="false"/>
          <w:color w:val="000000"/>
          <w:sz w:val="28"/>
        </w:rPr>
        <w:t xml:space="preserve">
      Атауы ____________________ Мекенжайы___________________________ </w:t>
      </w:r>
    </w:p>
    <w:p>
      <w:pPr>
        <w:spacing w:after="0"/>
        <w:ind w:left="0"/>
        <w:jc w:val="both"/>
      </w:pPr>
      <w:r>
        <w:rPr>
          <w:rFonts w:ascii="Times New Roman"/>
          <w:b w:val="false"/>
          <w:i w:val="false"/>
          <w:color w:val="000000"/>
          <w:sz w:val="28"/>
        </w:rPr>
        <w:t xml:space="preserve">
      Телефоны 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 xml:space="preserve">қосымша </w:t>
            </w:r>
          </w:p>
        </w:tc>
      </w:tr>
    </w:tbl>
    <w:bookmarkStart w:name="z785" w:id="54"/>
    <w:p>
      <w:pPr>
        <w:spacing w:after="0"/>
        <w:ind w:left="0"/>
        <w:jc w:val="left"/>
      </w:pPr>
      <w:r>
        <w:rPr>
          <w:rFonts w:ascii="Times New Roman"/>
          <w:b/>
          <w:i w:val="false"/>
          <w:color w:val="000000"/>
        </w:rPr>
        <w:t xml:space="preserve"> Әкімшілік деректер нысанын толтыру бойынша түсіндірме Ислам банктері ұсынатын кредиттік тәуекел ескеріле отырып мөлшерленген активтердің талдамасы туралы есеп (индексі - 1-BVU_RA, кезеңділігі - ай сайын)</w:t>
      </w:r>
    </w:p>
    <w:bookmarkEnd w:id="54"/>
    <w:bookmarkStart w:name="z786" w:id="55"/>
    <w:p>
      <w:pPr>
        <w:spacing w:after="0"/>
        <w:ind w:left="0"/>
        <w:jc w:val="left"/>
      </w:pPr>
      <w:r>
        <w:rPr>
          <w:rFonts w:ascii="Times New Roman"/>
          <w:b/>
          <w:i w:val="false"/>
          <w:color w:val="000000"/>
        </w:rPr>
        <w:t xml:space="preserve"> 1-тарау. Жалпы ережелер</w:t>
      </w:r>
    </w:p>
    <w:bookmarkEnd w:id="55"/>
    <w:bookmarkStart w:name="z787" w:id="56"/>
    <w:p>
      <w:pPr>
        <w:spacing w:after="0"/>
        <w:ind w:left="0"/>
        <w:jc w:val="both"/>
      </w:pPr>
      <w:r>
        <w:rPr>
          <w:rFonts w:ascii="Times New Roman"/>
          <w:b w:val="false"/>
          <w:i w:val="false"/>
          <w:color w:val="000000"/>
          <w:sz w:val="28"/>
        </w:rPr>
        <w:t>
      1. Осы түсіндірме (бұдан әрі – Түсіндірме) "Ислам банктері ұсынатын кредиттік тәуекел ескеріле отырып мөлшерленген активтердің талдамасы туралы есеп" әкімшілік деректер нысанын (бұдан әрі – Нысан) толтыру бойынша бірыңғай талаптарды айқындайды.</w:t>
      </w:r>
    </w:p>
    <w:bookmarkEnd w:id="56"/>
    <w:bookmarkStart w:name="z788" w:id="5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8-бабы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57"/>
    <w:bookmarkStart w:name="z789" w:id="58"/>
    <w:p>
      <w:pPr>
        <w:spacing w:after="0"/>
        <w:ind w:left="0"/>
        <w:jc w:val="both"/>
      </w:pPr>
      <w:r>
        <w:rPr>
          <w:rFonts w:ascii="Times New Roman"/>
          <w:b w:val="false"/>
          <w:i w:val="false"/>
          <w:color w:val="000000"/>
          <w:sz w:val="28"/>
        </w:rPr>
        <w:t>
      3. Нысанды ислам банктері әр айдың біріндегі жағдай бойынша ай сайын жасайды. Нысандағы деректер мың теңгемен толтырылады.</w:t>
      </w:r>
    </w:p>
    <w:bookmarkEnd w:id="58"/>
    <w:bookmarkStart w:name="z790" w:id="59"/>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адамлар қол қояды.</w:t>
      </w:r>
    </w:p>
    <w:bookmarkEnd w:id="59"/>
    <w:bookmarkStart w:name="z791" w:id="60"/>
    <w:p>
      <w:pPr>
        <w:spacing w:after="0"/>
        <w:ind w:left="0"/>
        <w:jc w:val="left"/>
      </w:pPr>
      <w:r>
        <w:rPr>
          <w:rFonts w:ascii="Times New Roman"/>
          <w:b/>
          <w:i w:val="false"/>
          <w:color w:val="000000"/>
        </w:rPr>
        <w:t xml:space="preserve"> 2-тарау. Нысанды толтыру бойынша түсіндірме</w:t>
      </w:r>
    </w:p>
    <w:bookmarkEnd w:id="60"/>
    <w:bookmarkStart w:name="z792" w:id="61"/>
    <w:p>
      <w:pPr>
        <w:spacing w:after="0"/>
        <w:ind w:left="0"/>
        <w:jc w:val="both"/>
      </w:pPr>
      <w:r>
        <w:rPr>
          <w:rFonts w:ascii="Times New Roman"/>
          <w:b w:val="false"/>
          <w:i w:val="false"/>
          <w:color w:val="000000"/>
          <w:sz w:val="28"/>
        </w:rPr>
        <w:t>
      5. 3-бағанда кредиттік тәуекел дәрежесі бойынша мөлшерленуге тиіс активтер сомасы көрсетіледі.</w:t>
      </w:r>
    </w:p>
    <w:bookmarkEnd w:id="61"/>
    <w:bookmarkStart w:name="z793" w:id="62"/>
    <w:p>
      <w:pPr>
        <w:spacing w:after="0"/>
        <w:ind w:left="0"/>
        <w:jc w:val="both"/>
      </w:pPr>
      <w:r>
        <w:rPr>
          <w:rFonts w:ascii="Times New Roman"/>
          <w:b w:val="false"/>
          <w:i w:val="false"/>
          <w:color w:val="000000"/>
          <w:sz w:val="28"/>
        </w:rPr>
        <w:t>
      6. 5-бағанда тәуекел дәрежесіне көбейтілген активтер сомасы (3-баған) пайызбен көрсетіледі (4-баған).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75 қаулысына</w:t>
            </w:r>
            <w:r>
              <w:br/>
            </w:r>
            <w:r>
              <w:rPr>
                <w:rFonts w:ascii="Times New Roman"/>
                <w:b w:val="false"/>
                <w:i w:val="false"/>
                <w:color w:val="000000"/>
                <w:sz w:val="20"/>
              </w:rPr>
              <w:t>19-қосымша</w:t>
            </w:r>
          </w:p>
        </w:tc>
      </w:tr>
    </w:tbl>
    <w:bookmarkStart w:name="z796" w:id="63"/>
    <w:p>
      <w:pPr>
        <w:spacing w:after="0"/>
        <w:ind w:left="0"/>
        <w:jc w:val="left"/>
      </w:pPr>
      <w:r>
        <w:rPr>
          <w:rFonts w:ascii="Times New Roman"/>
          <w:b/>
          <w:i w:val="false"/>
          <w:color w:val="000000"/>
        </w:rPr>
        <w:t xml:space="preserve"> Әкімшілік деректер жинауға арналған нысан</w:t>
      </w:r>
    </w:p>
    <w:bookmarkEnd w:id="6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bookmarkStart w:name="z797" w:id="64"/>
    <w:p>
      <w:pPr>
        <w:spacing w:after="0"/>
        <w:ind w:left="0"/>
        <w:jc w:val="left"/>
      </w:pPr>
      <w:r>
        <w:rPr>
          <w:rFonts w:ascii="Times New Roman"/>
          <w:b/>
          <w:i w:val="false"/>
          <w:color w:val="000000"/>
        </w:rPr>
        <w:t xml:space="preserve"> Ислам банктері ұсынатын кредиттік тәуекел ескеріле отырып мөлшерленген шартты және ықтимал міндеттемелердің талдамасы туралы есеп</w:t>
      </w:r>
    </w:p>
    <w:bookmarkEnd w:id="64"/>
    <w:p>
      <w:pPr>
        <w:spacing w:after="0"/>
        <w:ind w:left="0"/>
        <w:jc w:val="both"/>
      </w:pPr>
      <w:r>
        <w:rPr>
          <w:rFonts w:ascii="Times New Roman"/>
          <w:b w:val="false"/>
          <w:i w:val="false"/>
          <w:color w:val="000000"/>
          <w:sz w:val="28"/>
        </w:rPr>
        <w:t>
      Әкімшілік деректер нысанының индексі: 2-BVU_ RUІVO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ІV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66 Нұсқаулықтың 9-тармағында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66 Нұсқаулықтың 9-тармағында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66 Нұсқаулықтың 9-тармағында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ІІІ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66 Нұсқаулықтың 9-тармағында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ІV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66 Нұсқаулықтың 9-тармағында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жататын банктің иелігіне берілген ақшамен немесе аффинирленген бағалы металдармен қамтамасыз етілген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жататын банктің иелігіне берілген ақшамен немесе аффинирленген бағалы металдармен қамтамасыз етілген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жататын банктің иелігіне берілген ақшамен немесе аффинирленген бағалы металдармен қамтамасыз етілген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ІV тобына жататын банктің иелігіне берілген ақшамен немесе аффинирленген бағалы металдармен қамтамасыз етілген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аккредитивтері: банктің қаржы міндеттемелерінсіз;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жататын банктің иелігіне берілген ақшамен немесе аффинирленген бағалы металдармен қамтамасыз етілген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 тобына кіретін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ІІ тобына кіретін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ІІІ тобына кіретін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ІV тобына кіретін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сыртқы қарыздарды тартқан және борыштық міндеттемелерін орналастырған кезде кредиттік тәуекел дәрежесі бойынша мөлшерленген активтердің V тобына кіретін банктің еншілес компанияларының пайдасына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 тобына кіретін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ІІ тобына кіретін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ІІІ тобына кіретін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ІV тобына кіретін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кредиттік тәуекел дәрежесі бойынша мөлшерленген активтердің V тобына кіретін тұлғалармен жасалған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 және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 тобына кіретін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 тобына кіретін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ІІІ тобына кіретін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ІV тобына кіретін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V тобына кіретін тұлғалардың пайдасына берілген банк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 агенттіктерінің бірінің осыған ұқсас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 агенттіктерінің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кіретін тұлғалардың пайдасына берілген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кіретін тұлғалардың пайдасына берілген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кіретін тұлғалардың пайдасына берілген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кіретін тұлғалардың пайдасына берілген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кіретін тұлғалардың пайдасына берілген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субъектілердің пайдасына олардың үшінші тұлғалар алдындағы міндеттемелерін қамтамасыз ету үшін берілген банктің кепілдіктері мен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кіретін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кіретін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кіретін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кіретін тұлғалардың пайдасына берілген банк кепілдіктері және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кіретін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кіретін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кіретін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кіретін тұлғалардың пайдасына ұсынылған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тұлғалармен жасалған қаржы құралдарын банкке сату туралы және банктің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тұлғалардың пайдасына берілген банктің өзге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тұлғалардың пайдасына ұсынылған өзге банк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 тобына кіретін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 тобына кіретін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ІІІ тобына кіретін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ІV тобына кіретін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активтердің V тобына кіретін тұлғалардың алдындағы банктің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 Мекенжайы ___________________________ </w:t>
      </w:r>
    </w:p>
    <w:p>
      <w:pPr>
        <w:spacing w:after="0"/>
        <w:ind w:left="0"/>
        <w:jc w:val="both"/>
      </w:pPr>
      <w:r>
        <w:rPr>
          <w:rFonts w:ascii="Times New Roman"/>
          <w:b w:val="false"/>
          <w:i w:val="false"/>
          <w:color w:val="000000"/>
          <w:sz w:val="28"/>
        </w:rPr>
        <w:t xml:space="preserve">
      Телефоны 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ұсынатын</w:t>
            </w:r>
            <w:r>
              <w:br/>
            </w: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 шартты</w:t>
            </w:r>
            <w:r>
              <w:br/>
            </w:r>
            <w:r>
              <w:rPr>
                <w:rFonts w:ascii="Times New Roman"/>
                <w:b w:val="false"/>
                <w:i w:val="false"/>
                <w:color w:val="000000"/>
                <w:sz w:val="20"/>
              </w:rPr>
              <w:t>және ықтимал міндеттемелердің</w:t>
            </w:r>
            <w:r>
              <w:br/>
            </w:r>
            <w:r>
              <w:rPr>
                <w:rFonts w:ascii="Times New Roman"/>
                <w:b w:val="false"/>
                <w:i w:val="false"/>
                <w:color w:val="000000"/>
                <w:sz w:val="20"/>
              </w:rPr>
              <w:t>талдамасы туралы</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799" w:id="65"/>
    <w:p>
      <w:pPr>
        <w:spacing w:after="0"/>
        <w:ind w:left="0"/>
        <w:jc w:val="left"/>
      </w:pPr>
      <w:r>
        <w:rPr>
          <w:rFonts w:ascii="Times New Roman"/>
          <w:b/>
          <w:i w:val="false"/>
          <w:color w:val="000000"/>
        </w:rPr>
        <w:t xml:space="preserve"> Әкімшілік деректер нысанын толтыру бойынша түсіндірме Ислам банктері ұсынатын кредиттік тәуекел ескеріле отырып мөлшерленген шартты және ықтимал міндеттемелердің талдамасы туралы есеп (индексі - 2-BVU_ RUІVO, кезеңділігі - ай сайын)</w:t>
      </w:r>
    </w:p>
    <w:bookmarkEnd w:id="65"/>
    <w:bookmarkStart w:name="z800" w:id="66"/>
    <w:p>
      <w:pPr>
        <w:spacing w:after="0"/>
        <w:ind w:left="0"/>
        <w:jc w:val="left"/>
      </w:pPr>
      <w:r>
        <w:rPr>
          <w:rFonts w:ascii="Times New Roman"/>
          <w:b/>
          <w:i w:val="false"/>
          <w:color w:val="000000"/>
        </w:rPr>
        <w:t xml:space="preserve"> 1-тарау. Жалпы ережелер</w:t>
      </w:r>
    </w:p>
    <w:bookmarkEnd w:id="66"/>
    <w:bookmarkStart w:name="z801" w:id="67"/>
    <w:p>
      <w:pPr>
        <w:spacing w:after="0"/>
        <w:ind w:left="0"/>
        <w:jc w:val="both"/>
      </w:pPr>
      <w:r>
        <w:rPr>
          <w:rFonts w:ascii="Times New Roman"/>
          <w:b w:val="false"/>
          <w:i w:val="false"/>
          <w:color w:val="000000"/>
          <w:sz w:val="28"/>
        </w:rPr>
        <w:t>
      1. Осы түсіндірме (бұдан әрі – Түсіндірме)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bookmarkEnd w:id="67"/>
    <w:bookmarkStart w:name="z802" w:id="6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68"/>
    <w:bookmarkStart w:name="z803" w:id="69"/>
    <w:p>
      <w:pPr>
        <w:spacing w:after="0"/>
        <w:ind w:left="0"/>
        <w:jc w:val="both"/>
      </w:pPr>
      <w:r>
        <w:rPr>
          <w:rFonts w:ascii="Times New Roman"/>
          <w:b w:val="false"/>
          <w:i w:val="false"/>
          <w:color w:val="000000"/>
          <w:sz w:val="28"/>
        </w:rPr>
        <w:t>
      3. Нысанды ислам банктері әр айдың біріндегі жағдай бойынша ай сайын жасайды. Нысандағы деректер мың теңгемен толтырылады.</w:t>
      </w:r>
    </w:p>
    <w:bookmarkEnd w:id="69"/>
    <w:bookmarkStart w:name="z804" w:id="70"/>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адамлар қол қояды.</w:t>
      </w:r>
    </w:p>
    <w:bookmarkEnd w:id="70"/>
    <w:bookmarkStart w:name="z805" w:id="71"/>
    <w:p>
      <w:pPr>
        <w:spacing w:after="0"/>
        <w:ind w:left="0"/>
        <w:jc w:val="left"/>
      </w:pPr>
      <w:r>
        <w:rPr>
          <w:rFonts w:ascii="Times New Roman"/>
          <w:b/>
          <w:i w:val="false"/>
          <w:color w:val="000000"/>
        </w:rPr>
        <w:t xml:space="preserve"> 2-тарау. Нысанды толтыру бойынша түсіндірме</w:t>
      </w:r>
    </w:p>
    <w:bookmarkEnd w:id="71"/>
    <w:bookmarkStart w:name="z806" w:id="72"/>
    <w:p>
      <w:pPr>
        <w:spacing w:after="0"/>
        <w:ind w:left="0"/>
        <w:jc w:val="both"/>
      </w:pPr>
      <w:r>
        <w:rPr>
          <w:rFonts w:ascii="Times New Roman"/>
          <w:b w:val="false"/>
          <w:i w:val="false"/>
          <w:color w:val="000000"/>
          <w:sz w:val="28"/>
        </w:rPr>
        <w:t>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сәйкес толтырылады.</w:t>
      </w:r>
    </w:p>
    <w:bookmarkEnd w:id="72"/>
    <w:bookmarkStart w:name="z807" w:id="73"/>
    <w:p>
      <w:pPr>
        <w:spacing w:after="0"/>
        <w:ind w:left="0"/>
        <w:jc w:val="both"/>
      </w:pPr>
      <w:r>
        <w:rPr>
          <w:rFonts w:ascii="Times New Roman"/>
          <w:b w:val="false"/>
          <w:i w:val="false"/>
          <w:color w:val="000000"/>
          <w:sz w:val="28"/>
        </w:rPr>
        <w:t>
      6. 3-бағанда кредиттік тәуекел ескеріле отырып мөлшерленуге жататын шартты және ықтимал міндеттемелер бойынша сома көрсетіледі.</w:t>
      </w:r>
    </w:p>
    <w:bookmarkEnd w:id="73"/>
    <w:bookmarkStart w:name="z808" w:id="74"/>
    <w:p>
      <w:pPr>
        <w:spacing w:after="0"/>
        <w:ind w:left="0"/>
        <w:jc w:val="both"/>
      </w:pPr>
      <w:r>
        <w:rPr>
          <w:rFonts w:ascii="Times New Roman"/>
          <w:b w:val="false"/>
          <w:i w:val="false"/>
          <w:color w:val="000000"/>
          <w:sz w:val="28"/>
        </w:rPr>
        <w:t>
      7. 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көрсетіледі.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11-қосымша</w:t>
            </w:r>
          </w:p>
        </w:tc>
      </w:tr>
    </w:tbl>
    <w:bookmarkStart w:name="z811" w:id="75"/>
    <w:p>
      <w:pPr>
        <w:spacing w:after="0"/>
        <w:ind w:left="0"/>
        <w:jc w:val="left"/>
      </w:pPr>
      <w:r>
        <w:rPr>
          <w:rFonts w:ascii="Times New Roman"/>
          <w:b/>
          <w:i w:val="false"/>
          <w:color w:val="000000"/>
        </w:rPr>
        <w:t xml:space="preserve"> Әкімшілік деректерді жинауға арналған нысан</w:t>
      </w:r>
    </w:p>
    <w:bookmarkEnd w:id="7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www.natіonalbank.kz интернет-ресурсында орналастырылған </w:t>
      </w:r>
    </w:p>
    <w:bookmarkStart w:name="z812" w:id="76"/>
    <w:p>
      <w:pPr>
        <w:spacing w:after="0"/>
        <w:ind w:left="0"/>
        <w:jc w:val="left"/>
      </w:pPr>
      <w:r>
        <w:rPr>
          <w:rFonts w:ascii="Times New Roman"/>
          <w:b/>
          <w:i w:val="false"/>
          <w:color w:val="000000"/>
        </w:rPr>
        <w:t xml:space="preserve"> K4 ағымдағы өтімділік коэффициентінің талдамасы туралы есеп</w:t>
      </w:r>
    </w:p>
    <w:bookmarkEnd w:id="76"/>
    <w:p>
      <w:pPr>
        <w:spacing w:after="0"/>
        <w:ind w:left="0"/>
        <w:jc w:val="both"/>
      </w:pPr>
      <w:r>
        <w:rPr>
          <w:rFonts w:ascii="Times New Roman"/>
          <w:b w:val="false"/>
          <w:i w:val="false"/>
          <w:color w:val="000000"/>
          <w:sz w:val="28"/>
        </w:rPr>
        <w:t>
      Әкімшілік деректер нысанының индексі: 1-BVU_R_K4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w:t>
      </w:r>
    </w:p>
    <w:p>
      <w:pPr>
        <w:spacing w:after="0"/>
        <w:ind w:left="0"/>
        <w:jc w:val="both"/>
      </w:pPr>
      <w:r>
        <w:rPr>
          <w:rFonts w:ascii="Times New Roman"/>
          <w:b w:val="false"/>
          <w:i w:val="false"/>
          <w:color w:val="000000"/>
          <w:sz w:val="28"/>
        </w:rPr>
        <w:t>
      Ұсыну мерзімі: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3" w:id="77"/>
    <w:p>
      <w:pPr>
        <w:spacing w:after="0"/>
        <w:ind w:left="0"/>
        <w:jc w:val="both"/>
      </w:pPr>
      <w:r>
        <w:rPr>
          <w:rFonts w:ascii="Times New Roman"/>
          <w:b w:val="false"/>
          <w:i w:val="false"/>
          <w:color w:val="000000"/>
          <w:sz w:val="28"/>
        </w:rPr>
        <w:t>
      1-кесте. Өтімділігі жоғары активтердің орташа айлық шамасының талдамасы туралы есеп</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банкноттар және монеталар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жол чектеріндегі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металдардан дайындалған монеталар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чектеріндегі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арзан металдардан дайындалған коллекциялық монеталар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қымбат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шоттарындағы орналастырылған аффинирленген қымбат металдар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банктің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(бір түнге)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мемлекеттік кепілдігі бар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осыған ұқсас деңгейдегі рейтингі бар резидент емес банктердегі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16149 болып тіркелген, "Облигациялары банктер мен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Республикасының Ұлттық Банкі Басқармасының 2017 жылғы 29 қарашадағы № 234 қаулысымен белгіленген деңгейден төмен емес тәуелсіз ұзақ мерзімді рейтингі бар елдердің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"ВВВ-"-тен төмен емес (Standard &amp; Poor's және (немесе) Fіtch рейтингтік агенттіктерінің жіктеуі бойынша) немесе "ВааЗ"-тен төмен емес (Moody's Іnvestors Servіce рейтингтік агенттігінің жіктеуі бойынша) рейтингі бар шетел эмитенттерінің облигациялары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мерзімді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шетел валютасында тәуелсіз ұзақ мерзімді рейтингі бар немесе басқа рейтингтік агенттіктердің бірінің осыған ұқсас деңгейдегі рейтингі бар елдердің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рейтингі бар немесе басқа рейтингтік агенттіктердің бірінің осыған ұқсас деңгейдегі рейтингі бар шетел эмитенттерінің ислам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 есептеуге енгізілетін есептелген сыйақы, дисконттар, сыйлықтар, әділ құнды оң/теріс түзетудің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кастодиан шарты негізінде сақтауға қабылдаған қаражатының инвестицияланбаған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күндерінің саны:___.</w:t>
      </w:r>
    </w:p>
    <w:bookmarkStart w:name="z814" w:id="78"/>
    <w:p>
      <w:pPr>
        <w:spacing w:after="0"/>
        <w:ind w:left="0"/>
        <w:jc w:val="both"/>
      </w:pPr>
      <w:r>
        <w:rPr>
          <w:rFonts w:ascii="Times New Roman"/>
          <w:b w:val="false"/>
          <w:i w:val="false"/>
          <w:color w:val="000000"/>
          <w:sz w:val="28"/>
        </w:rPr>
        <w:t>
      2-кесте. Талап етілгенге дейінгі міндеттемелердің орташа айлық шамасының талдамасы туралы есеп</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банктердегі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банктердегі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талап еткенге дейінгі салымдар бойынша мерзімі ұзартылған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түнге басқа банктерден тартылған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етуге дейін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шарттар негізінде банкпен сақтауға қабылданған қаражаттың инвестицияланбаған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 бойынша әділ құнның оң/теріс түзетулер шоты, есептелген сыйақы, дисконттар,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 Мекенжайы 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бар болса)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16" w:id="79"/>
    <w:p>
      <w:pPr>
        <w:spacing w:after="0"/>
        <w:ind w:left="0"/>
        <w:jc w:val="left"/>
      </w:pPr>
      <w:r>
        <w:rPr>
          <w:rFonts w:ascii="Times New Roman"/>
          <w:b/>
          <w:i w:val="false"/>
          <w:color w:val="000000"/>
        </w:rPr>
        <w:t xml:space="preserve"> Әкімшілік деректер нысанын толтыру бойынша түсіндірме K4 ағымдағы өтімділік коэффициентінің талдамасы туралы есеп (индексі – 1-BVU_R_K4, кезеңділігі – ай сайын)</w:t>
      </w:r>
    </w:p>
    <w:bookmarkEnd w:id="79"/>
    <w:bookmarkStart w:name="z817" w:id="80"/>
    <w:p>
      <w:pPr>
        <w:spacing w:after="0"/>
        <w:ind w:left="0"/>
        <w:jc w:val="left"/>
      </w:pPr>
      <w:r>
        <w:rPr>
          <w:rFonts w:ascii="Times New Roman"/>
          <w:b/>
          <w:i w:val="false"/>
          <w:color w:val="000000"/>
        </w:rPr>
        <w:t xml:space="preserve"> 1-тарау. Жалпы ережелер</w:t>
      </w:r>
    </w:p>
    <w:bookmarkEnd w:id="80"/>
    <w:bookmarkStart w:name="z818" w:id="81"/>
    <w:p>
      <w:pPr>
        <w:spacing w:after="0"/>
        <w:ind w:left="0"/>
        <w:jc w:val="both"/>
      </w:pPr>
      <w:r>
        <w:rPr>
          <w:rFonts w:ascii="Times New Roman"/>
          <w:b w:val="false"/>
          <w:i w:val="false"/>
          <w:color w:val="000000"/>
          <w:sz w:val="28"/>
        </w:rPr>
        <w:t>
      1. Осы түсіндірме (бұдан әрі – Түсіндірме) "K4 ағымдағы өтімділік коэффициентінің талдамасы туралы есеп" әкімшілік деректер жинауға арналған нысанды (бұдан әрі – Нысан) толтыру бойынша бірыңғай талаптарды айқындайды.</w:t>
      </w:r>
    </w:p>
    <w:bookmarkEnd w:id="81"/>
    <w:bookmarkStart w:name="z819" w:id="8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82"/>
    <w:bookmarkStart w:name="z820" w:id="83"/>
    <w:p>
      <w:pPr>
        <w:spacing w:after="0"/>
        <w:ind w:left="0"/>
        <w:jc w:val="both"/>
      </w:pPr>
      <w:r>
        <w:rPr>
          <w:rFonts w:ascii="Times New Roman"/>
          <w:b w:val="false"/>
          <w:i w:val="false"/>
          <w:color w:val="000000"/>
          <w:sz w:val="28"/>
        </w:rPr>
        <w:t>
      3. Нысанды екінші деңгейдегі банктер ай сайын жасайды және есепті кезеңнің әрбір жұмыс күні үшін толтырылады. Нысандағы деректер мың теңгемен толтырылады.</w:t>
      </w:r>
    </w:p>
    <w:bookmarkEnd w:id="83"/>
    <w:bookmarkStart w:name="z821" w:id="84"/>
    <w:p>
      <w:pPr>
        <w:spacing w:after="0"/>
        <w:ind w:left="0"/>
        <w:jc w:val="both"/>
      </w:pPr>
      <w:r>
        <w:rPr>
          <w:rFonts w:ascii="Times New Roman"/>
          <w:b w:val="false"/>
          <w:i w:val="false"/>
          <w:color w:val="000000"/>
          <w:sz w:val="28"/>
        </w:rPr>
        <w:t>
      4. Нысанға бірінші басшы, бас бухгалтер не есепке қол қоюға уәкілетті тұлғалар қол қояды.</w:t>
      </w:r>
    </w:p>
    <w:bookmarkEnd w:id="84"/>
    <w:bookmarkStart w:name="z822" w:id="85"/>
    <w:p>
      <w:pPr>
        <w:spacing w:after="0"/>
        <w:ind w:left="0"/>
        <w:jc w:val="left"/>
      </w:pPr>
      <w:r>
        <w:rPr>
          <w:rFonts w:ascii="Times New Roman"/>
          <w:b/>
          <w:i w:val="false"/>
          <w:color w:val="000000"/>
        </w:rPr>
        <w:t xml:space="preserve"> 2-тарау. Нысанды толтыру бойынша түсіндірме</w:t>
      </w:r>
    </w:p>
    <w:bookmarkEnd w:id="85"/>
    <w:bookmarkStart w:name="z823" w:id="86"/>
    <w:p>
      <w:pPr>
        <w:spacing w:after="0"/>
        <w:ind w:left="0"/>
        <w:jc w:val="both"/>
      </w:pPr>
      <w:r>
        <w:rPr>
          <w:rFonts w:ascii="Times New Roman"/>
          <w:b w:val="false"/>
          <w:i w:val="false"/>
          <w:color w:val="000000"/>
          <w:sz w:val="28"/>
        </w:rPr>
        <w:t>
      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(Нормативтік құқықтық актілерді мемлекеттік тіркеу тізілімінде № 13939 болып тіркелген) (бұдан әрі – № 144 қаулы)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bookmarkEnd w:id="86"/>
    <w:bookmarkStart w:name="z824" w:id="87"/>
    <w:p>
      <w:pPr>
        <w:spacing w:after="0"/>
        <w:ind w:left="0"/>
        <w:jc w:val="both"/>
      </w:pPr>
      <w:r>
        <w:rPr>
          <w:rFonts w:ascii="Times New Roman"/>
          <w:b w:val="false"/>
          <w:i w:val="false"/>
          <w:color w:val="000000"/>
          <w:sz w:val="28"/>
        </w:rPr>
        <w:t>
      6. "Өтімділігі жоғары активтердің орташа айлық шамасының талдамасы туралы есеп" кестесін толтырған кезде № 144 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44 және 45-тармақтарына және № 170 қаулының 1-қосымшасына сәйкес белгіленген Пруденциалдық қалыптардың қалыптық және өзге де орындалуы міндетті нормалар мен лимиттерді маңызы мен есептеу әдістемелері, шекті банк капиталының мөлшерінің 65, 66 және 67-тармақтарына сәйкес өтімділігі жоғары активтер бойынша мәліметтер көрсетіледі.</w:t>
      </w:r>
    </w:p>
    <w:bookmarkEnd w:id="87"/>
    <w:bookmarkStart w:name="z825" w:id="88"/>
    <w:p>
      <w:pPr>
        <w:spacing w:after="0"/>
        <w:ind w:left="0"/>
        <w:jc w:val="both"/>
      </w:pPr>
      <w:r>
        <w:rPr>
          <w:rFonts w:ascii="Times New Roman"/>
          <w:b w:val="false"/>
          <w:i w:val="false"/>
          <w:color w:val="000000"/>
          <w:sz w:val="28"/>
        </w:rPr>
        <w:t>
      7. "Өтімділігі жоғары активтердің орташа айлық шамасының талдамасы туралы есеп" кестесінің 25, 26 және 27-жолдарын тек исламдық банктер ғана толтырады.</w:t>
      </w:r>
    </w:p>
    <w:bookmarkEnd w:id="88"/>
    <w:bookmarkStart w:name="z826" w:id="89"/>
    <w:p>
      <w:pPr>
        <w:spacing w:after="0"/>
        <w:ind w:left="0"/>
        <w:jc w:val="both"/>
      </w:pPr>
      <w:r>
        <w:rPr>
          <w:rFonts w:ascii="Times New Roman"/>
          <w:b w:val="false"/>
          <w:i w:val="false"/>
          <w:color w:val="000000"/>
          <w:sz w:val="28"/>
        </w:rPr>
        <w:t>
      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bookmarkEnd w:id="89"/>
    <w:bookmarkStart w:name="z827" w:id="90"/>
    <w:p>
      <w:pPr>
        <w:spacing w:after="0"/>
        <w:ind w:left="0"/>
        <w:jc w:val="both"/>
      </w:pPr>
      <w:r>
        <w:rPr>
          <w:rFonts w:ascii="Times New Roman"/>
          <w:b w:val="false"/>
          <w:i w:val="false"/>
          <w:color w:val="000000"/>
          <w:sz w:val="28"/>
        </w:rPr>
        <w:t>
      9. Нысанды толтыру кезінде жұмыс күнінің саны көрсетіледі.</w:t>
      </w:r>
    </w:p>
    <w:bookmarkEnd w:id="90"/>
    <w:bookmarkStart w:name="z828" w:id="91"/>
    <w:p>
      <w:pPr>
        <w:spacing w:after="0"/>
        <w:ind w:left="0"/>
        <w:jc w:val="both"/>
      </w:pPr>
      <w:r>
        <w:rPr>
          <w:rFonts w:ascii="Times New Roman"/>
          <w:b w:val="false"/>
          <w:i w:val="false"/>
          <w:color w:val="000000"/>
          <w:sz w:val="28"/>
        </w:rPr>
        <w:t>
      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w:t>
      </w:r>
    </w:p>
    <w:bookmarkEnd w:id="91"/>
    <w:bookmarkStart w:name="z829" w:id="92"/>
    <w:p>
      <w:pPr>
        <w:spacing w:after="0"/>
        <w:ind w:left="0"/>
        <w:jc w:val="both"/>
      </w:pPr>
      <w:r>
        <w:rPr>
          <w:rFonts w:ascii="Times New Roman"/>
          <w:b w:val="false"/>
          <w:i w:val="false"/>
          <w:color w:val="000000"/>
          <w:sz w:val="28"/>
        </w:rPr>
        <w:t>
      11. Есепті кезеңде мәліметтер болмаған жағдайда Нысан толтырылмайды және ұсынылмайды.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26-қосымша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2" w:id="93"/>
    <w:p>
      <w:pPr>
        <w:spacing w:after="0"/>
        <w:ind w:left="0"/>
        <w:jc w:val="left"/>
      </w:pPr>
      <w:r>
        <w:rPr>
          <w:rFonts w:ascii="Times New Roman"/>
          <w:b/>
          <w:i w:val="false"/>
          <w:color w:val="000000"/>
        </w:rPr>
        <w:t xml:space="preserve"> Әкімшілік деректерді жинауға арналған нысан</w:t>
      </w:r>
    </w:p>
    <w:bookmarkEnd w:id="9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www.natіonalbank.kz интернет-ресурсында орналастырылған. </w:t>
      </w:r>
    </w:p>
    <w:bookmarkStart w:name="z833" w:id="94"/>
    <w:p>
      <w:pPr>
        <w:spacing w:after="0"/>
        <w:ind w:left="0"/>
        <w:jc w:val="left"/>
      </w:pPr>
      <w:r>
        <w:rPr>
          <w:rFonts w:ascii="Times New Roman"/>
          <w:b/>
          <w:i w:val="false"/>
          <w:color w:val="000000"/>
        </w:rPr>
        <w:t xml:space="preserve">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bookmarkEnd w:id="94"/>
    <w:p>
      <w:pPr>
        <w:spacing w:after="0"/>
        <w:ind w:left="0"/>
        <w:jc w:val="both"/>
      </w:pPr>
      <w:r>
        <w:rPr>
          <w:rFonts w:ascii="Times New Roman"/>
          <w:b w:val="false"/>
          <w:i w:val="false"/>
          <w:color w:val="000000"/>
          <w:sz w:val="28"/>
        </w:rPr>
        <w:t>
      Әкімшілік деректер нысанының индексі: К1_BD-UІP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инвестициялық портфельді басқарушылар, брокерлер және (немесе) дилерлер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(Іnternatіonal Securіtіes Servіces Assocіatіon)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осы қосымшаның 3.4-жолында көрсетілген осы акциялар базалық активі болып табылатын акциялар мен Депозитарлық қолхаттарды қоспағанда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жария сауда-саттыққа жіберілген Қазақстан Республикасы заңды тұлғаларының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 </w:t>
      </w:r>
    </w:p>
    <w:p>
      <w:pPr>
        <w:spacing w:after="0"/>
        <w:ind w:left="0"/>
        <w:jc w:val="both"/>
      </w:pPr>
      <w:r>
        <w:rPr>
          <w:rFonts w:ascii="Times New Roman"/>
          <w:b w:val="false"/>
          <w:i w:val="false"/>
          <w:color w:val="000000"/>
          <w:sz w:val="28"/>
        </w:rPr>
        <w:t xml:space="preserve">
      Телефоны 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басқаруды және (немесе) бағалы </w:t>
            </w:r>
            <w:r>
              <w:br/>
            </w:r>
            <w:r>
              <w:rPr>
                <w:rFonts w:ascii="Times New Roman"/>
                <w:b w:val="false"/>
                <w:i w:val="false"/>
                <w:color w:val="000000"/>
                <w:sz w:val="20"/>
              </w:rPr>
              <w:t xml:space="preserve">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 xml:space="preserve">дилерлік қызметті </w:t>
            </w:r>
            <w:r>
              <w:br/>
            </w:r>
            <w:r>
              <w:rPr>
                <w:rFonts w:ascii="Times New Roman"/>
                <w:b w:val="false"/>
                <w:i w:val="false"/>
                <w:color w:val="000000"/>
                <w:sz w:val="20"/>
              </w:rPr>
              <w:t xml:space="preserve">жүзеге асыратын ұйымдардың </w:t>
            </w:r>
            <w:r>
              <w:br/>
            </w:r>
            <w:r>
              <w:rPr>
                <w:rFonts w:ascii="Times New Roman"/>
                <w:b w:val="false"/>
                <w:i w:val="false"/>
                <w:color w:val="000000"/>
                <w:sz w:val="20"/>
              </w:rPr>
              <w:t xml:space="preserve">пруденциялық нормативтерді </w:t>
            </w:r>
            <w:r>
              <w:br/>
            </w:r>
            <w:r>
              <w:rPr>
                <w:rFonts w:ascii="Times New Roman"/>
                <w:b w:val="false"/>
                <w:i w:val="false"/>
                <w:color w:val="000000"/>
                <w:sz w:val="20"/>
              </w:rPr>
              <w:t xml:space="preserve">орындауы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835" w:id="95"/>
    <w:p>
      <w:pPr>
        <w:spacing w:after="0"/>
        <w:ind w:left="0"/>
        <w:jc w:val="left"/>
      </w:pPr>
      <w:r>
        <w:rPr>
          <w:rFonts w:ascii="Times New Roman"/>
          <w:b/>
          <w:i w:val="false"/>
          <w:color w:val="000000"/>
        </w:rPr>
        <w:t xml:space="preserve"> Әкімшілік деректер нысанын толтыру бойынша түсіндірме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(индексі: К1_BD-UІP, кезеңділігі: ай сайын)</w:t>
      </w:r>
    </w:p>
    <w:bookmarkEnd w:id="95"/>
    <w:bookmarkStart w:name="z836" w:id="96"/>
    <w:p>
      <w:pPr>
        <w:spacing w:after="0"/>
        <w:ind w:left="0"/>
        <w:jc w:val="left"/>
      </w:pPr>
      <w:r>
        <w:rPr>
          <w:rFonts w:ascii="Times New Roman"/>
          <w:b/>
          <w:i w:val="false"/>
          <w:color w:val="000000"/>
        </w:rPr>
        <w:t xml:space="preserve"> 1-тарау. Жалпы ережелер</w:t>
      </w:r>
    </w:p>
    <w:bookmarkEnd w:id="96"/>
    <w:bookmarkStart w:name="z837" w:id="97"/>
    <w:p>
      <w:pPr>
        <w:spacing w:after="0"/>
        <w:ind w:left="0"/>
        <w:jc w:val="both"/>
      </w:pPr>
      <w:r>
        <w:rPr>
          <w:rFonts w:ascii="Times New Roman"/>
          <w:b w:val="false"/>
          <w:i w:val="false"/>
          <w:color w:val="000000"/>
          <w:sz w:val="28"/>
        </w:rPr>
        <w:t>
      1. Осы түсіндірме (бұдан әрі – Түсіндірме)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нысанын (бұдан әрі – Нысан) толтыру бойынша бірыңғай талаптарды айқындайды.</w:t>
      </w:r>
    </w:p>
    <w:bookmarkEnd w:id="97"/>
    <w:bookmarkStart w:name="z838" w:id="9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әзірленген.</w:t>
      </w:r>
    </w:p>
    <w:bookmarkEnd w:id="98"/>
    <w:bookmarkStart w:name="z839" w:id="99"/>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ай сайын есепті кезеңнің соңында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99"/>
    <w:bookmarkStart w:name="z840" w:id="100"/>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және орындаушы қол қояды.</w:t>
      </w:r>
    </w:p>
    <w:bookmarkEnd w:id="100"/>
    <w:bookmarkStart w:name="z841" w:id="101"/>
    <w:p>
      <w:pPr>
        <w:spacing w:after="0"/>
        <w:ind w:left="0"/>
        <w:jc w:val="left"/>
      </w:pPr>
      <w:r>
        <w:rPr>
          <w:rFonts w:ascii="Times New Roman"/>
          <w:b/>
          <w:i w:val="false"/>
          <w:color w:val="000000"/>
        </w:rPr>
        <w:t xml:space="preserve"> 2-тарау. Нысанды толтыру бойынша түсіндірме</w:t>
      </w:r>
    </w:p>
    <w:bookmarkEnd w:id="101"/>
    <w:bookmarkStart w:name="z842" w:id="102"/>
    <w:p>
      <w:pPr>
        <w:spacing w:after="0"/>
        <w:ind w:left="0"/>
        <w:jc w:val="both"/>
      </w:pPr>
      <w:r>
        <w:rPr>
          <w:rFonts w:ascii="Times New Roman"/>
          <w:b w:val="false"/>
          <w:i w:val="false"/>
          <w:color w:val="000000"/>
          <w:sz w:val="28"/>
        </w:rPr>
        <w:t>
      5. Егер қаржы құралы Нысанда белгіленген екі немесе одан да көп өлшемшарттарға сәйкес келсе, қаржы құралының санатын инвестициялық портфельді басқарушы дербес анықтайды.</w:t>
      </w:r>
    </w:p>
    <w:bookmarkEnd w:id="102"/>
    <w:bookmarkStart w:name="z843" w:id="103"/>
    <w:p>
      <w:pPr>
        <w:spacing w:after="0"/>
        <w:ind w:left="0"/>
        <w:jc w:val="both"/>
      </w:pPr>
      <w:r>
        <w:rPr>
          <w:rFonts w:ascii="Times New Roman"/>
          <w:b w:val="false"/>
          <w:i w:val="false"/>
          <w:color w:val="000000"/>
          <w:sz w:val="28"/>
        </w:rPr>
        <w:t>
      6. 5.4-жолда көрсетілген инвестициялық портфельді басқарушының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bookmarkEnd w:id="103"/>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анықтау үшін инвестициялық портфельді басқарушы олардың құнын жылына кемінде бір рет бағалаушы арқылы бағалайды.</w:t>
      </w:r>
    </w:p>
    <w:bookmarkStart w:name="z844" w:id="104"/>
    <w:p>
      <w:pPr>
        <w:spacing w:after="0"/>
        <w:ind w:left="0"/>
        <w:jc w:val="both"/>
      </w:pPr>
      <w:r>
        <w:rPr>
          <w:rFonts w:ascii="Times New Roman"/>
          <w:b w:val="false"/>
          <w:i w:val="false"/>
          <w:color w:val="000000"/>
          <w:sz w:val="28"/>
        </w:rPr>
        <w:t>
      7. 3-бағанда есепті кезеңнің соңғы күнтізбелік күнінің соңындағы деректер көрсетіледі.</w:t>
      </w:r>
    </w:p>
    <w:bookmarkEnd w:id="104"/>
    <w:bookmarkStart w:name="z845" w:id="105"/>
    <w:p>
      <w:pPr>
        <w:spacing w:after="0"/>
        <w:ind w:left="0"/>
        <w:jc w:val="both"/>
      </w:pPr>
      <w:r>
        <w:rPr>
          <w:rFonts w:ascii="Times New Roman"/>
          <w:b w:val="false"/>
          <w:i w:val="false"/>
          <w:color w:val="000000"/>
          <w:sz w:val="28"/>
        </w:rPr>
        <w:t>
      8.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bookmarkEnd w:id="105"/>
    <w:bookmarkStart w:name="z846" w:id="106"/>
    <w:p>
      <w:pPr>
        <w:spacing w:after="0"/>
        <w:ind w:left="0"/>
        <w:jc w:val="both"/>
      </w:pPr>
      <w:r>
        <w:rPr>
          <w:rFonts w:ascii="Times New Roman"/>
          <w:b w:val="false"/>
          <w:i w:val="false"/>
          <w:color w:val="000000"/>
          <w:sz w:val="28"/>
        </w:rPr>
        <w:t>
      9. 9-жолда баланстағы өтімді активтер мен міндеттемелер арасындағы айырмашылықтың меншікті капиталдың ең аз мөлшеріне қатынасы ретінде есептелген меншікті капиталдың жеткіліктілік коэффициентінің мәні толтырылады.</w:t>
      </w:r>
    </w:p>
    <w:bookmarkEnd w:id="106"/>
    <w:bookmarkStart w:name="z847" w:id="107"/>
    <w:p>
      <w:pPr>
        <w:spacing w:after="0"/>
        <w:ind w:left="0"/>
        <w:jc w:val="both"/>
      </w:pPr>
      <w:r>
        <w:rPr>
          <w:rFonts w:ascii="Times New Roman"/>
          <w:b w:val="false"/>
          <w:i w:val="false"/>
          <w:color w:val="000000"/>
          <w:sz w:val="28"/>
        </w:rPr>
        <w:t>
      10. 10-жолда өтімді активтердің баланстағы міндеттемелерге қатынасы ретінде есептелген өтімділік коэффициентінің мәні толтырылады. Бұл жолды ерікті жинақтаушы зейнетақы қоры толтырмайды.</w:t>
      </w:r>
    </w:p>
    <w:bookmarkEnd w:id="107"/>
    <w:bookmarkStart w:name="z848" w:id="108"/>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9-қосымша</w:t>
            </w:r>
          </w:p>
        </w:tc>
      </w:tr>
    </w:tbl>
    <w:bookmarkStart w:name="z850" w:id="109"/>
    <w:p>
      <w:pPr>
        <w:spacing w:after="0"/>
        <w:ind w:left="0"/>
        <w:jc w:val="left"/>
      </w:pPr>
      <w:r>
        <w:rPr>
          <w:rFonts w:ascii="Times New Roman"/>
          <w:b/>
          <w:i w:val="false"/>
          <w:color w:val="000000"/>
        </w:rPr>
        <w:t xml:space="preserve"> 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әдісін" пайдалана отырып төлем қабілеттілігі маржасының ең төмен мөлшерін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қабылданған түзетілген сақтандыру сыйлықақылары ("1110" - "1120" -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тармақшаларына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p>
          <w:p>
            <w:pPr>
              <w:spacing w:after="20"/>
              <w:ind w:left="20"/>
              <w:jc w:val="both"/>
            </w:pPr>
            <w:r>
              <w:rPr>
                <w:rFonts w:ascii="Times New Roman"/>
                <w:b w:val="false"/>
                <w:i w:val="false"/>
                <w:color w:val="000000"/>
                <w:sz w:val="20"/>
              </w:rPr>
              <w:t>
(егер "1010" &gt; 3 500 000 болса, онда (3 500 000 х 0,18 + ("1010" - 3 500 000) х 0,16); егер "1010" &lt; 3="" 500="" 000="" болса,="" онда="" "1010"="" х=""&gt;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есептелген жиынтық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 0,5 болса, онда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("сыйлықақылар әдісімен") ("1020" х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әдісін" пайдалана отырып төлем қабілеттілігі маржасының ең төмен мөлшерін есептеу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13-тармағы 2) тармақшасының талаптарын ескере отырып) ("2111" + "2112" +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 туралы" 2000 жылғы 18 желтоқсандағы Қазақстан Республикасы Заңының (бұдан әрі – Заң) 6-бабы 3-тармағының </w:t>
            </w:r>
            <w:r>
              <w:rPr>
                <w:rFonts w:ascii="Times New Roman"/>
                <w:b w:val="false"/>
                <w:i w:val="false"/>
                <w:color w:val="000000"/>
                <w:sz w:val="20"/>
              </w:rPr>
              <w:t>13)</w:t>
            </w:r>
            <w:r>
              <w:rPr>
                <w:rFonts w:ascii="Times New Roman"/>
                <w:b w:val="false"/>
                <w:i w:val="false"/>
                <w:color w:val="000000"/>
                <w:sz w:val="20"/>
              </w:rPr>
              <w:t xml:space="preserve"> және </w:t>
            </w:r>
            <w:r>
              <w:rPr>
                <w:rFonts w:ascii="Times New Roman"/>
                <w:b w:val="false"/>
                <w:i w:val="false"/>
                <w:color w:val="000000"/>
                <w:sz w:val="20"/>
              </w:rPr>
              <w:t>14) тармақшаларында</w:t>
            </w:r>
            <w:r>
              <w:rPr>
                <w:rFonts w:ascii="Times New Roman"/>
                <w:b w:val="false"/>
                <w:i w:val="false"/>
                <w:color w:val="000000"/>
                <w:sz w:val="20"/>
              </w:rPr>
              <w:t xml:space="preserve">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3 (үш)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4 (төрт)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5 (бес)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6 (алты) жылдағы, жылдың соңына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соңындағы мәлімделген, бірақ реттелмеген шығындар резервінің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w:t>
            </w:r>
            <w:r>
              <w:rPr>
                <w:rFonts w:ascii="Times New Roman"/>
                <w:b w:val="false"/>
                <w:i w:val="false"/>
                <w:color w:val="000000"/>
                <w:sz w:val="20"/>
              </w:rPr>
              <w:t>13)</w:t>
            </w:r>
            <w:r>
              <w:rPr>
                <w:rFonts w:ascii="Times New Roman"/>
                <w:b w:val="false"/>
                <w:i w:val="false"/>
                <w:color w:val="000000"/>
                <w:sz w:val="20"/>
              </w:rPr>
              <w:t xml:space="preserve"> және </w:t>
            </w:r>
            <w:r>
              <w:rPr>
                <w:rFonts w:ascii="Times New Roman"/>
                <w:b w:val="false"/>
                <w:i w:val="false"/>
                <w:color w:val="000000"/>
                <w:sz w:val="20"/>
              </w:rPr>
              <w:t>14) тармақшаларында</w:t>
            </w:r>
            <w:r>
              <w:rPr>
                <w:rFonts w:ascii="Times New Roman"/>
                <w:b w:val="false"/>
                <w:i w:val="false"/>
                <w:color w:val="000000"/>
                <w:sz w:val="20"/>
              </w:rPr>
              <w:t xml:space="preserve"> көрсетілген тәуекелдерді сақтандыруды жүзеге асыратын сақтандыру (қайта сақтандыру) ұйымдары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6-бабы 3-тармағының </w:t>
            </w:r>
            <w:r>
              <w:rPr>
                <w:rFonts w:ascii="Times New Roman"/>
                <w:b w:val="false"/>
                <w:i w:val="false"/>
                <w:color w:val="000000"/>
                <w:sz w:val="20"/>
              </w:rPr>
              <w:t>13)</w:t>
            </w:r>
            <w:r>
              <w:rPr>
                <w:rFonts w:ascii="Times New Roman"/>
                <w:b w:val="false"/>
                <w:i w:val="false"/>
                <w:color w:val="000000"/>
                <w:sz w:val="20"/>
              </w:rPr>
              <w:t xml:space="preserve"> және </w:t>
            </w:r>
            <w:r>
              <w:rPr>
                <w:rFonts w:ascii="Times New Roman"/>
                <w:b w:val="false"/>
                <w:i w:val="false"/>
                <w:color w:val="000000"/>
                <w:sz w:val="20"/>
              </w:rPr>
              <w:t>14) тармақшаларында</w:t>
            </w:r>
            <w:r>
              <w:rPr>
                <w:rFonts w:ascii="Times New Roman"/>
                <w:b w:val="false"/>
                <w:i w:val="false"/>
                <w:color w:val="000000"/>
                <w:sz w:val="20"/>
              </w:rPr>
              <w:t xml:space="preserve">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(егер "2030" &gt; 2 500 000, онда ((2 500 000х 0,26 + ("2030" - 2 500 000) х 0,23) х "1300"); егер "2030" &lt; 2="" 500="" 000,="" онда="" "2030"="" х="" 0,26="" х=""&gt;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("1000" немесе "2000", ең жоғары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14-тармағында көрсетілген сақтандыру (қайта сақтандыру) шарттары бойынша ең төменгі төлем қабілеттілігі маржасын ұлғайту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 мөлшері ("3000" +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 қайта сақтандырушының үлесін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 қайта сақтандырушының үлесін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 мөлшері (егер "4010" / "4020" ≥ 1, онда "4100", егер "4010" / "4020" &lt; 1,="" онда="" "4100"х("4010"=""&gt;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(егер "4000" ≤ "3100", онда "3100", егер "4000" &gt; "3100", онда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("6000"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("7000" немесе "8000", ең жоғары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және ағымдағы жылғы бөлінбеген кірісі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орны толтырылмаған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орны толтырылмаған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32-бабына</w:t>
            </w:r>
            <w:r>
              <w:rPr>
                <w:rFonts w:ascii="Times New Roman"/>
                <w:b w:val="false"/>
                <w:i w:val="false"/>
                <w:color w:val="000000"/>
                <w:sz w:val="20"/>
              </w:rPr>
              <w:t xml:space="preserve">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онда 0,5 х ("100" немесе "400", ең төменгі шама);</w:t>
            </w:r>
          </w:p>
          <w:p>
            <w:pPr>
              <w:spacing w:after="20"/>
              <w:ind w:left="20"/>
              <w:jc w:val="both"/>
            </w:pPr>
            <w:r>
              <w:rPr>
                <w:rFonts w:ascii="Times New Roman"/>
                <w:b w:val="false"/>
                <w:i w:val="false"/>
                <w:color w:val="000000"/>
                <w:sz w:val="20"/>
              </w:rPr>
              <w:t>
егер "211" ≤ 0,5 х ("100" немесе "400", ең төменгі шама), онда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 мөлшері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110"/>
    <w:p>
      <w:pPr>
        <w:spacing w:after="0"/>
        <w:ind w:left="0"/>
        <w:jc w:val="left"/>
      </w:pPr>
      <w:r>
        <w:rPr>
          <w:rFonts w:ascii="Times New Roman"/>
          <w:b/>
          <w:i w:val="false"/>
          <w:color w:val="000000"/>
        </w:rPr>
        <w:t xml:space="preserve"> 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сақтандырудың қалған шарттары бойынша жиынтық тәуекелді капитал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тәуекелді капитал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тәуекелді капитал ("1140" + "1112" - "1114" + "1122" - "1124" + "1132"-"1134")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онда "1150" / "1140"; егер "1150" / "1140" ≤ 0,5,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төлем қабілеттілігі маржасының ең төмен мөлшері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сақтандыру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резерврерінің сомасы:</w:t>
            </w:r>
          </w:p>
          <w:p>
            <w:pPr>
              <w:spacing w:after="20"/>
              <w:ind w:left="20"/>
              <w:jc w:val="both"/>
            </w:pPr>
            <w:r>
              <w:rPr>
                <w:rFonts w:ascii="Times New Roman"/>
                <w:b w:val="false"/>
                <w:i w:val="false"/>
                <w:color w:val="000000"/>
                <w:sz w:val="20"/>
              </w:rPr>
              <w:t>
("1210" х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("1210+1211") &gt; 0,85 болса, онда "1230" / ("1210+1211"), егер "1230" / ("1210+1211") ≤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төмен мөлшері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(осы қаулымен бекітілілген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(егер "3100" &gt; 3 500 000 болса, онда (3 500 000 х 0,18 + ("3100" - 3 500 000) х 0,16); егер "3100" &lt; 3="" 500="" 000="" болса,="" онда="" "3100"="" х=""&gt;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болса, онда "3310" / "3320"; егер "3310" / "3320" ≤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мәлімделген, бірақ реттелмеген шығындар резерві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(егер "3500" &gt; 2 500 000 болса, онда (2 500 000х 0,26 + ("3500" - 2 500 000) х 0,23) х "3300"); егер "3500" &lt; 2="" 500="" 000="" болса,="" онда="" "3500"="" х="" 0,26="" х=""&gt;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("3400" немесе "3600",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("1000" + "2000"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 мөлшері (4000 + қайта сақтандыруға берілетінген осы Сақтандыру (қайта сақтандыру) ұйымы пруденциялық нормативтерді орындау туралы есептің 2-кестесіне сәйкес есептелген міндеттемелер сомасының бір бөлігі+4100)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pPr>
              <w:spacing w:after="20"/>
              <w:ind w:left="20"/>
              <w:jc w:val="both"/>
            </w:pPr>
            <w:r>
              <w:rPr>
                <w:rFonts w:ascii="Times New Roman"/>
                <w:b w:val="false"/>
                <w:i w:val="false"/>
                <w:color w:val="000000"/>
                <w:sz w:val="20"/>
              </w:rPr>
              <w:t>
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(5000 + осы Сақтандыру (қайта сақтандыру) ұйымы пруденциялық нормативтерді орындау туралы есептің 2-кестесіне сәйкес есептелген, қайта сақтандыруға берілген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("6000" немесе "7000",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және ағымдағы жылғы бөлінбеген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32-бабына</w:t>
            </w:r>
            <w:r>
              <w:rPr>
                <w:rFonts w:ascii="Times New Roman"/>
                <w:b w:val="false"/>
                <w:i w:val="false"/>
                <w:color w:val="000000"/>
                <w:sz w:val="20"/>
              </w:rPr>
              <w:t xml:space="preserve">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"117" - "118"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аз шама) болса, онда 0,5 х ("100" немесе "400", ең аз шама);</w:t>
            </w:r>
          </w:p>
          <w:p>
            <w:pPr>
              <w:spacing w:after="20"/>
              <w:ind w:left="20"/>
              <w:jc w:val="both"/>
            </w:pPr>
            <w:r>
              <w:rPr>
                <w:rFonts w:ascii="Times New Roman"/>
                <w:b w:val="false"/>
                <w:i w:val="false"/>
                <w:color w:val="000000"/>
                <w:sz w:val="20"/>
              </w:rPr>
              <w:t>
егер "211" ≤ 0,5 х ("100" немесе "400", ең аз шама) болса, онда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(300/400)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 w:id="111"/>
    <w:p>
      <w:pPr>
        <w:spacing w:after="0"/>
        <w:ind w:left="0"/>
        <w:jc w:val="left"/>
      </w:pPr>
      <w:r>
        <w:rPr>
          <w:rFonts w:ascii="Times New Roman"/>
          <w:b/>
          <w:i w:val="false"/>
          <w:color w:val="000000"/>
        </w:rPr>
        <w:t xml:space="preserve"> 5-кесте. Сақтандыру (қайта сақтандыру) ұйымының активтерін сапасы мен өтімділігі бойынша олардың сыныпталуын ескере отырып есептеу</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агенттігінің "В"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активі болып табылатын депозитарлық қолхаттары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сомасының 5 (бес) пайызынан аспайтын сомада жылжымайтын мүлік түріндегі негізгі құрал-жабдықтары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34-тармағының 11) тармақшасында көрсетілген заңды тұлғалардан алынатын сақтандыру сыйлықақыларын қоспағанда, сақтанушылардан (қайта сақтанушылардан) және делдалдардан алынатын сақтандыру (қайта сақтандыру) ұйымының өтімділігі жоғары активтері сомасынан қайта сақтандыру активтерін шегергенде 10 (он) пайыздан аспайтын сомадағы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болып табылатын кезде сақтандыру (қайта сақтандыру) ұйымының жоғары өтімді активтері сомасының 15 (он бес) пайызынан аспайтын сомада алынатын сақтандыру сыйлықақылары:</w:t>
            </w:r>
          </w:p>
          <w:p>
            <w:pPr>
              <w:spacing w:after="20"/>
              <w:ind w:left="20"/>
              <w:jc w:val="both"/>
            </w:pPr>
            <w:r>
              <w:rPr>
                <w:rFonts w:ascii="Times New Roman"/>
                <w:b w:val="false"/>
                <w:i w:val="false"/>
                <w:color w:val="000000"/>
                <w:sz w:val="20"/>
              </w:rPr>
              <w:t>
дауыс беретін акцияларының (жарғылық капиталға қатысу үлестерінің) 50 (елу) пайызынан астамы Ұлттық басқарушы холдингке тікелей немесе жанама тиесілі заңды тұлға не;</w:t>
            </w:r>
          </w:p>
          <w:p>
            <w:pPr>
              <w:spacing w:after="20"/>
              <w:ind w:left="20"/>
              <w:jc w:val="both"/>
            </w:pPr>
            <w:r>
              <w:rPr>
                <w:rFonts w:ascii="Times New Roman"/>
                <w:b w:val="false"/>
                <w:i w:val="false"/>
                <w:color w:val="000000"/>
                <w:sz w:val="20"/>
              </w:rPr>
              <w:t>
Standard &amp; Poor ' s рейтинг агенттігінің немесе басқа рейтинг агенттіктерінің "ВВ+"-тен төмен емес рейтингі бар заңды тұлға не;</w:t>
            </w:r>
          </w:p>
          <w:p>
            <w:pPr>
              <w:spacing w:after="20"/>
              <w:ind w:left="20"/>
              <w:jc w:val="both"/>
            </w:pPr>
            <w:r>
              <w:rPr>
                <w:rFonts w:ascii="Times New Roman"/>
                <w:b w:val="false"/>
                <w:i w:val="false"/>
                <w:color w:val="000000"/>
                <w:sz w:val="20"/>
              </w:rPr>
              <w:t>
мынадай критерийлерге сәйкес келетін ірі жүйе құраушы кәсіпорын:</w:t>
            </w:r>
          </w:p>
          <w:p>
            <w:pPr>
              <w:spacing w:after="20"/>
              <w:ind w:left="20"/>
              <w:jc w:val="both"/>
            </w:pPr>
            <w:r>
              <w:rPr>
                <w:rFonts w:ascii="Times New Roman"/>
                <w:b w:val="false"/>
                <w:i w:val="false"/>
                <w:color w:val="000000"/>
                <w:sz w:val="20"/>
              </w:rPr>
              <w:t>
өнімді өткізуден (қызметтер көрсетуден) түсетін түсім соңғы 2 (екі) жылда жыл сайын кемінде 50 (елу) миллиард теңгені құрайды;</w:t>
            </w:r>
          </w:p>
          <w:p>
            <w:pPr>
              <w:spacing w:after="20"/>
              <w:ind w:left="20"/>
              <w:jc w:val="both"/>
            </w:pPr>
            <w:r>
              <w:rPr>
                <w:rFonts w:ascii="Times New Roman"/>
                <w:b w:val="false"/>
                <w:i w:val="false"/>
                <w:color w:val="000000"/>
                <w:sz w:val="20"/>
              </w:rPr>
              <w:t>
салық аударымдары соңғы 2 (екі) жылда жыл сайын кемінде 3 (үш) миллиард теңгені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сыныпталуын ескере отырып, активтер жиынтығы - А - ("11110" + "11120" + "11130" + "11150" + "11160" +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сыныпталуын ескере отырып есептелген нақты төлем қабілеттілігі маржасы ("12000" - "13000" -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әртараптандыру нормативтерін есептеу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тұлғаларында (НД1-1)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осы банктің үлестес тұлғаларында (НД1-3)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металды депозиттерге 12 (он екі) айдан көп емес мерзімге жиынтық орналастыру (НД4)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 (НД5)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(НД6)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интервалды инвестициялық пай қорларының пайларына инвестициялардың жиынтық баланстық құны (НД8-1)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(НД9)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қаржыландыру құралдарына инвестициялардың жиынтық баланстық құны (НД10)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112"/>
    <w:p>
      <w:pPr>
        <w:spacing w:after="0"/>
        <w:ind w:left="0"/>
        <w:jc w:val="left"/>
      </w:pPr>
      <w:r>
        <w:rPr>
          <w:rFonts w:ascii="Times New Roman"/>
          <w:b/>
          <w:i w:val="false"/>
          <w:color w:val="000000"/>
        </w:rPr>
        <w:t xml:space="preserve"> 6-кесте. Сақтандыру (қайта сақтандыру) ұйымының өтімділігі жоғары активтерінің жеткіліктілігі нормативін есептеу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шоттарындағы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шәкілі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болғанда;</w:t>
            </w:r>
          </w:p>
          <w:p>
            <w:pPr>
              <w:spacing w:after="20"/>
              <w:ind w:left="20"/>
              <w:jc w:val="both"/>
            </w:pPr>
            <w:r>
              <w:rPr>
                <w:rFonts w:ascii="Times New Roman"/>
                <w:b w:val="false"/>
                <w:i w:val="false"/>
                <w:color w:val="000000"/>
                <w:sz w:val="20"/>
              </w:rPr>
              <w:t>
Қазақстан Республикасының резиденттері емес-бас банктер Standard &amp; Poor's агенттігінің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резиденттері-еншілес банктер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осындай деңгейдегі рейтингі бар бейрезидент банктердегі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рейтингтік агенттігінің "3 жұлдыздан" төмен емес рейтингтік бағасы бар Exchange Traded Funds (ETF), Exchange Traded Commodіtіes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ӨЖА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шегергендегі сақтандыру резервтері –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
      ________________________________             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 </w:t>
      </w:r>
    </w:p>
    <w:p>
      <w:pPr>
        <w:spacing w:after="0"/>
        <w:ind w:left="0"/>
        <w:jc w:val="both"/>
      </w:pPr>
      <w:r>
        <w:rPr>
          <w:rFonts w:ascii="Times New Roman"/>
          <w:b w:val="false"/>
          <w:i w:val="false"/>
          <w:color w:val="000000"/>
          <w:sz w:val="28"/>
        </w:rPr>
        <w:t xml:space="preserve">
      Орындаушы 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___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