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2a79" w14:textId="4202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 техникалық тәрбие құралдарымен және басқа да мәдени-ағарту мүлкімен, баспаханаларының полиграфиялық жабдығы жиынтықтарымен жабдықтау нормаларын бекіту туралы" Қазақстан Республикасы Қорғаныс министрінің 2015 жылғы 27 қарашадағы № 679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24 ақпандағы № 104 бұйрығы. Қазақстан Республикасының Әділет министрлігінде 2021 жылғы 2 наурызда № 22284 болып тіркелді. Күші жойылды - Қазақстан Республикасы Қорғаныс министрінің 2023 жылғы 28 желтоқсандағы № 1382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28.12.2023 </w:t>
      </w:r>
      <w:r>
        <w:rPr>
          <w:rFonts w:ascii="Times New Roman"/>
          <w:b w:val="false"/>
          <w:i w:val="false"/>
          <w:color w:val="ff0000"/>
          <w:sz w:val="28"/>
        </w:rPr>
        <w:t>№ 1382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 техникалық тәрбие құралдарымен және басқа да мәдени-ағарту мүлкімен, баспаханаларының полиграфиялық жабдықтар жиынтықтарымен жабдықтау нормаларын бекіту туралы" Қазақстан Республикасы Қорғаныс министрінің 2015 жылғы 27 қарашадағы № 679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13315 болып тіркелген, 2016 жылғы 29 ақпанда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Қарулы Күштерін техникалық тәрбие құралдарымен және басқа да мәдени-ағарту мүлкімен, баспаханаларының полиграфиялық жабдығы жиынтықтарымен жабдықтау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  <w:r>
        <w:rPr>
          <w:rFonts w:ascii="Times New Roman"/>
          <w:b w:val="false"/>
          <w:i w:val="false"/>
          <w:color w:val="000000"/>
          <w:sz w:val="28"/>
        </w:rPr>
        <w:t>5 норма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  <w:r>
        <w:rPr>
          <w:rFonts w:ascii="Times New Roman"/>
          <w:b w:val="false"/>
          <w:i w:val="false"/>
          <w:color w:val="000000"/>
          <w:sz w:val="28"/>
        </w:rPr>
        <w:t>10 норма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Тәрбие және идеологиялық жұмыстар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жарияланғаннан кейін Қазақстан Республикасы Қорғаныс министрлігінің интернет-ресурсына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норма Қазақстан Республикасы Қарулы Күштерінің Ұлттық әскери-патриоттық орталығы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Орталық ансамбль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Ұрмалы қондырғысы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Оркестрлік литаврлар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пюпитрлер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Скрипкаға арналған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Күшейткіш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конденсаторлық 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Жазуға және дыбыс күшейтуге арналған микшерлі пульт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Қыл-қобыз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таяқшасы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Синтезаторғатаған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Бас-гитараға комбо-дыбыс 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гитараға арналған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Электрогитараға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гитараға арналған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таяқшалары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Трубаға арналған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Трубаға арналған сурдина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Тромбонға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Тромбонға сурдина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саксофонға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 саксофонына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 саксофонына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Альтқа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Виолончельге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Бонгқа арналған тұғыр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чаймс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Аккустикалық жүйе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микрофонға таған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ілгек радиомикрофондар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киілетін радиомикрофондар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концерттік көйлек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Музыканттарға арналған концерттік көйлек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концерттік костюм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әскери үлгідегі концерттік костюм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әскери үлгідегі концерттік костюм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Музыканттарға арналған әскери үлгідегі концерттік костюм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Музыканттарға арналған әскери үлгідегі концерттік костюм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смокинг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Музыканттарға арналған смокинг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киімі бар солистерге арналған қазақтың ұлттық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киімі бар музыканттарға арналған қазақтың ұлттық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киімі бар музыканттарға арналған қазақтың ұлттық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аяқ киімі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аяқ киімі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Орыстың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Орыстың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Грузиннің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Грузиннің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Әзербайжанның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Әзербайжанның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Беларусьтің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Қырғыздың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Қырғыздың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Латын-америкалық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Латын-америкалық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Кәрістің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Өзбектің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Украиннің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Украиннің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Армянның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Армянның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Ұйғырдың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Ұйғырдың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Цыганның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Цыганның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Тәжіктің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Теңізшінің (би)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Теңізшінің (би)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(би)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кешіне арналған көйлектер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Дайындыққа арналған форма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Дайындыққа арналған форма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би аяқ киімі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би аяқ киімі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етіктер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етіктер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туфли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туфли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Джазға арналған бәтеңке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Джазға арналған бәтеңке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радиомикрофондары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киімі бар солистерге арналған қазақ ұлттық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 стильдегі костюм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 стильдегі костюм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Орталық әскери оркестр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рожогы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үлкен барабан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кіші барабан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марш қоңыраушалары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Барабанға арналған үлкен 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Бас-гитараға арналған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Ритм-гитараға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арналған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литавр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Тірегі бар 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марш мультитомы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таяқшасы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таяқшалары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Тірегі бар перкуссиялық сэмплер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Барабанға пластик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тұғыр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Жорықтық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Саксофон-сопрано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Ысқылы 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Тамбуршток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тарелкалары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ағаш аспаптарына арналған 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Ұрмалы қондырғы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Флюгельгорн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Эуфониум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Әскери-тарихи музей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бастырма баспағы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бу қарындашы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үтігі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нақыштауға арналған ауысымды жүзі бар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 пеші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шпателі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Қайрау станогы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машинасы (өндірістік)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деңгей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Таспалы тегістеу станогы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Төбелік рельстерде суреттерді сақтауға арналған торлардан мобильді стеллаждар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Радиогид (экскурсияға арналған мобильді микрофондар)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стационарлық музей стеллажы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музей витринасы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Қоршауға арналған таған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көрме стенді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метрлі шинотрек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Жарықдиодты тректік шам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музей картотекасы (металл)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таңбалауға арналған металл конструкциясы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арбасы (Рохля)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Алюминдік баспалдақ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шаңсорғышы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мольберт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Дөңгелегі бар әмбебап жәшік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Психрометриялық гигрометр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урналар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желім пистолеті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бойынша қайшы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балға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ұстасының балтасы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деңгейі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степлері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 өлшегіш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Шыныға (витринаға) арналған желімдегіш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Ролл апп конструкциясы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ұзартқышы (50 метрлік)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Топсалы манекен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"__"_____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10 норма Қазақстан Республикасы Қорғаныс министрлігінің Медиа орталығына, Қазақстан Республикасы Қарулы Күштері әскер түрлерінің, жоғары әскери оқу орындарының, гарнизондарының баспасөз қызметтеріне арналған жабдық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министрлігінің Медиа-орталығы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түрінің баспасөз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Гарнизонның, ЖӘОО баспасөз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мерзімдері, жылдары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сплиттер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бейнекамера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Фото-бейнематериалдарға арналған портативті жеткізгіш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(портативті)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графикалық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Фотоаппаратқа арналған 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Фото-бейнематериалдарды сақтауға арналған файлдық сервер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бұрышты 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Экшн-камера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Стедикам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Фото-бейнематериалдарға арналған портативтік тасымалдағыш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теледидарлық студия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Аппараттық-студиялық кешен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