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0250" w14:textId="b140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күзетші лауазымындағы қызметкерлерінің арнайы киім үлгілерін және оны киіп жүру қағидаларын бекіту туралы" Қазақстан Республикасы Ішкі істер министрінің 2015 жылғы 23 ақпандағы № 142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25 ақпандағы № 101 бұйрығы. Қазақстан Республикасының Әділет министрлігінде 2021 жылғы 1 наурызда № 22276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күзет ұйымдарының күзетші лауазымындағы қызметкерлерінің арнайы киім үлгілерін және оны киіп жүру қағидаларын бекіту туралы" Қазақстан Республикасы Ішкі істер министрінің 2015 жылғы 23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10566 тіркелген, 2016 жылғы 27 ақпанда "Казахстанская правда" газетінің № 39 (28165)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"Жеке күзет ұйымдарының күзетші лауазымындағы қызметкерлерінің нысанды киім үлгілерін және оны киіп жүру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w:t>
      </w:r>
    </w:p>
    <w:bookmarkEnd w:id="5"/>
    <w:p>
      <w:pPr>
        <w:spacing w:after="0"/>
        <w:ind w:left="0"/>
        <w:jc w:val="both"/>
      </w:pPr>
      <w:r>
        <w:rPr>
          <w:rFonts w:ascii="Times New Roman"/>
          <w:b w:val="false"/>
          <w:i w:val="false"/>
          <w:color w:val="000000"/>
          <w:sz w:val="28"/>
        </w:rPr>
        <w:t xml:space="preserve">
      1) Жеке күзет ұйымдарының күзетші лауазымындағы қызметкерлерінің нысанды киім үлгілері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Жеке күзет ұйымдарының күзетші лауазымындағы қызметкерлерінің нысанды киімді киіп жүру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7" w:id="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"Жеке күзет ұйымдарының күзетші лауазымындағы қызметкерлерінің арнайы киім үлгілері"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"Жеке күзет ұйымдарының күзетші лауазымындағы қызметкерлерінің арнайы киімді киіп жүру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0"/>
    <w:bookmarkStart w:name="z12" w:id="11"/>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Республикасының Ішкі істер министрлігі Заң департаментіне жолдауды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25 ақпандағы</w:t>
            </w:r>
            <w:r>
              <w:br/>
            </w:r>
            <w:r>
              <w:rPr>
                <w:rFonts w:ascii="Times New Roman"/>
                <w:b w:val="false"/>
                <w:i w:val="false"/>
                <w:color w:val="000000"/>
                <w:sz w:val="20"/>
              </w:rPr>
              <w:t>№ 101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бекітілген</w:t>
            </w:r>
          </w:p>
        </w:tc>
      </w:tr>
    </w:tbl>
    <w:bookmarkStart w:name="z17" w:id="14"/>
    <w:p>
      <w:pPr>
        <w:spacing w:after="0"/>
        <w:ind w:left="0"/>
        <w:jc w:val="left"/>
      </w:pPr>
      <w:r>
        <w:rPr>
          <w:rFonts w:ascii="Times New Roman"/>
          <w:b/>
          <w:i w:val="false"/>
          <w:color w:val="000000"/>
        </w:rPr>
        <w:t xml:space="preserve"> Жеке күзет ұйымдарының күзетші лауазымындағы қызметкерлерінің нысанды киім үлгілері</w:t>
      </w:r>
    </w:p>
    <w:bookmarkEnd w:id="14"/>
    <w:p>
      <w:pPr>
        <w:spacing w:after="0"/>
        <w:ind w:left="0"/>
        <w:jc w:val="left"/>
      </w:pPr>
      <w:r>
        <w:br/>
      </w:r>
    </w:p>
    <w:p>
      <w:pPr>
        <w:spacing w:after="0"/>
        <w:ind w:left="0"/>
        <w:jc w:val="both"/>
      </w:pPr>
      <w:r>
        <w:drawing>
          <wp:inline distT="0" distB="0" distL="0" distR="0">
            <wp:extent cx="67691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1-сурет. Қысқа жеңді жиде</w:t>
      </w:r>
    </w:p>
    <w:bookmarkEnd w:id="15"/>
    <w:p>
      <w:pPr>
        <w:spacing w:after="0"/>
        <w:ind w:left="0"/>
        <w:jc w:val="left"/>
      </w:pPr>
      <w:r>
        <w:br/>
      </w:r>
    </w:p>
    <w:p>
      <w:pPr>
        <w:spacing w:after="0"/>
        <w:ind w:left="0"/>
        <w:jc w:val="both"/>
      </w:pPr>
      <w:r>
        <w:drawing>
          <wp:inline distT="0" distB="0" distL="0" distR="0">
            <wp:extent cx="67056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2-сурет. Ұзын жеңді жиде</w:t>
      </w:r>
    </w:p>
    <w:bookmarkEnd w:id="16"/>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3-сурет. Омырау және қол белгілері бар футболка </w:t>
      </w:r>
    </w:p>
    <w:bookmarkEnd w:id="17"/>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4-сурет. Омырау және қол белгілері бар футболка-поло</w:t>
      </w:r>
    </w:p>
    <w:bookmarkEnd w:id="18"/>
    <w:p>
      <w:pPr>
        <w:spacing w:after="0"/>
        <w:ind w:left="0"/>
        <w:jc w:val="left"/>
      </w:pPr>
      <w:r>
        <w:br/>
      </w:r>
    </w:p>
    <w:p>
      <w:pPr>
        <w:spacing w:after="0"/>
        <w:ind w:left="0"/>
        <w:jc w:val="both"/>
      </w:pPr>
      <w:r>
        <w:drawing>
          <wp:inline distT="0" distB="0" distL="0" distR="0">
            <wp:extent cx="65786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5-сурет. Жазғы нысанды киім</w:t>
      </w:r>
    </w:p>
    <w:bookmarkEnd w:id="19"/>
    <w:p>
      <w:pPr>
        <w:spacing w:after="0"/>
        <w:ind w:left="0"/>
        <w:jc w:val="left"/>
      </w:pPr>
      <w:r>
        <w:br/>
      </w:r>
    </w:p>
    <w:p>
      <w:pPr>
        <w:spacing w:after="0"/>
        <w:ind w:left="0"/>
        <w:jc w:val="both"/>
      </w:pPr>
      <w:r>
        <w:drawing>
          <wp:inline distT="0" distB="0" distL="0" distR="0">
            <wp:extent cx="66040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6-сурет. Қысқартылған күртесі бар жазғы нысанды киім</w:t>
      </w:r>
    </w:p>
    <w:bookmarkEnd w:id="20"/>
    <w:p>
      <w:pPr>
        <w:spacing w:after="0"/>
        <w:ind w:left="0"/>
        <w:jc w:val="left"/>
      </w:pPr>
      <w:r>
        <w:br/>
      </w:r>
    </w:p>
    <w:p>
      <w:pPr>
        <w:spacing w:after="0"/>
        <w:ind w:left="0"/>
        <w:jc w:val="both"/>
      </w:pPr>
      <w:r>
        <w:drawing>
          <wp:inline distT="0" distB="0" distL="0" distR="0">
            <wp:extent cx="65532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532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7-сурет. Қысқы нысанды киім</w:t>
      </w:r>
    </w:p>
    <w:bookmarkEnd w:id="21"/>
    <w:p>
      <w:pPr>
        <w:spacing w:after="0"/>
        <w:ind w:left="0"/>
        <w:jc w:val="left"/>
      </w:pPr>
      <w:r>
        <w:br/>
      </w:r>
    </w:p>
    <w:p>
      <w:pPr>
        <w:spacing w:after="0"/>
        <w:ind w:left="0"/>
        <w:jc w:val="both"/>
      </w:pPr>
      <w:r>
        <w:drawing>
          <wp:inline distT="0" distB="0" distL="0" distR="0">
            <wp:extent cx="64770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8-сурет. Қысқартылған күртесі бар қысқы нысанды киім</w:t>
      </w:r>
    </w:p>
    <w:bookmarkEnd w:id="22"/>
    <w:p>
      <w:pPr>
        <w:spacing w:after="0"/>
        <w:ind w:left="0"/>
        <w:jc w:val="left"/>
      </w:pP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9-сурет. Жазғы бас киімдер </w:t>
      </w:r>
    </w:p>
    <w:bookmarkEnd w:id="23"/>
    <w:p>
      <w:pPr>
        <w:spacing w:after="0"/>
        <w:ind w:left="0"/>
        <w:jc w:val="left"/>
      </w:pP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10-сурет. Қысқы бас киімдер </w:t>
      </w:r>
    </w:p>
    <w:bookmarkEnd w:id="24"/>
    <w:p>
      <w:pPr>
        <w:spacing w:after="0"/>
        <w:ind w:left="0"/>
        <w:jc w:val="left"/>
      </w:pPr>
      <w:r>
        <w:br/>
      </w:r>
    </w:p>
    <w:p>
      <w:pPr>
        <w:spacing w:after="0"/>
        <w:ind w:left="0"/>
        <w:jc w:val="both"/>
      </w:pPr>
      <w:r>
        <w:drawing>
          <wp:inline distT="0" distB="0" distL="0" distR="0">
            <wp:extent cx="1765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65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11-сурет. Галстук</w:t>
      </w:r>
    </w:p>
    <w:bookmarkEnd w:id="25"/>
    <w:p>
      <w:pPr>
        <w:spacing w:after="0"/>
        <w:ind w:left="0"/>
        <w:jc w:val="left"/>
      </w:pPr>
      <w:r>
        <w:br/>
      </w:r>
    </w:p>
    <w:p>
      <w:pPr>
        <w:spacing w:after="0"/>
        <w:ind w:left="0"/>
        <w:jc w:val="both"/>
      </w:pPr>
      <w:r>
        <w:drawing>
          <wp:inline distT="0" distB="0" distL="0" distR="0">
            <wp:extent cx="6337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37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12-сурет. Қысқа жеңді жейде</w:t>
      </w:r>
    </w:p>
    <w:bookmarkEnd w:id="26"/>
    <w:p>
      <w:pPr>
        <w:spacing w:after="0"/>
        <w:ind w:left="0"/>
        <w:jc w:val="left"/>
      </w:pPr>
      <w:r>
        <w:br/>
      </w:r>
    </w:p>
    <w:p>
      <w:pPr>
        <w:spacing w:after="0"/>
        <w:ind w:left="0"/>
        <w:jc w:val="both"/>
      </w:pPr>
      <w:r>
        <w:drawing>
          <wp:inline distT="0" distB="0" distL="0" distR="0">
            <wp:extent cx="6578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78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13-сурет. Ұзын жеңді жейде</w:t>
      </w:r>
    </w:p>
    <w:bookmarkEnd w:id="27"/>
    <w:p>
      <w:pPr>
        <w:spacing w:after="0"/>
        <w:ind w:left="0"/>
        <w:jc w:val="left"/>
      </w:pPr>
      <w:r>
        <w:br/>
      </w:r>
    </w:p>
    <w:p>
      <w:pPr>
        <w:spacing w:after="0"/>
        <w:ind w:left="0"/>
        <w:jc w:val="both"/>
      </w:pPr>
      <w:r>
        <w:drawing>
          <wp:inline distT="0" distB="0" distL="0" distR="0">
            <wp:extent cx="64643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643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14-cурет. Бір ілме өңірлі күрте</w:t>
      </w:r>
    </w:p>
    <w:bookmarkEnd w:id="28"/>
    <w:p>
      <w:pPr>
        <w:spacing w:after="0"/>
        <w:ind w:left="0"/>
        <w:jc w:val="left"/>
      </w:pPr>
      <w:r>
        <w:br/>
      </w:r>
    </w:p>
    <w:p>
      <w:pPr>
        <w:spacing w:after="0"/>
        <w:ind w:left="0"/>
        <w:jc w:val="both"/>
      </w:pPr>
      <w:r>
        <w:drawing>
          <wp:inline distT="0" distB="0" distL="0" distR="0">
            <wp:extent cx="63246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246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15-сурет. Шалбар</w:t>
      </w:r>
    </w:p>
    <w:bookmarkEnd w:id="29"/>
    <w:bookmarkStart w:name="z33" w:id="30"/>
    <w:p>
      <w:pPr>
        <w:spacing w:after="0"/>
        <w:ind w:left="0"/>
        <w:jc w:val="both"/>
      </w:pPr>
      <w:r>
        <w:rPr>
          <w:rFonts w:ascii="Times New Roman"/>
          <w:b w:val="false"/>
          <w:i w:val="false"/>
          <w:color w:val="000000"/>
          <w:sz w:val="28"/>
        </w:rPr>
        <w:t>
      1-тарау. Нысанды киім</w:t>
      </w:r>
    </w:p>
    <w:bookmarkEnd w:id="30"/>
    <w:bookmarkStart w:name="z34" w:id="31"/>
    <w:p>
      <w:pPr>
        <w:spacing w:after="0"/>
        <w:ind w:left="0"/>
        <w:jc w:val="both"/>
      </w:pPr>
      <w:r>
        <w:rPr>
          <w:rFonts w:ascii="Times New Roman"/>
          <w:b w:val="false"/>
          <w:i w:val="false"/>
          <w:color w:val="000000"/>
          <w:sz w:val="28"/>
        </w:rPr>
        <w:t>
      1. Жазғы нысанды киім (1, 2, 3, 4, 5, 6, 9, 11-суреттер):</w:t>
      </w:r>
    </w:p>
    <w:bookmarkEnd w:id="31"/>
    <w:p>
      <w:pPr>
        <w:spacing w:after="0"/>
        <w:ind w:left="0"/>
        <w:jc w:val="both"/>
      </w:pPr>
      <w:r>
        <w:rPr>
          <w:rFonts w:ascii="Times New Roman"/>
          <w:b w:val="false"/>
          <w:i w:val="false"/>
          <w:color w:val="000000"/>
          <w:sz w:val="28"/>
        </w:rPr>
        <w:t>
      бейсболка немесе сұр түсті кепи;</w:t>
      </w:r>
    </w:p>
    <w:p>
      <w:pPr>
        <w:spacing w:after="0"/>
        <w:ind w:left="0"/>
        <w:jc w:val="both"/>
      </w:pPr>
      <w:r>
        <w:rPr>
          <w:rFonts w:ascii="Times New Roman"/>
          <w:b w:val="false"/>
          <w:i w:val="false"/>
          <w:color w:val="000000"/>
          <w:sz w:val="28"/>
        </w:rPr>
        <w:t>
      сұр түсті күрте;</w:t>
      </w:r>
    </w:p>
    <w:p>
      <w:pPr>
        <w:spacing w:after="0"/>
        <w:ind w:left="0"/>
        <w:jc w:val="both"/>
      </w:pPr>
      <w:r>
        <w:rPr>
          <w:rFonts w:ascii="Times New Roman"/>
          <w:b w:val="false"/>
          <w:i w:val="false"/>
          <w:color w:val="000000"/>
          <w:sz w:val="28"/>
        </w:rPr>
        <w:t>
      сұр түсті қысқартылған күрте;</w:t>
      </w:r>
    </w:p>
    <w:p>
      <w:pPr>
        <w:spacing w:after="0"/>
        <w:ind w:left="0"/>
        <w:jc w:val="both"/>
      </w:pPr>
      <w:r>
        <w:rPr>
          <w:rFonts w:ascii="Times New Roman"/>
          <w:b w:val="false"/>
          <w:i w:val="false"/>
          <w:color w:val="000000"/>
          <w:sz w:val="28"/>
        </w:rPr>
        <w:t>
      көгілдір немесе ақ түсті жейде;</w:t>
      </w:r>
    </w:p>
    <w:p>
      <w:pPr>
        <w:spacing w:after="0"/>
        <w:ind w:left="0"/>
        <w:jc w:val="both"/>
      </w:pPr>
      <w:r>
        <w:rPr>
          <w:rFonts w:ascii="Times New Roman"/>
          <w:b w:val="false"/>
          <w:i w:val="false"/>
          <w:color w:val="000000"/>
          <w:sz w:val="28"/>
        </w:rPr>
        <w:t>
      көгілдір, ақ, сұр немесе қою сұр түсті трикотаж футболка немесе футболка-поло;</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сұр түсті, бітімінің төменгі жағы тарылған шалбар;</w:t>
      </w:r>
    </w:p>
    <w:p>
      <w:pPr>
        <w:spacing w:after="0"/>
        <w:ind w:left="0"/>
        <w:jc w:val="both"/>
      </w:pPr>
      <w:r>
        <w:rPr>
          <w:rFonts w:ascii="Times New Roman"/>
          <w:b w:val="false"/>
          <w:i w:val="false"/>
          <w:color w:val="000000"/>
          <w:sz w:val="28"/>
        </w:rPr>
        <w:t>
      классикалық модельдегі немесе қара түсті арнайы аяқ киім.</w:t>
      </w:r>
    </w:p>
    <w:bookmarkStart w:name="z35" w:id="32"/>
    <w:p>
      <w:pPr>
        <w:spacing w:after="0"/>
        <w:ind w:left="0"/>
        <w:jc w:val="both"/>
      </w:pPr>
      <w:r>
        <w:rPr>
          <w:rFonts w:ascii="Times New Roman"/>
          <w:b w:val="false"/>
          <w:i w:val="false"/>
          <w:color w:val="000000"/>
          <w:sz w:val="28"/>
        </w:rPr>
        <w:t>
      2. Қысқы нысанды киім (2, 7, 8, 10, 11-суреттер):</w:t>
      </w:r>
    </w:p>
    <w:bookmarkEnd w:id="32"/>
    <w:p>
      <w:pPr>
        <w:spacing w:after="0"/>
        <w:ind w:left="0"/>
        <w:jc w:val="both"/>
      </w:pPr>
      <w:r>
        <w:rPr>
          <w:rFonts w:ascii="Times New Roman"/>
          <w:b w:val="false"/>
          <w:i w:val="false"/>
          <w:color w:val="000000"/>
          <w:sz w:val="28"/>
        </w:rPr>
        <w:t>
      тоқылған, сұр немесе қара (жылы күртенің жағасымен түстес) түсті бөрік;</w:t>
      </w:r>
    </w:p>
    <w:p>
      <w:pPr>
        <w:spacing w:after="0"/>
        <w:ind w:left="0"/>
        <w:jc w:val="both"/>
      </w:pPr>
      <w:r>
        <w:rPr>
          <w:rFonts w:ascii="Times New Roman"/>
          <w:b w:val="false"/>
          <w:i w:val="false"/>
          <w:color w:val="000000"/>
          <w:sz w:val="28"/>
        </w:rPr>
        <w:t>
      табиғи жақсартылған қой терісінен немесе сұр немесе қара (жылы күртенің жағасымен түстес) түсті жасанды теріден жасалған құлақшын;</w:t>
      </w:r>
    </w:p>
    <w:p>
      <w:pPr>
        <w:spacing w:after="0"/>
        <w:ind w:left="0"/>
        <w:jc w:val="both"/>
      </w:pPr>
      <w:r>
        <w:rPr>
          <w:rFonts w:ascii="Times New Roman"/>
          <w:b w:val="false"/>
          <w:i w:val="false"/>
          <w:color w:val="000000"/>
          <w:sz w:val="28"/>
        </w:rPr>
        <w:t>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w:t>
      </w:r>
    </w:p>
    <w:p>
      <w:pPr>
        <w:spacing w:after="0"/>
        <w:ind w:left="0"/>
        <w:jc w:val="both"/>
      </w:pPr>
      <w:r>
        <w:rPr>
          <w:rFonts w:ascii="Times New Roman"/>
          <w:b w:val="false"/>
          <w:i w:val="false"/>
          <w:color w:val="000000"/>
          <w:sz w:val="28"/>
        </w:rPr>
        <w:t>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w:t>
      </w:r>
    </w:p>
    <w:p>
      <w:pPr>
        <w:spacing w:after="0"/>
        <w:ind w:left="0"/>
        <w:jc w:val="both"/>
      </w:pPr>
      <w:r>
        <w:rPr>
          <w:rFonts w:ascii="Times New Roman"/>
          <w:b w:val="false"/>
          <w:i w:val="false"/>
          <w:color w:val="000000"/>
          <w:sz w:val="28"/>
        </w:rPr>
        <w:t>
      көгілдір немесе ақ түсті жейде;</w:t>
      </w:r>
    </w:p>
    <w:p>
      <w:pPr>
        <w:spacing w:after="0"/>
        <w:ind w:left="0"/>
        <w:jc w:val="both"/>
      </w:pPr>
      <w:r>
        <w:rPr>
          <w:rFonts w:ascii="Times New Roman"/>
          <w:b w:val="false"/>
          <w:i w:val="false"/>
          <w:color w:val="000000"/>
          <w:sz w:val="28"/>
        </w:rPr>
        <w:t>
      көгілдір, ақ, сұр немесе қою сұр түсті трикотаж футболка;</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классикалық модельдегі немесе арнайы қара түсті, жылы аяқ киім;</w:t>
      </w:r>
    </w:p>
    <w:p>
      <w:pPr>
        <w:spacing w:after="0"/>
        <w:ind w:left="0"/>
        <w:jc w:val="both"/>
      </w:pPr>
      <w:r>
        <w:rPr>
          <w:rFonts w:ascii="Times New Roman"/>
          <w:b w:val="false"/>
          <w:i w:val="false"/>
          <w:color w:val="000000"/>
          <w:sz w:val="28"/>
        </w:rPr>
        <w:t>
      галошы бар немесе галошы жоқ пима, резеңке етік (климаттық жағдайларға және қызмет атқару жағдайларына байланысты).</w:t>
      </w:r>
    </w:p>
    <w:bookmarkStart w:name="z36" w:id="33"/>
    <w:p>
      <w:pPr>
        <w:spacing w:after="0"/>
        <w:ind w:left="0"/>
        <w:jc w:val="both"/>
      </w:pPr>
      <w:r>
        <w:rPr>
          <w:rFonts w:ascii="Times New Roman"/>
          <w:b w:val="false"/>
          <w:i w:val="false"/>
          <w:color w:val="000000"/>
          <w:sz w:val="28"/>
        </w:rPr>
        <w:t>
      3. Кеңсе үй-жайларына арналған нысанды киім (12, 13, 14, 15-суреттер):</w:t>
      </w:r>
    </w:p>
    <w:bookmarkEnd w:id="33"/>
    <w:p>
      <w:pPr>
        <w:spacing w:after="0"/>
        <w:ind w:left="0"/>
        <w:jc w:val="both"/>
      </w:pPr>
      <w:r>
        <w:rPr>
          <w:rFonts w:ascii="Times New Roman"/>
          <w:b w:val="false"/>
          <w:i w:val="false"/>
          <w:color w:val="000000"/>
          <w:sz w:val="28"/>
        </w:rPr>
        <w:t>
      ерлерге арналған күңгірт түсті бір ілме өңірлі күрте;</w:t>
      </w:r>
    </w:p>
    <w:p>
      <w:pPr>
        <w:spacing w:after="0"/>
        <w:ind w:left="0"/>
        <w:jc w:val="both"/>
      </w:pPr>
      <w:r>
        <w:rPr>
          <w:rFonts w:ascii="Times New Roman"/>
          <w:b w:val="false"/>
          <w:i w:val="false"/>
          <w:color w:val="000000"/>
          <w:sz w:val="28"/>
        </w:rPr>
        <w:t>
      төменгі жағы тарылтылған күңгірт түсті шалбар;</w:t>
      </w:r>
    </w:p>
    <w:p>
      <w:pPr>
        <w:spacing w:after="0"/>
        <w:ind w:left="0"/>
        <w:jc w:val="both"/>
      </w:pPr>
      <w:r>
        <w:rPr>
          <w:rFonts w:ascii="Times New Roman"/>
          <w:b w:val="false"/>
          <w:i w:val="false"/>
          <w:color w:val="000000"/>
          <w:sz w:val="28"/>
        </w:rPr>
        <w:t>
      көгілдір немесе ақ түсті жейде;</w:t>
      </w:r>
    </w:p>
    <w:p>
      <w:pPr>
        <w:spacing w:after="0"/>
        <w:ind w:left="0"/>
        <w:jc w:val="both"/>
      </w:pPr>
      <w:r>
        <w:rPr>
          <w:rFonts w:ascii="Times New Roman"/>
          <w:b w:val="false"/>
          <w:i w:val="false"/>
          <w:color w:val="000000"/>
          <w:sz w:val="28"/>
        </w:rPr>
        <w:t>
      күңгірт түсті галстук;</w:t>
      </w:r>
    </w:p>
    <w:p>
      <w:pPr>
        <w:spacing w:after="0"/>
        <w:ind w:left="0"/>
        <w:jc w:val="both"/>
      </w:pPr>
      <w:r>
        <w:rPr>
          <w:rFonts w:ascii="Times New Roman"/>
          <w:b w:val="false"/>
          <w:i w:val="false"/>
          <w:color w:val="000000"/>
          <w:sz w:val="28"/>
        </w:rPr>
        <w:t>
      классикалық модельдегі қара түсті аяқ киім.</w:t>
      </w:r>
    </w:p>
    <w:bookmarkStart w:name="z37" w:id="34"/>
    <w:p>
      <w:pPr>
        <w:spacing w:after="0"/>
        <w:ind w:left="0"/>
        <w:jc w:val="both"/>
      </w:pPr>
      <w:r>
        <w:rPr>
          <w:rFonts w:ascii="Times New Roman"/>
          <w:b w:val="false"/>
          <w:i w:val="false"/>
          <w:color w:val="000000"/>
          <w:sz w:val="28"/>
        </w:rPr>
        <w:t>
      4. Жедел ден қою мобильді топтарының күзетшілері үшін жазғы нысанды киім (3, 4, 6, 9-суреттер):</w:t>
      </w:r>
    </w:p>
    <w:bookmarkEnd w:id="34"/>
    <w:p>
      <w:pPr>
        <w:spacing w:after="0"/>
        <w:ind w:left="0"/>
        <w:jc w:val="both"/>
      </w:pPr>
      <w:r>
        <w:rPr>
          <w:rFonts w:ascii="Times New Roman"/>
          <w:b w:val="false"/>
          <w:i w:val="false"/>
          <w:color w:val="000000"/>
          <w:sz w:val="28"/>
        </w:rPr>
        <w:t>
      бейсболка немесе сұр түсті кепи немесе қорғану дулығасы;</w:t>
      </w:r>
    </w:p>
    <w:p>
      <w:pPr>
        <w:spacing w:after="0"/>
        <w:ind w:left="0"/>
        <w:jc w:val="both"/>
      </w:pPr>
      <w:r>
        <w:rPr>
          <w:rFonts w:ascii="Times New Roman"/>
          <w:b w:val="false"/>
          <w:i w:val="false"/>
          <w:color w:val="000000"/>
          <w:sz w:val="28"/>
        </w:rPr>
        <w:t>
      сұр түсті қысқартылған күрте;</w:t>
      </w:r>
    </w:p>
    <w:p>
      <w:pPr>
        <w:spacing w:after="0"/>
        <w:ind w:left="0"/>
        <w:jc w:val="both"/>
      </w:pPr>
      <w:r>
        <w:rPr>
          <w:rFonts w:ascii="Times New Roman"/>
          <w:b w:val="false"/>
          <w:i w:val="false"/>
          <w:color w:val="000000"/>
          <w:sz w:val="28"/>
        </w:rPr>
        <w:t>
      көгілдір, ақ, сұр немесе қою сұр түсті трикотаж футболка немесе футболка-поло;</w:t>
      </w:r>
    </w:p>
    <w:p>
      <w:pPr>
        <w:spacing w:after="0"/>
        <w:ind w:left="0"/>
        <w:jc w:val="both"/>
      </w:pPr>
      <w:r>
        <w:rPr>
          <w:rFonts w:ascii="Times New Roman"/>
          <w:b w:val="false"/>
          <w:i w:val="false"/>
          <w:color w:val="000000"/>
          <w:sz w:val="28"/>
        </w:rPr>
        <w:t>
      сұр түсті, бітімінің төменгі жағы тарылған шалбар;</w:t>
      </w:r>
    </w:p>
    <w:p>
      <w:pPr>
        <w:spacing w:after="0"/>
        <w:ind w:left="0"/>
        <w:jc w:val="both"/>
      </w:pPr>
      <w:r>
        <w:rPr>
          <w:rFonts w:ascii="Times New Roman"/>
          <w:b w:val="false"/>
          <w:i w:val="false"/>
          <w:color w:val="000000"/>
          <w:sz w:val="28"/>
        </w:rPr>
        <w:t>
      қара түсті (қонышты бәтеңке, кроссовки) арнайыаяқ киім.</w:t>
      </w:r>
    </w:p>
    <w:bookmarkStart w:name="z38" w:id="35"/>
    <w:p>
      <w:pPr>
        <w:spacing w:after="0"/>
        <w:ind w:left="0"/>
        <w:jc w:val="both"/>
      </w:pPr>
      <w:r>
        <w:rPr>
          <w:rFonts w:ascii="Times New Roman"/>
          <w:b w:val="false"/>
          <w:i w:val="false"/>
          <w:color w:val="000000"/>
          <w:sz w:val="28"/>
        </w:rPr>
        <w:t>
      5. Жедел ден қою мобильді топтарының күзетшілеріне арналған қысқы нысанды киім (3, 8, 10-суреттер):</w:t>
      </w:r>
    </w:p>
    <w:bookmarkEnd w:id="35"/>
    <w:p>
      <w:pPr>
        <w:spacing w:after="0"/>
        <w:ind w:left="0"/>
        <w:jc w:val="both"/>
      </w:pPr>
      <w:r>
        <w:rPr>
          <w:rFonts w:ascii="Times New Roman"/>
          <w:b w:val="false"/>
          <w:i w:val="false"/>
          <w:color w:val="000000"/>
          <w:sz w:val="28"/>
        </w:rPr>
        <w:t>
      сұр немесе қара түсті (жылы күртенің жағасымен түстес) тоқылған бөрік;</w:t>
      </w:r>
    </w:p>
    <w:p>
      <w:pPr>
        <w:spacing w:after="0"/>
        <w:ind w:left="0"/>
        <w:jc w:val="both"/>
      </w:pPr>
      <w:r>
        <w:rPr>
          <w:rFonts w:ascii="Times New Roman"/>
          <w:b w:val="false"/>
          <w:i w:val="false"/>
          <w:color w:val="000000"/>
          <w:sz w:val="28"/>
        </w:rPr>
        <w:t>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w:t>
      </w:r>
    </w:p>
    <w:p>
      <w:pPr>
        <w:spacing w:after="0"/>
        <w:ind w:left="0"/>
        <w:jc w:val="both"/>
      </w:pPr>
      <w:r>
        <w:rPr>
          <w:rFonts w:ascii="Times New Roman"/>
          <w:b w:val="false"/>
          <w:i w:val="false"/>
          <w:color w:val="000000"/>
          <w:sz w:val="28"/>
        </w:rPr>
        <w:t>
      көгілдір, ақ, сұр немесе қою сұр түсті трикотаж футболка;</w:t>
      </w:r>
    </w:p>
    <w:p>
      <w:pPr>
        <w:spacing w:after="0"/>
        <w:ind w:left="0"/>
        <w:jc w:val="both"/>
      </w:pPr>
      <w:r>
        <w:rPr>
          <w:rFonts w:ascii="Times New Roman"/>
          <w:b w:val="false"/>
          <w:i w:val="false"/>
          <w:color w:val="000000"/>
          <w:sz w:val="28"/>
        </w:rPr>
        <w:t>
      сұр немесе қою сұр түсті трикотаж водолазка;</w:t>
      </w:r>
    </w:p>
    <w:p>
      <w:pPr>
        <w:spacing w:after="0"/>
        <w:ind w:left="0"/>
        <w:jc w:val="both"/>
      </w:pPr>
      <w:r>
        <w:rPr>
          <w:rFonts w:ascii="Times New Roman"/>
          <w:b w:val="false"/>
          <w:i w:val="false"/>
          <w:color w:val="000000"/>
          <w:sz w:val="28"/>
        </w:rPr>
        <w:t>
      қара түсті (ұзын қонышты бәтеңке) арнайы жылы аяқ киім.</w:t>
      </w:r>
    </w:p>
    <w:bookmarkStart w:name="z39" w:id="36"/>
    <w:p>
      <w:pPr>
        <w:spacing w:after="0"/>
        <w:ind w:left="0"/>
        <w:jc w:val="both"/>
      </w:pPr>
      <w:r>
        <w:rPr>
          <w:rFonts w:ascii="Times New Roman"/>
          <w:b w:val="false"/>
          <w:i w:val="false"/>
          <w:color w:val="000000"/>
          <w:sz w:val="28"/>
        </w:rPr>
        <w:t>
      2-тарау. Айырым белгілері және фурнитура</w:t>
      </w:r>
    </w:p>
    <w:bookmarkEnd w:id="36"/>
    <w:bookmarkStart w:name="z40" w:id="37"/>
    <w:p>
      <w:pPr>
        <w:spacing w:after="0"/>
        <w:ind w:left="0"/>
        <w:jc w:val="both"/>
      </w:pPr>
      <w:r>
        <w:rPr>
          <w:rFonts w:ascii="Times New Roman"/>
          <w:b w:val="false"/>
          <w:i w:val="false"/>
          <w:color w:val="000000"/>
          <w:sz w:val="28"/>
        </w:rPr>
        <w:t>
      1. Омырау белгісі:</w:t>
      </w:r>
    </w:p>
    <w:bookmarkEnd w:id="37"/>
    <w:p>
      <w:pPr>
        <w:spacing w:after="0"/>
        <w:ind w:left="0"/>
        <w:jc w:val="both"/>
      </w:pPr>
      <w:r>
        <w:rPr>
          <w:rFonts w:ascii="Times New Roman"/>
          <w:b w:val="false"/>
          <w:i w:val="false"/>
          <w:color w:val="000000"/>
          <w:sz w:val="28"/>
        </w:rPr>
        <w:t>
      белгінің пішіні тікбұрышты, периметрі бойынша сары түсті жиегі және "КҮЗЕТ" деген сары түсті жазуы бар;</w:t>
      </w:r>
    </w:p>
    <w:p>
      <w:pPr>
        <w:spacing w:after="0"/>
        <w:ind w:left="0"/>
        <w:jc w:val="both"/>
      </w:pPr>
      <w:r>
        <w:rPr>
          <w:rFonts w:ascii="Times New Roman"/>
          <w:b w:val="false"/>
          <w:i w:val="false"/>
          <w:color w:val="000000"/>
          <w:sz w:val="28"/>
        </w:rPr>
        <w:t>
      белгі негізінің түсі - сұр немесе көгілдір;</w:t>
      </w:r>
    </w:p>
    <w:p>
      <w:pPr>
        <w:spacing w:after="0"/>
        <w:ind w:left="0"/>
        <w:jc w:val="both"/>
      </w:pPr>
      <w:r>
        <w:rPr>
          <w:rFonts w:ascii="Times New Roman"/>
          <w:b w:val="false"/>
          <w:i w:val="false"/>
          <w:color w:val="000000"/>
          <w:sz w:val="28"/>
        </w:rPr>
        <w:t>
      белгінің мөлшері - 120x30 мм;</w:t>
      </w:r>
    </w:p>
    <w:p>
      <w:pPr>
        <w:spacing w:after="0"/>
        <w:ind w:left="0"/>
        <w:jc w:val="both"/>
      </w:pPr>
      <w:r>
        <w:rPr>
          <w:rFonts w:ascii="Times New Roman"/>
          <w:b w:val="false"/>
          <w:i w:val="false"/>
          <w:color w:val="000000"/>
          <w:sz w:val="28"/>
        </w:rPr>
        <w:t>
      белгі жейделердің, футболкалардың, футболка-пололардың, жазғы және қысқы күртелердің сол жақ омырау қалтасының жоғары жағына жапсырылады;</w:t>
      </w:r>
    </w:p>
    <w:p>
      <w:pPr>
        <w:spacing w:after="0"/>
        <w:ind w:left="0"/>
        <w:jc w:val="both"/>
      </w:pPr>
      <w:r>
        <w:rPr>
          <w:rFonts w:ascii="Times New Roman"/>
          <w:b w:val="false"/>
          <w:i w:val="false"/>
          <w:color w:val="000000"/>
          <w:sz w:val="28"/>
        </w:rPr>
        <w:t>
      белгі тоқымашылық, кестелеу, жібекпен тігу, термотрансфер жолымен әзірленеді және тозуға төзімді болуы тиіс.</w:t>
      </w:r>
    </w:p>
    <w:bookmarkStart w:name="z41" w:id="38"/>
    <w:p>
      <w:pPr>
        <w:spacing w:after="0"/>
        <w:ind w:left="0"/>
        <w:jc w:val="both"/>
      </w:pPr>
      <w:r>
        <w:rPr>
          <w:rFonts w:ascii="Times New Roman"/>
          <w:b w:val="false"/>
          <w:i w:val="false"/>
          <w:color w:val="000000"/>
          <w:sz w:val="28"/>
        </w:rPr>
        <w:t>
      2. Арқадағы белгі:</w:t>
      </w:r>
    </w:p>
    <w:bookmarkEnd w:id="38"/>
    <w:p>
      <w:pPr>
        <w:spacing w:after="0"/>
        <w:ind w:left="0"/>
        <w:jc w:val="both"/>
      </w:pPr>
      <w:r>
        <w:rPr>
          <w:rFonts w:ascii="Times New Roman"/>
          <w:b w:val="false"/>
          <w:i w:val="false"/>
          <w:color w:val="000000"/>
          <w:sz w:val="28"/>
        </w:rPr>
        <w:t>
      белгінің пішіні тікбұрышты, периметрі бойынша сары түсті жиегі және "КҮЗЕТ" деген сары түсті жазуы бар;</w:t>
      </w:r>
    </w:p>
    <w:p>
      <w:pPr>
        <w:spacing w:after="0"/>
        <w:ind w:left="0"/>
        <w:jc w:val="both"/>
      </w:pPr>
      <w:r>
        <w:rPr>
          <w:rFonts w:ascii="Times New Roman"/>
          <w:b w:val="false"/>
          <w:i w:val="false"/>
          <w:color w:val="000000"/>
          <w:sz w:val="28"/>
        </w:rPr>
        <w:t>
      белгі жиегінің түсі - сұр немесе көгілдір;</w:t>
      </w:r>
    </w:p>
    <w:p>
      <w:pPr>
        <w:spacing w:after="0"/>
        <w:ind w:left="0"/>
        <w:jc w:val="both"/>
      </w:pPr>
      <w:r>
        <w:rPr>
          <w:rFonts w:ascii="Times New Roman"/>
          <w:b w:val="false"/>
          <w:i w:val="false"/>
          <w:color w:val="000000"/>
          <w:sz w:val="28"/>
        </w:rPr>
        <w:t>
      белгінің мөлшері - 280x80 мм;</w:t>
      </w:r>
    </w:p>
    <w:p>
      <w:pPr>
        <w:spacing w:after="0"/>
        <w:ind w:left="0"/>
        <w:jc w:val="both"/>
      </w:pPr>
      <w:r>
        <w:rPr>
          <w:rFonts w:ascii="Times New Roman"/>
          <w:b w:val="false"/>
          <w:i w:val="false"/>
          <w:color w:val="000000"/>
          <w:sz w:val="28"/>
        </w:rPr>
        <w:t>
      белгі жазғы және қысқы күртелердің артқы жағына жапсырылады, белгінің жоғарғы жағы жауырын тігісі бойынша орналасады;</w:t>
      </w:r>
    </w:p>
    <w:p>
      <w:pPr>
        <w:spacing w:after="0"/>
        <w:ind w:left="0"/>
        <w:jc w:val="both"/>
      </w:pPr>
      <w:r>
        <w:rPr>
          <w:rFonts w:ascii="Times New Roman"/>
          <w:b w:val="false"/>
          <w:i w:val="false"/>
          <w:color w:val="000000"/>
          <w:sz w:val="28"/>
        </w:rPr>
        <w:t>
      белгі тоқымашылық, кестелеу, жібекпен тігу, термотрансфер жолымен әзірленеді және тозуға төзімді болуы тиіс.</w:t>
      </w:r>
    </w:p>
    <w:bookmarkStart w:name="z42" w:id="39"/>
    <w:p>
      <w:pPr>
        <w:spacing w:after="0"/>
        <w:ind w:left="0"/>
        <w:jc w:val="both"/>
      </w:pPr>
      <w:r>
        <w:rPr>
          <w:rFonts w:ascii="Times New Roman"/>
          <w:b w:val="false"/>
          <w:i w:val="false"/>
          <w:color w:val="000000"/>
          <w:sz w:val="28"/>
        </w:rPr>
        <w:t>
      3. Жеңдегі белгі:</w:t>
      </w:r>
    </w:p>
    <w:bookmarkEnd w:id="39"/>
    <w:p>
      <w:pPr>
        <w:spacing w:after="0"/>
        <w:ind w:left="0"/>
        <w:jc w:val="both"/>
      </w:pPr>
      <w:r>
        <w:rPr>
          <w:rFonts w:ascii="Times New Roman"/>
          <w:b w:val="false"/>
          <w:i w:val="false"/>
          <w:color w:val="000000"/>
          <w:sz w:val="28"/>
        </w:rPr>
        <w:t>
      пішінін, түс гаммасын, материал және дайындау тәсілін жеке күзет ұйымы белгілейді;</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жейделердің, футболкалардың, футболка-пололардың, жазғы және қысқы күртелердің сол жеңінде иық тігісінен 120 мм төмен жапсырылады;</w:t>
      </w:r>
    </w:p>
    <w:p>
      <w:pPr>
        <w:spacing w:after="0"/>
        <w:ind w:left="0"/>
        <w:jc w:val="both"/>
      </w:pPr>
      <w:r>
        <w:rPr>
          <w:rFonts w:ascii="Times New Roman"/>
          <w:b w:val="false"/>
          <w:i w:val="false"/>
          <w:color w:val="000000"/>
          <w:sz w:val="28"/>
        </w:rPr>
        <w:t>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p>
    <w:bookmarkStart w:name="z43" w:id="40"/>
    <w:p>
      <w:pPr>
        <w:spacing w:after="0"/>
        <w:ind w:left="0"/>
        <w:jc w:val="both"/>
      </w:pPr>
      <w:r>
        <w:rPr>
          <w:rFonts w:ascii="Times New Roman"/>
          <w:b w:val="false"/>
          <w:i w:val="false"/>
          <w:color w:val="000000"/>
          <w:sz w:val="28"/>
        </w:rPr>
        <w:t>
      4. Бас киімдердегі белгілер:</w:t>
      </w:r>
    </w:p>
    <w:bookmarkEnd w:id="40"/>
    <w:p>
      <w:pPr>
        <w:spacing w:after="0"/>
        <w:ind w:left="0"/>
        <w:jc w:val="both"/>
      </w:pPr>
      <w:r>
        <w:rPr>
          <w:rFonts w:ascii="Times New Roman"/>
          <w:b w:val="false"/>
          <w:i w:val="false"/>
          <w:color w:val="000000"/>
          <w:sz w:val="28"/>
        </w:rPr>
        <w:t>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0"/>
        <w:ind w:left="0"/>
        <w:jc w:val="both"/>
      </w:pPr>
      <w:r>
        <w:rPr>
          <w:rFonts w:ascii="Times New Roman"/>
          <w:b w:val="false"/>
          <w:i w:val="false"/>
          <w:color w:val="000000"/>
          <w:sz w:val="28"/>
        </w:rPr>
        <w:t>
      сопақша белгінің мөлшері - көлденеңінен 70 мм, тігінен 40 мм;</w:t>
      </w:r>
    </w:p>
    <w:p>
      <w:pPr>
        <w:spacing w:after="0"/>
        <w:ind w:left="0"/>
        <w:jc w:val="both"/>
      </w:pPr>
      <w:r>
        <w:rPr>
          <w:rFonts w:ascii="Times New Roman"/>
          <w:b w:val="false"/>
          <w:i w:val="false"/>
          <w:color w:val="000000"/>
          <w:sz w:val="28"/>
        </w:rPr>
        <w:t>
      дөңгелек белгінің диаметрі - 40 мм;</w:t>
      </w:r>
    </w:p>
    <w:p>
      <w:pPr>
        <w:spacing w:after="0"/>
        <w:ind w:left="0"/>
        <w:jc w:val="both"/>
      </w:pPr>
      <w:r>
        <w:rPr>
          <w:rFonts w:ascii="Times New Roman"/>
          <w:b w:val="false"/>
          <w:i w:val="false"/>
          <w:color w:val="000000"/>
          <w:sz w:val="28"/>
        </w:rPr>
        <w:t>
      кокарданың мөлшері: биіктігі - 60 мм, ені - 40 мм;</w:t>
      </w:r>
    </w:p>
    <w:p>
      <w:pPr>
        <w:spacing w:after="0"/>
        <w:ind w:left="0"/>
        <w:jc w:val="both"/>
      </w:pPr>
      <w:r>
        <w:rPr>
          <w:rFonts w:ascii="Times New Roman"/>
          <w:b w:val="false"/>
          <w:i w:val="false"/>
          <w:color w:val="000000"/>
          <w:sz w:val="28"/>
        </w:rPr>
        <w:t>
      белгілер бас киімнің алдыңғы бөлігінің ортасына жапсырылады.</w:t>
      </w:r>
    </w:p>
    <w:bookmarkStart w:name="z44" w:id="41"/>
    <w:p>
      <w:pPr>
        <w:spacing w:after="0"/>
        <w:ind w:left="0"/>
        <w:jc w:val="both"/>
      </w:pPr>
      <w:r>
        <w:rPr>
          <w:rFonts w:ascii="Times New Roman"/>
          <w:b w:val="false"/>
          <w:i w:val="false"/>
          <w:color w:val="000000"/>
          <w:sz w:val="28"/>
        </w:rPr>
        <w:t>
      5. Кеңсе үй-жайларына арналған киімдегі белгілер:</w:t>
      </w:r>
    </w:p>
    <w:bookmarkEnd w:id="41"/>
    <w:p>
      <w:pPr>
        <w:spacing w:after="0"/>
        <w:ind w:left="0"/>
        <w:jc w:val="both"/>
      </w:pPr>
      <w:r>
        <w:rPr>
          <w:rFonts w:ascii="Times New Roman"/>
          <w:b w:val="false"/>
          <w:i w:val="false"/>
          <w:color w:val="000000"/>
          <w:sz w:val="28"/>
        </w:rPr>
        <w:t>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p>
    <w:p>
      <w:pPr>
        <w:spacing w:after="0"/>
        <w:ind w:left="0"/>
        <w:jc w:val="both"/>
      </w:pPr>
      <w:r>
        <w:rPr>
          <w:rFonts w:ascii="Times New Roman"/>
          <w:b w:val="false"/>
          <w:i w:val="false"/>
          <w:color w:val="000000"/>
          <w:sz w:val="28"/>
        </w:rPr>
        <w:t>
      пішінін, түс гаммасын, материалын және дайындау тәсілін жеке күзет ұйымы белгілейді;</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жейделердің және күртелердің сол жеңінде иық тігісінен 120 мм төмен жапсырылады.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25 ақпандағы</w:t>
            </w:r>
            <w:r>
              <w:br/>
            </w:r>
            <w:r>
              <w:rPr>
                <w:rFonts w:ascii="Times New Roman"/>
                <w:b w:val="false"/>
                <w:i w:val="false"/>
                <w:color w:val="000000"/>
                <w:sz w:val="20"/>
              </w:rPr>
              <w:t>№ 101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бекітілген</w:t>
            </w:r>
          </w:p>
        </w:tc>
      </w:tr>
    </w:tbl>
    <w:bookmarkStart w:name="z47" w:id="42"/>
    <w:p>
      <w:pPr>
        <w:spacing w:after="0"/>
        <w:ind w:left="0"/>
        <w:jc w:val="left"/>
      </w:pPr>
      <w:r>
        <w:rPr>
          <w:rFonts w:ascii="Times New Roman"/>
          <w:b/>
          <w:i w:val="false"/>
          <w:color w:val="000000"/>
        </w:rPr>
        <w:t xml:space="preserve"> Жеке күзет ұйымдарының күзетші лауазымындағы қызметкерлерінің нысанды киімді киіп жүру қағидалары</w:t>
      </w:r>
    </w:p>
    <w:bookmarkEnd w:id="42"/>
    <w:bookmarkStart w:name="z48" w:id="43"/>
    <w:p>
      <w:pPr>
        <w:spacing w:after="0"/>
        <w:ind w:left="0"/>
        <w:jc w:val="both"/>
      </w:pPr>
      <w:r>
        <w:rPr>
          <w:rFonts w:ascii="Times New Roman"/>
          <w:b w:val="false"/>
          <w:i w:val="false"/>
          <w:color w:val="000000"/>
          <w:sz w:val="28"/>
        </w:rPr>
        <w:t>
      1. Күзетшілер, жүргізуші-күзетшілер нысанды киімді күзетілетін объектілерде, жүктерді алып жүру кезінде, жедел ден қоятын ұтқыр топтар құрамында қызмет өткеру кезінде киеді.</w:t>
      </w:r>
    </w:p>
    <w:bookmarkEnd w:id="43"/>
    <w:bookmarkStart w:name="z49" w:id="44"/>
    <w:p>
      <w:pPr>
        <w:spacing w:after="0"/>
        <w:ind w:left="0"/>
        <w:jc w:val="both"/>
      </w:pPr>
      <w:r>
        <w:rPr>
          <w:rFonts w:ascii="Times New Roman"/>
          <w:b w:val="false"/>
          <w:i w:val="false"/>
          <w:color w:val="000000"/>
          <w:sz w:val="28"/>
        </w:rPr>
        <w:t>
      2. Әйелдердің нысанды киімі тиісті киім пішімі ерекшеліктерін ескере отырып, жалпы эскиз бойынша тігіледі.</w:t>
      </w:r>
    </w:p>
    <w:bookmarkEnd w:id="44"/>
    <w:bookmarkStart w:name="z50" w:id="45"/>
    <w:p>
      <w:pPr>
        <w:spacing w:after="0"/>
        <w:ind w:left="0"/>
        <w:jc w:val="both"/>
      </w:pPr>
      <w:r>
        <w:rPr>
          <w:rFonts w:ascii="Times New Roman"/>
          <w:b w:val="false"/>
          <w:i w:val="false"/>
          <w:color w:val="000000"/>
          <w:sz w:val="28"/>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bookmarkEnd w:id="45"/>
    <w:bookmarkStart w:name="z51" w:id="46"/>
    <w:p>
      <w:pPr>
        <w:spacing w:after="0"/>
        <w:ind w:left="0"/>
        <w:jc w:val="both"/>
      </w:pPr>
      <w:r>
        <w:rPr>
          <w:rFonts w:ascii="Times New Roman"/>
          <w:b w:val="false"/>
          <w:i w:val="false"/>
          <w:color w:val="000000"/>
          <w:sz w:val="28"/>
        </w:rPr>
        <w:t>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bookmarkEnd w:id="46"/>
    <w:bookmarkStart w:name="z52" w:id="47"/>
    <w:p>
      <w:pPr>
        <w:spacing w:after="0"/>
        <w:ind w:left="0"/>
        <w:jc w:val="both"/>
      </w:pPr>
      <w:r>
        <w:rPr>
          <w:rFonts w:ascii="Times New Roman"/>
          <w:b w:val="false"/>
          <w:i w:val="false"/>
          <w:color w:val="000000"/>
          <w:sz w:val="28"/>
        </w:rPr>
        <w:t>
      5. Кеңсе үй-жайларын күзету бойынша қызмет көрсету бас киімсіз жүзеге асырылуы мүмкін.</w:t>
      </w:r>
    </w:p>
    <w:bookmarkEnd w:id="47"/>
    <w:bookmarkStart w:name="z53" w:id="48"/>
    <w:p>
      <w:pPr>
        <w:spacing w:after="0"/>
        <w:ind w:left="0"/>
        <w:jc w:val="both"/>
      </w:pPr>
      <w:r>
        <w:rPr>
          <w:rFonts w:ascii="Times New Roman"/>
          <w:b w:val="false"/>
          <w:i w:val="false"/>
          <w:color w:val="000000"/>
          <w:sz w:val="28"/>
        </w:rPr>
        <w:t>
      6. Сыртқы бекеттерде қызмет атқаратын күзетшілер үшін:</w:t>
      </w:r>
    </w:p>
    <w:bookmarkEnd w:id="48"/>
    <w:p>
      <w:pPr>
        <w:spacing w:after="0"/>
        <w:ind w:left="0"/>
        <w:jc w:val="both"/>
      </w:pPr>
      <w:r>
        <w:rPr>
          <w:rFonts w:ascii="Times New Roman"/>
          <w:b w:val="false"/>
          <w:i w:val="false"/>
          <w:color w:val="000000"/>
          <w:sz w:val="28"/>
        </w:rPr>
        <w:t>
      қыс мезгілінде ауаның температурасы төмендеген кезде - тұлыптар (ішіктер) және теріден тігілген унтылар киюге;</w:t>
      </w:r>
    </w:p>
    <w:p>
      <w:pPr>
        <w:spacing w:after="0"/>
        <w:ind w:left="0"/>
        <w:jc w:val="both"/>
      </w:pPr>
      <w:r>
        <w:rPr>
          <w:rFonts w:ascii="Times New Roman"/>
          <w:b w:val="false"/>
          <w:i w:val="false"/>
          <w:color w:val="000000"/>
          <w:sz w:val="28"/>
        </w:rPr>
        <w:t>
      нысанды киімнің (күртенің) кеудесіне және арқасына жарық шағылыстыратын жолақтар тағуға болады.</w:t>
      </w:r>
    </w:p>
    <w:bookmarkStart w:name="z54" w:id="49"/>
    <w:p>
      <w:pPr>
        <w:spacing w:after="0"/>
        <w:ind w:left="0"/>
        <w:jc w:val="both"/>
      </w:pPr>
      <w:r>
        <w:rPr>
          <w:rFonts w:ascii="Times New Roman"/>
          <w:b w:val="false"/>
          <w:i w:val="false"/>
          <w:color w:val="000000"/>
          <w:sz w:val="28"/>
        </w:rPr>
        <w:t>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