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5ae2" w14:textId="8965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нысандарын және оларды жасау мен ұсыну қағидаларын бекіту туралы" Қазақстан Республикасы Қаржы министрінің 2017 жылғы 1 тамыздағы № 468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19 ақпандағы № 127 бұйрығы. Қазақстан Республикасының Әділет министрлігінде 2021 жылғы 23 ақпанда № 22245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"Қаржылық есептілік нысандарын және оларды жасау мен ұсыну қағидаларын бекіту туралы" Қазақстан Республикасы Қаржы министрінің 2017 жылғы 1 тамыздағы № 468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15594 болып тіркелген, Қазақстан Республикасының нормативтік құқықтық актілерінің эталондық бақылау банкінде 2017 жылғы 8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Қаржылық есептілік нысандарын және оларды жасау мен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"8. Жартыжылдық қаржылық есептілік ағымдағы қаржы жылының 30 маусымындағы жағдай бойынша 1 қаңтардан бастап 30 маусымға дейінгі күнтізбелік кезеңге жасалады.</w:t>
      </w:r>
    </w:p>
    <w:bookmarkEnd w:id="4"/>
    <w:p>
      <w:pPr>
        <w:spacing w:after="0"/>
        <w:ind w:left="0"/>
        <w:jc w:val="both"/>
      </w:pPr>
      <w:r>
        <w:rPr>
          <w:rFonts w:ascii="Times New Roman"/>
          <w:b w:val="false"/>
          <w:i w:val="false"/>
          <w:color w:val="000000"/>
          <w:sz w:val="28"/>
        </w:rPr>
        <w:t>
      Жылдық қаржылық есептілік есепті қаржы жылының 31 желтоқсанындағы жағдай бойынша 1 қаңтардан бастап 31 желтоқсанға дейінгі күнтізбелік кезеңге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"11. Жартыжылдық және жылдық қаржылық есептіліктерге мемлекеттік мекеменің басшысы немесе оның уәкілетті адамы, бас бухгалтері немесе мемлекеттік мекемеде бухгалтерлік есепті жүргізілуді қамтамасыз ететін бөлімшені басқаратын тұлға қол қояды.</w:t>
      </w:r>
    </w:p>
    <w:bookmarkEnd w:id="5"/>
    <w:p>
      <w:pPr>
        <w:spacing w:after="0"/>
        <w:ind w:left="0"/>
        <w:jc w:val="both"/>
      </w:pPr>
      <w:r>
        <w:rPr>
          <w:rFonts w:ascii="Times New Roman"/>
          <w:b w:val="false"/>
          <w:i w:val="false"/>
          <w:color w:val="000000"/>
          <w:sz w:val="28"/>
        </w:rPr>
        <w:t>
      Басшы немесе оның уәкілетті адамы мен бас бухгалтердің немесе бухгалтерлік есепті жүргізуді қамтамасыз ететін бөлімшені басқаратын тұлға қолдарымен бір қатарда міндетті түрде қойылған қол таратып жазылған болуы тиіс (тегі, аты- жөні).";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он бірінші абзацы мынадай редакцияда жазылсын:</w:t>
      </w:r>
    </w:p>
    <w:bookmarkStart w:name="z10" w:id="6"/>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"Іссапарларға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"Бюджетке төленетін төлем бойынша шығыстар", 7130 "Жал бойынша шығыстар", 7140 "Өзге операциялық шығыстар", 7150 "Міндетті әлеуметтік медициналық сақтандыруға арналған шығыстар", 7210 "Трансферттер бойынша шығыстар", 7220 "Зейнетақы мен жәрдемақы төлеу бойынша шығыстар", 7230 "Субсидиялар бойынша шығыстар", 7240 "Жалпы сипаттағы трансферттер бойынша шығыстар", 7250 "Жергілікті өзін-өзі басқару органдарына берілетін трансферттері бойынша шығыстар", 7260 "Бюджетке түсетін түсімдерді азайту жөніндегі шығыстар", 7270 "Басқа да трансферттер бойынша шығыстар", 7310 "Сыйақылар бойынша шығыстар", 7320 "Активтерді басқару бойынша өзге шығыстар", 7330 "Мемлекеттік-женкешелік әріптестік бойынша шығыстар", 7410 "Әділ құнының өзгеруі бойынша шығыстар", 7420 "Ұзақ мерзімді активтерді қатардан шығару жөніндегі шығыстар", 7430 "Бағамдық айырма бойынша шығыстар", 7440 "Активтердің құнсыздануынан түсетін шығыстар", 7450 "Резервтерді құру бойынша шығыстар", 7460 "Өзге шығыстар", 7470 "Республикалық және жергілікті бюджеттердің ҚБШ-лары бойынша шығыстар", 7480 "Бағалы қағаздарды орналастырудан шығыстар", 7490 "Қорлардың шығыстары" шоттарының кредитінен есептен шығарылады;";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он үшінші бөлігі мынадай редакцияда жазылсын:</w:t>
      </w:r>
    </w:p>
    <w:bookmarkStart w:name="z12" w:id="7"/>
    <w:p>
      <w:pPr>
        <w:spacing w:after="0"/>
        <w:ind w:left="0"/>
        <w:jc w:val="both"/>
      </w:pPr>
      <w:r>
        <w:rPr>
          <w:rFonts w:ascii="Times New Roman"/>
          <w:b w:val="false"/>
          <w:i w:val="false"/>
          <w:color w:val="000000"/>
          <w:sz w:val="28"/>
        </w:rPr>
        <w:t>
      "221 "Өзге қысқа мерзімді кредиторлық берешек" (3270 шоты) жолы бойынша уақытша орналастыратын ақшалар бойынша қызметкер жұмыстан босаған, степиндианттың оқу мерзімі аяқталған, атқару құжаттың пайдалану мерзімі аяқталған немесе мерзімі бір жылға дейінгі басқа да құжаттарға байланысты, қолма–қол тиындарды ақша айналымынан алу себептері бойынша жағдайларда төленбеген немесе артығымен төленген тиындар сомасы, Жәбірленушілерге өтемақы қорынан өтемақы төлемдері бойынша берешек және өзге де кредиторлық берешек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тармақта</w:t>
      </w:r>
      <w:r>
        <w:rPr>
          <w:rFonts w:ascii="Times New Roman"/>
          <w:b w:val="false"/>
          <w:i w:val="false"/>
          <w:color w:val="000000"/>
          <w:sz w:val="28"/>
        </w:rPr>
        <w:t>:</w:t>
      </w:r>
    </w:p>
    <w:bookmarkStart w:name="z14" w:id="8"/>
    <w:p>
      <w:pPr>
        <w:spacing w:after="0"/>
        <w:ind w:left="0"/>
        <w:jc w:val="both"/>
      </w:pPr>
      <w:r>
        <w:rPr>
          <w:rFonts w:ascii="Times New Roman"/>
          <w:b w:val="false"/>
          <w:i w:val="false"/>
          <w:color w:val="000000"/>
          <w:sz w:val="28"/>
        </w:rPr>
        <w:t>
      он сегізінші бөлік мынадай редакцияда жазылсын:</w:t>
      </w:r>
    </w:p>
    <w:bookmarkEnd w:id="8"/>
    <w:bookmarkStart w:name="z15" w:id="9"/>
    <w:p>
      <w:pPr>
        <w:spacing w:after="0"/>
        <w:ind w:left="0"/>
        <w:jc w:val="both"/>
      </w:pPr>
      <w:r>
        <w:rPr>
          <w:rFonts w:ascii="Times New Roman"/>
          <w:b w:val="false"/>
          <w:i w:val="false"/>
          <w:color w:val="000000"/>
          <w:sz w:val="28"/>
        </w:rPr>
        <w:t>
      "031 "Сыйақылар" (6210 шоты) жолы бойынша берілген қарыздар, қаржылық жалдау және қысқа мерзімді қаржылық салымдар бойынша сыйақылардан түскен кірістер сомасы көрсетіледі.";</w:t>
      </w:r>
    </w:p>
    <w:bookmarkEnd w:id="9"/>
    <w:bookmarkStart w:name="z16" w:id="10"/>
    <w:p>
      <w:pPr>
        <w:spacing w:after="0"/>
        <w:ind w:left="0"/>
        <w:jc w:val="both"/>
      </w:pPr>
      <w:r>
        <w:rPr>
          <w:rFonts w:ascii="Times New Roman"/>
          <w:b w:val="false"/>
          <w:i w:val="false"/>
          <w:color w:val="000000"/>
          <w:sz w:val="28"/>
        </w:rPr>
        <w:t>
      жиырмасыншы бөлік мынадай редакцияда жазылсын:</w:t>
      </w:r>
    </w:p>
    <w:bookmarkEnd w:id="10"/>
    <w:bookmarkStart w:name="z17" w:id="11"/>
    <w:p>
      <w:pPr>
        <w:spacing w:after="0"/>
        <w:ind w:left="0"/>
        <w:jc w:val="both"/>
      </w:pPr>
      <w:r>
        <w:rPr>
          <w:rFonts w:ascii="Times New Roman"/>
          <w:b w:val="false"/>
          <w:i w:val="false"/>
          <w:color w:val="000000"/>
          <w:sz w:val="28"/>
        </w:rPr>
        <w:t>
      "040 "Өзге кірістер" (6330, 6350, 6360 және 6370 шоттары) жолы бойынша активтерді, үшінші тараптардан өтемақыларды (бұрын танылған активтердің құнсыздануынан түскен залалдар) түскен кірістер, Жәбірленушілерге өтемақы қорына түсетін түсімдерден алынатын кірістер және өзге операциялардан алынған кірістер көрсетіледі.";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он алтыншы бөлік мынадай редакцияда жазылсын:</w:t>
      </w:r>
    </w:p>
    <w:bookmarkEnd w:id="12"/>
    <w:bookmarkStart w:name="z20" w:id="13"/>
    <w:p>
      <w:pPr>
        <w:spacing w:after="0"/>
        <w:ind w:left="0"/>
        <w:jc w:val="both"/>
      </w:pPr>
      <w:r>
        <w:rPr>
          <w:rFonts w:ascii="Times New Roman"/>
          <w:b w:val="false"/>
          <w:i w:val="false"/>
          <w:color w:val="000000"/>
          <w:sz w:val="28"/>
        </w:rPr>
        <w:t>
      "130 "Бюджеттік төлемдер бойынша шығыстар" жолы бойынша 131, 132, 133, 134, 135, 136 және 136-1-жолдардың сомасы көрсетіледі.";</w:t>
      </w:r>
    </w:p>
    <w:bookmarkEnd w:id="13"/>
    <w:bookmarkStart w:name="z21" w:id="14"/>
    <w:p>
      <w:pPr>
        <w:spacing w:after="0"/>
        <w:ind w:left="0"/>
        <w:jc w:val="both"/>
      </w:pPr>
      <w:r>
        <w:rPr>
          <w:rFonts w:ascii="Times New Roman"/>
          <w:b w:val="false"/>
          <w:i w:val="false"/>
          <w:color w:val="000000"/>
          <w:sz w:val="28"/>
        </w:rPr>
        <w:t>
      жиырма алтыншы бөлік мынадай редакцияда жазылсын:</w:t>
      </w:r>
    </w:p>
    <w:bookmarkEnd w:id="14"/>
    <w:bookmarkStart w:name="z22" w:id="15"/>
    <w:p>
      <w:pPr>
        <w:spacing w:after="0"/>
        <w:ind w:left="0"/>
        <w:jc w:val="both"/>
      </w:pPr>
      <w:r>
        <w:rPr>
          <w:rFonts w:ascii="Times New Roman"/>
          <w:b w:val="false"/>
          <w:i w:val="false"/>
          <w:color w:val="000000"/>
          <w:sz w:val="28"/>
        </w:rPr>
        <w:t>
      "141 "Сыйақылар" (7310 шоты) жолы бойынша алынған қарыздар (веклельдер, облигациялар), мемлекеттік-жекешелік әріптестік жобалары мен қаржылық жалдау бойынша есептелген сыйақылар бойынша шығыстар көрсетіледі.";</w:t>
      </w:r>
    </w:p>
    <w:bookmarkEnd w:id="15"/>
    <w:bookmarkStart w:name="z23" w:id="16"/>
    <w:p>
      <w:pPr>
        <w:spacing w:after="0"/>
        <w:ind w:left="0"/>
        <w:jc w:val="both"/>
      </w:pPr>
      <w:r>
        <w:rPr>
          <w:rFonts w:ascii="Times New Roman"/>
          <w:b w:val="false"/>
          <w:i w:val="false"/>
          <w:color w:val="000000"/>
          <w:sz w:val="28"/>
        </w:rPr>
        <w:t>
      жиырма сегізінші және жиырма тоғызыншы бөліктер мынадай редакцияда жазылсын:</w:t>
      </w:r>
    </w:p>
    <w:bookmarkEnd w:id="16"/>
    <w:bookmarkStart w:name="z24" w:id="17"/>
    <w:p>
      <w:pPr>
        <w:spacing w:after="0"/>
        <w:ind w:left="0"/>
        <w:jc w:val="both"/>
      </w:pPr>
      <w:r>
        <w:rPr>
          <w:rFonts w:ascii="Times New Roman"/>
          <w:b w:val="false"/>
          <w:i w:val="false"/>
          <w:color w:val="000000"/>
          <w:sz w:val="28"/>
        </w:rPr>
        <w:t>
      "150 "Өзге шығыстар" (7450, 7460 және 7490 шоттары) жолы бойынша күмәнді борыштар бойынша резерв құру бойынша, Жәбірленушілерге өтемақы қоры бойынша шығыстарды есептеу бойынша шығыстар, қорлардың шығыстары және өзге де шығыстар көрсетіледі.</w:t>
      </w:r>
    </w:p>
    <w:bookmarkEnd w:id="17"/>
    <w:bookmarkStart w:name="z25" w:id="18"/>
    <w:p>
      <w:pPr>
        <w:spacing w:after="0"/>
        <w:ind w:left="0"/>
        <w:jc w:val="both"/>
      </w:pPr>
      <w:r>
        <w:rPr>
          <w:rFonts w:ascii="Times New Roman"/>
          <w:b w:val="false"/>
          <w:i w:val="false"/>
          <w:color w:val="000000"/>
          <w:sz w:val="28"/>
        </w:rPr>
        <w:t>
      151 "Республикалық және жергілікті бюджеттердің ҚБШ бойынша шығыстары" (7470 шоты) жолы бойынша бюджеттік кредит беру мен қарыздарды өтеуге аударылғанды шегерумен, тиісті бюджеттің ҚБШ-сынан жүргізілген шығыстардың сомасы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w:t>
      </w:r>
      <w:r>
        <w:rPr>
          <w:rFonts w:ascii="Times New Roman"/>
          <w:b w:val="false"/>
          <w:i w:val="false"/>
          <w:color w:val="000000"/>
          <w:sz w:val="28"/>
        </w:rPr>
        <w:t>:</w:t>
      </w:r>
    </w:p>
    <w:bookmarkStart w:name="z27" w:id="19"/>
    <w:p>
      <w:pPr>
        <w:spacing w:after="0"/>
        <w:ind w:left="0"/>
        <w:jc w:val="both"/>
      </w:pPr>
      <w:r>
        <w:rPr>
          <w:rFonts w:ascii="Times New Roman"/>
          <w:b w:val="false"/>
          <w:i w:val="false"/>
          <w:color w:val="000000"/>
          <w:sz w:val="28"/>
        </w:rPr>
        <w:t>
      жетінші бөлік мынадай редакцияда жазылсын:</w:t>
      </w:r>
    </w:p>
    <w:bookmarkEnd w:id="19"/>
    <w:bookmarkStart w:name="z28" w:id="20"/>
    <w:p>
      <w:pPr>
        <w:spacing w:after="0"/>
        <w:ind w:left="0"/>
        <w:jc w:val="both"/>
      </w:pPr>
      <w:r>
        <w:rPr>
          <w:rFonts w:ascii="Times New Roman"/>
          <w:b w:val="false"/>
          <w:i w:val="false"/>
          <w:color w:val="000000"/>
          <w:sz w:val="28"/>
        </w:rPr>
        <w:t>
      "160 "Трансферттер, субсидиялар" жолы бойынша трансферттер (мемлекеттік мекемелердің қызметкерлеріне ақшалай төлемдер түрінде төленген жеке тұлғаларға трансфертерден басқа), оның ішінде республикалық бюджеттен Ұлттық қорға берілетін трансферттер мен субсидиялар түріндегі ақшалай төлемдер көрсетіледі.";</w:t>
      </w:r>
    </w:p>
    <w:bookmarkEnd w:id="20"/>
    <w:bookmarkStart w:name="z29" w:id="21"/>
    <w:p>
      <w:pPr>
        <w:spacing w:after="0"/>
        <w:ind w:left="0"/>
        <w:jc w:val="both"/>
      </w:pPr>
      <w:r>
        <w:rPr>
          <w:rFonts w:ascii="Times New Roman"/>
          <w:b w:val="false"/>
          <w:i w:val="false"/>
          <w:color w:val="000000"/>
          <w:sz w:val="28"/>
        </w:rPr>
        <w:t>
      оныншы бөлік мынадай редакцияда жазылсын:</w:t>
      </w:r>
    </w:p>
    <w:bookmarkEnd w:id="21"/>
    <w:bookmarkStart w:name="z30" w:id="22"/>
    <w:p>
      <w:pPr>
        <w:spacing w:after="0"/>
        <w:ind w:left="0"/>
        <w:jc w:val="both"/>
      </w:pPr>
      <w:r>
        <w:rPr>
          <w:rFonts w:ascii="Times New Roman"/>
          <w:b w:val="false"/>
          <w:i w:val="false"/>
          <w:color w:val="000000"/>
          <w:sz w:val="28"/>
        </w:rPr>
        <w:t>
      "190 "Өзге төлемдер" жолы бойынша мемлекеттік мекемелердің қызметкерлеріне ақшалай төлем түріндегі жеке тұлғаларға трансферттер, шетелге трансферттер, стипендиялар, іссапар шығыстары, сақтандыру және жалдау төлемдері, Мемлекеттік әлеуметтік сақтандыру қорына міндетті әлеуметтік аударымдар, міндетті әлеуметтік медициналық сақтандыруға аударымдар мен жарналар, табыс салығын қоспағанда, жалақыдан ұсталған барлық төлемдер, жоғары тұрған бюджетке берілген трансферттерді қайтару бойынша ақшалай төлемдер, Еуразиялық экономикалық одаққа мүше мемлекеттерге әкелу кеден баждары мен төлемдерді аударумен байланысты ақша қаражатының шығуы және алдыңғы баптарда көрсетілмеген ақшалай шоттар бойынша басқа да төлемдер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80 -тармақтар</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"79. Қаржылық есептілікке ашылымдарда мынадай ақпарат ұсынылады.</w:t>
      </w:r>
    </w:p>
    <w:bookmarkEnd w:id="23"/>
    <w:p>
      <w:pPr>
        <w:spacing w:after="0"/>
        <w:ind w:left="0"/>
        <w:jc w:val="both"/>
      </w:pPr>
      <w:r>
        <w:rPr>
          <w:rFonts w:ascii="Times New Roman"/>
          <w:b w:val="false"/>
          <w:i w:val="false"/>
          <w:color w:val="000000"/>
          <w:sz w:val="28"/>
        </w:rPr>
        <w:t>
      "Ақшалай қаражат және олардың баламалары" деген бап бойынша (ҚЕ-1 "Бухгалтерлік баланс" нысанының 010-жолы):</w:t>
      </w:r>
    </w:p>
    <w:p>
      <w:pPr>
        <w:spacing w:after="0"/>
        <w:ind w:left="0"/>
        <w:jc w:val="both"/>
      </w:pPr>
      <w:r>
        <w:rPr>
          <w:rFonts w:ascii="Times New Roman"/>
          <w:b w:val="false"/>
          <w:i w:val="false"/>
          <w:color w:val="000000"/>
          <w:sz w:val="28"/>
        </w:rPr>
        <w:t>
      ҚЕ-5 "Қаржылық есептілікке түсіндірме жазба" нысанының 1-кестесіне сәйкес есепті кезеңнің басындағы және аяғындағы ақша қаражаты қалдығы туралы деректер.</w:t>
      </w:r>
    </w:p>
    <w:p>
      <w:pPr>
        <w:spacing w:after="0"/>
        <w:ind w:left="0"/>
        <w:jc w:val="both"/>
      </w:pPr>
      <w:r>
        <w:rPr>
          <w:rFonts w:ascii="Times New Roman"/>
          <w:b w:val="false"/>
          <w:i w:val="false"/>
          <w:color w:val="000000"/>
          <w:sz w:val="28"/>
        </w:rPr>
        <w:t>
      "Қысқа мерзімді және ұзақ мерзімді қаржылық инвестициялар" деген бап бойынша (ҚЕ-1 "Бухгалтерлік баланс" нысанының 011 және 110-жолдары):</w:t>
      </w:r>
    </w:p>
    <w:p>
      <w:pPr>
        <w:spacing w:after="0"/>
        <w:ind w:left="0"/>
        <w:jc w:val="both"/>
      </w:pPr>
      <w:r>
        <w:rPr>
          <w:rFonts w:ascii="Times New Roman"/>
          <w:b w:val="false"/>
          <w:i w:val="false"/>
          <w:color w:val="000000"/>
          <w:sz w:val="28"/>
        </w:rPr>
        <w:t>
      ҚЕ-5 "Қаржылық есептілікке түсіндірме жазба" нысанының 2 және 5-кестелеріне сәйкес есепті кезеңнің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p>
      <w:pPr>
        <w:spacing w:after="0"/>
        <w:ind w:left="0"/>
        <w:jc w:val="both"/>
      </w:pPr>
      <w:r>
        <w:rPr>
          <w:rFonts w:ascii="Times New Roman"/>
          <w:b w:val="false"/>
          <w:i w:val="false"/>
          <w:color w:val="000000"/>
          <w:sz w:val="28"/>
        </w:rPr>
        <w:t>
      квазимемлекеттік сектордың субъектілеріне салынған ұзақ мерзімді инвестициялар (квазимемлекеттік сектор субъектілерінің атаулары мен тұрғылықты жерлері, жарғылық капиталында мемлекеттің қатысу үлесі) бақыланатын және басқа субъектілер бойынша ақпарат;</w:t>
      </w:r>
    </w:p>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 мен берілген қарыздардың құнсыздануының объективті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p>
      <w:pPr>
        <w:spacing w:after="0"/>
        <w:ind w:left="0"/>
        <w:jc w:val="both"/>
      </w:pPr>
      <w:r>
        <w:rPr>
          <w:rFonts w:ascii="Times New Roman"/>
          <w:b w:val="false"/>
          <w:i w:val="false"/>
          <w:color w:val="000000"/>
          <w:sz w:val="28"/>
        </w:rPr>
        <w:t>
      ҚЕ-5 "Қаржылық есептілікке түсіндірме жазба" нысанының 21-кестесіне сәйкес кірістердің тиісті бюджет сыныптамасы кодына бюджетке аударылуға жататын және аударылған квазимемлекеттік сектор субъектілерінің дивидендтері мен таза табысының бөлігі бойынша ақпарат.</w:t>
      </w:r>
    </w:p>
    <w:p>
      <w:pPr>
        <w:spacing w:after="0"/>
        <w:ind w:left="0"/>
        <w:jc w:val="both"/>
      </w:pPr>
      <w:r>
        <w:rPr>
          <w:rFonts w:ascii="Times New Roman"/>
          <w:b w:val="false"/>
          <w:i w:val="false"/>
          <w:color w:val="000000"/>
          <w:sz w:val="28"/>
        </w:rPr>
        <w:t>
      "Қысқа мерзімді және ұзақ мерзімді дебиторлық берешек" деген бап бойынша (ҚЕ-1 "Бухгалтерлік баланс" нысанының 012, 013, 014, 015, 016, 017, 018, 019, 021, 022, 023, 111, 112 және 113-жолдары):</w:t>
      </w:r>
    </w:p>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салыстырып тексеруді, есепті кезең үшін дебиторлық берешек сомасындағы өзгерістер талдауын ұсынады;</w:t>
      </w:r>
    </w:p>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p>
      <w:pPr>
        <w:spacing w:after="0"/>
        <w:ind w:left="0"/>
        <w:jc w:val="both"/>
      </w:pPr>
      <w:r>
        <w:rPr>
          <w:rFonts w:ascii="Times New Roman"/>
          <w:b w:val="false"/>
          <w:i w:val="false"/>
          <w:color w:val="000000"/>
          <w:sz w:val="28"/>
        </w:rPr>
        <w:t>
      күмәнді дебиторлық берешектер бойынша құрылған резерв жөнінде есеп айырысулар;</w:t>
      </w:r>
    </w:p>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берешектер бойынша есептен шығарылған үмітсіз борыштардың сомалары;</w:t>
      </w:r>
    </w:p>
    <w:p>
      <w:pPr>
        <w:spacing w:after="0"/>
        <w:ind w:left="0"/>
        <w:jc w:val="both"/>
      </w:pPr>
      <w:r>
        <w:rPr>
          <w:rFonts w:ascii="Times New Roman"/>
          <w:b w:val="false"/>
          <w:i w:val="false"/>
          <w:color w:val="000000"/>
          <w:sz w:val="28"/>
        </w:rPr>
        <w:t>
      ҚЕ-5 "Қаржылық есептілікке түсіндірме жазба" нысанының 22-кестесіне сәйкес есепті кезеңнің басына және аяғына салықтық түсімдер бойынша есеп айырысулардан бюджетке дебиторлық берешекті салыстырып тексеруді ұсынады.</w:t>
      </w:r>
    </w:p>
    <w:p>
      <w:pPr>
        <w:spacing w:after="0"/>
        <w:ind w:left="0"/>
        <w:jc w:val="both"/>
      </w:pPr>
      <w:r>
        <w:rPr>
          <w:rFonts w:ascii="Times New Roman"/>
          <w:b w:val="false"/>
          <w:i w:val="false"/>
          <w:color w:val="000000"/>
          <w:sz w:val="28"/>
        </w:rPr>
        <w:t>
      "Қорлар" деген бап бойынша (ҚЕ-1 "Бухгалтерлік баланс" нысанының 020-жолы):</w:t>
      </w:r>
    </w:p>
    <w:p>
      <w:pPr>
        <w:spacing w:after="0"/>
        <w:ind w:left="0"/>
        <w:jc w:val="both"/>
      </w:pPr>
      <w:r>
        <w:rPr>
          <w:rFonts w:ascii="Times New Roman"/>
          <w:b w:val="false"/>
          <w:i w:val="false"/>
          <w:color w:val="000000"/>
          <w:sz w:val="28"/>
        </w:rPr>
        <w:t>
      ҚЕ-5 "Қаржылық есептілікке түсіндірме жазба" 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салыстырып тексеруі ұсынылады;</w:t>
      </w:r>
    </w:p>
    <w:p>
      <w:pPr>
        <w:spacing w:after="0"/>
        <w:ind w:left="0"/>
        <w:jc w:val="both"/>
      </w:pPr>
      <w:r>
        <w:rPr>
          <w:rFonts w:ascii="Times New Roman"/>
          <w:b w:val="false"/>
          <w:i w:val="false"/>
          <w:color w:val="000000"/>
          <w:sz w:val="28"/>
        </w:rPr>
        <w:t>
      қорларды бағалау әдісі;</w:t>
      </w:r>
    </w:p>
    <w:p>
      <w:pPr>
        <w:spacing w:after="0"/>
        <w:ind w:left="0"/>
        <w:jc w:val="both"/>
      </w:pPr>
      <w:r>
        <w:rPr>
          <w:rFonts w:ascii="Times New Roman"/>
          <w:b w:val="false"/>
          <w:i w:val="false"/>
          <w:color w:val="000000"/>
          <w:sz w:val="28"/>
        </w:rPr>
        <w:t>
      қорлардың құнсыздануына арнап құрылған резерв жөнінде есеп айырысулар;</w:t>
      </w:r>
    </w:p>
    <w:p>
      <w:pPr>
        <w:spacing w:after="0"/>
        <w:ind w:left="0"/>
        <w:jc w:val="both"/>
      </w:pPr>
      <w:r>
        <w:rPr>
          <w:rFonts w:ascii="Times New Roman"/>
          <w:b w:val="false"/>
          <w:i w:val="false"/>
          <w:color w:val="000000"/>
          <w:sz w:val="28"/>
        </w:rPr>
        <w:t>
      қорлардың құнсыздануына арнап резерв құру себептері;</w:t>
      </w:r>
    </w:p>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"Өзге қысқа мерзімді активтер" деген бап бойынша (ҚЕ-1 "Бухгалтерлік баланс" нысанының 022-жолы) есепті кезеңдегі өзге қысқа мерзімді активтердің түрлері бойынша жылдың басында, жылдың аяғында қозғалыстар (ұлғаюы және азаюы) болуы туралы деректердің сипаттамасы.</w:t>
      </w:r>
    </w:p>
    <w:p>
      <w:pPr>
        <w:spacing w:after="0"/>
        <w:ind w:left="0"/>
        <w:jc w:val="both"/>
      </w:pPr>
      <w:r>
        <w:rPr>
          <w:rFonts w:ascii="Times New Roman"/>
          <w:b w:val="false"/>
          <w:i w:val="false"/>
          <w:color w:val="000000"/>
          <w:sz w:val="28"/>
        </w:rPr>
        <w:t>
      "Ұзақ мерзімді активтер" деген бап бойынша (ҚЕ-1 "Бухгалтерлік баланс" нысанының 114, 116 және 118-жолдары):</w:t>
      </w:r>
    </w:p>
    <w:p>
      <w:pPr>
        <w:spacing w:after="0"/>
        <w:ind w:left="0"/>
        <w:jc w:val="both"/>
      </w:pPr>
      <w:r>
        <w:rPr>
          <w:rFonts w:ascii="Times New Roman"/>
          <w:b w:val="false"/>
          <w:i w:val="false"/>
          <w:color w:val="000000"/>
          <w:sz w:val="28"/>
        </w:rPr>
        <w:t>
      ұзақ мерзімді активтердің әрбір сыныбы бойынша түсіндірме жазбаның ҚЕ-5 "Қаржылық есептілікке түсіндірме жазба" нысанының 6, 7 және 9-кестелеріне сәйкес түсімдерді, амортизацияны, құнсызданудан болған залалды және өзге өзгерістерді көрсететін есепті кезеңнің басына және аяғына арналған баланстық құнның салыстырып тексеруін ұсыну қажет;</w:t>
      </w:r>
    </w:p>
    <w:p>
      <w:pPr>
        <w:spacing w:after="0"/>
        <w:ind w:left="0"/>
        <w:jc w:val="both"/>
      </w:pPr>
      <w:r>
        <w:rPr>
          <w:rFonts w:ascii="Times New Roman"/>
          <w:b w:val="false"/>
          <w:i w:val="false"/>
          <w:color w:val="000000"/>
          <w:sz w:val="28"/>
        </w:rPr>
        <w:t>
      ұзақ мерзімді активтерді бағалау әдістері;</w:t>
      </w:r>
    </w:p>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w:t>
      </w:r>
    </w:p>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p>
      <w:pPr>
        <w:spacing w:after="0"/>
        <w:ind w:left="0"/>
        <w:jc w:val="both"/>
      </w:pPr>
      <w:r>
        <w:rPr>
          <w:rFonts w:ascii="Times New Roman"/>
          <w:b w:val="false"/>
          <w:i w:val="false"/>
          <w:color w:val="000000"/>
          <w:sz w:val="28"/>
        </w:rPr>
        <w:t>
      толығынан амортизацияланған, бірақ пайдаланылып жүрген ұзақ мерзімді активтер туралы ақпаратты;</w:t>
      </w:r>
    </w:p>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 ақпарат ұсынылады:</w:t>
      </w:r>
    </w:p>
    <w:p>
      <w:pPr>
        <w:spacing w:after="0"/>
        <w:ind w:left="0"/>
        <w:jc w:val="both"/>
      </w:pPr>
      <w:r>
        <w:rPr>
          <w:rFonts w:ascii="Times New Roman"/>
          <w:b w:val="false"/>
          <w:i w:val="false"/>
          <w:color w:val="000000"/>
          <w:sz w:val="28"/>
        </w:rPr>
        <w:t>
      қайта бағалауды жүргізу күні туралы;</w:t>
      </w:r>
    </w:p>
    <w:p>
      <w:pPr>
        <w:spacing w:after="0"/>
        <w:ind w:left="0"/>
        <w:jc w:val="both"/>
      </w:pPr>
      <w:r>
        <w:rPr>
          <w:rFonts w:ascii="Times New Roman"/>
          <w:b w:val="false"/>
          <w:i w:val="false"/>
          <w:color w:val="000000"/>
          <w:sz w:val="28"/>
        </w:rPr>
        <w:t>
      тәуелсіз бағалаушының қатысуы туралы (лицензияның нөмірі мен күнін көрсете отырып);</w:t>
      </w:r>
    </w:p>
    <w:p>
      <w:pPr>
        <w:spacing w:after="0"/>
        <w:ind w:left="0"/>
        <w:jc w:val="both"/>
      </w:pPr>
      <w:r>
        <w:rPr>
          <w:rFonts w:ascii="Times New Roman"/>
          <w:b w:val="false"/>
          <w:i w:val="false"/>
          <w:color w:val="000000"/>
          <w:sz w:val="28"/>
        </w:rPr>
        <w:t>
      ұзақ мерзімді активтер объектісінің әділ құнын айқындау үшін пайдаланылған әдістер туралы.</w:t>
      </w:r>
    </w:p>
    <w:p>
      <w:pPr>
        <w:spacing w:after="0"/>
        <w:ind w:left="0"/>
        <w:jc w:val="both"/>
      </w:pPr>
      <w:r>
        <w:rPr>
          <w:rFonts w:ascii="Times New Roman"/>
          <w:b w:val="false"/>
          <w:i w:val="false"/>
          <w:color w:val="000000"/>
          <w:sz w:val="28"/>
        </w:rPr>
        <w:t>
      Сенімгерлік басқаруға берілген активтер бойынша, сенімгерлік басқарудан түскен кірістер мен шығыстардың түрлері бойынша ақпарат;</w:t>
      </w:r>
    </w:p>
    <w:p>
      <w:pPr>
        <w:spacing w:after="0"/>
        <w:ind w:left="0"/>
        <w:jc w:val="both"/>
      </w:pPr>
      <w:r>
        <w:rPr>
          <w:rFonts w:ascii="Times New Roman"/>
          <w:b w:val="false"/>
          <w:i w:val="false"/>
          <w:color w:val="000000"/>
          <w:sz w:val="28"/>
        </w:rPr>
        <w:t>
      ҚЕ-5 "Қаржылық есептілікке түсіндірме жазба" 23 кестесіне сәйкес "Аяқталмаған құрылыс және күрделі салымдар" деген бап бойынша (ҚЕ-1 "Бухгалтерлік баланс" нысанының 115-жолы) құрылысы аяқталмаған объектілердің шығындары мен күрделі салымдар бойынша ақпарат ұсынылады:</w:t>
      </w:r>
    </w:p>
    <w:p>
      <w:pPr>
        <w:spacing w:after="0"/>
        <w:ind w:left="0"/>
        <w:jc w:val="both"/>
      </w:pPr>
      <w:r>
        <w:rPr>
          <w:rFonts w:ascii="Times New Roman"/>
          <w:b w:val="false"/>
          <w:i w:val="false"/>
          <w:color w:val="000000"/>
          <w:sz w:val="28"/>
        </w:rPr>
        <w:t>
      аяқталмаған құрылыс пен күрделі салымдар бойынша әрбір топтың сипаттамасы берілсін.</w:t>
      </w:r>
    </w:p>
    <w:p>
      <w:pPr>
        <w:spacing w:after="0"/>
        <w:ind w:left="0"/>
        <w:jc w:val="both"/>
      </w:pPr>
      <w:r>
        <w:rPr>
          <w:rFonts w:ascii="Times New Roman"/>
          <w:b w:val="false"/>
          <w:i w:val="false"/>
          <w:color w:val="000000"/>
          <w:sz w:val="28"/>
        </w:rPr>
        <w:t>
      "Биологиялық активтер" деген бап бойынша (ҚЕ-1 "Бухгалтерлік баланс" нысанының 117-жолы"):</w:t>
      </w:r>
    </w:p>
    <w:p>
      <w:pPr>
        <w:spacing w:after="0"/>
        <w:ind w:left="0"/>
        <w:jc w:val="both"/>
      </w:pPr>
      <w:r>
        <w:rPr>
          <w:rFonts w:ascii="Times New Roman"/>
          <w:b w:val="false"/>
          <w:i w:val="false"/>
          <w:color w:val="000000"/>
          <w:sz w:val="28"/>
        </w:rPr>
        <w:t>
      биологиялық активтердің әрбір тобының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ҚЕ-5 "Қаржылық есептілікке түсіндірме жазба" нысанының 8-кестесіне сәйкес көрсетілетін есепті кезеңнің басындағы және аяғындағы баланстық құн салыстырмасы ашып көрсетілсін.</w:t>
      </w:r>
    </w:p>
    <w:p>
      <w:pPr>
        <w:spacing w:after="0"/>
        <w:ind w:left="0"/>
        <w:jc w:val="both"/>
      </w:pPr>
      <w:r>
        <w:rPr>
          <w:rFonts w:ascii="Times New Roman"/>
          <w:b w:val="false"/>
          <w:i w:val="false"/>
          <w:color w:val="000000"/>
          <w:sz w:val="28"/>
        </w:rPr>
        <w:t>
      "Материалдық емес активтер" деген бап бойынша (ҚЕ-1 "Бухгалтерлік баланс" нысанының 118-жолы):</w:t>
      </w:r>
    </w:p>
    <w:p>
      <w:pPr>
        <w:spacing w:after="0"/>
        <w:ind w:left="0"/>
        <w:jc w:val="both"/>
      </w:pPr>
      <w:r>
        <w:rPr>
          <w:rFonts w:ascii="Times New Roman"/>
          <w:b w:val="false"/>
          <w:i w:val="false"/>
          <w:color w:val="000000"/>
          <w:sz w:val="28"/>
        </w:rPr>
        <w:t>
      "Өзге ұзақ мерзімді активтер" деген бап бойынша (ҚЕ-1 "Бухгалтерлік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Жалға алынған немесе берілген және концессияға берілген мүлік бойынша ақпарат.</w:t>
      </w:r>
    </w:p>
    <w:p>
      <w:pPr>
        <w:spacing w:after="0"/>
        <w:ind w:left="0"/>
        <w:jc w:val="both"/>
      </w:pPr>
      <w:r>
        <w:rPr>
          <w:rFonts w:ascii="Times New Roman"/>
          <w:b w:val="false"/>
          <w:i w:val="false"/>
          <w:color w:val="000000"/>
          <w:sz w:val="28"/>
        </w:rPr>
        <w:t>
      "Ұзақ мерзімді және қысқа мерзімді қаржылық міндеттемелері" деген бап бойынша (ҚЕ-1 "Бухгалтерлік баланс" нысанының 210 және 310-жолдары):</w:t>
      </w:r>
    </w:p>
    <w:p>
      <w:pPr>
        <w:spacing w:after="0"/>
        <w:ind w:left="0"/>
        <w:jc w:val="both"/>
      </w:pPr>
      <w:r>
        <w:rPr>
          <w:rFonts w:ascii="Times New Roman"/>
          <w:b w:val="false"/>
          <w:i w:val="false"/>
          <w:color w:val="000000"/>
          <w:sz w:val="28"/>
        </w:rPr>
        <w:t>
      қарыз алудың түрлері, шарттары және сомалары;</w:t>
      </w:r>
    </w:p>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p>
      <w:pPr>
        <w:spacing w:after="0"/>
        <w:ind w:left="0"/>
        <w:jc w:val="both"/>
      </w:pPr>
      <w:r>
        <w:rPr>
          <w:rFonts w:ascii="Times New Roman"/>
          <w:b w:val="false"/>
          <w:i w:val="false"/>
          <w:color w:val="000000"/>
          <w:sz w:val="28"/>
        </w:rPr>
        <w:t>
      ҚЕ-5 "Қаржылық есептілікке түсіндірме жазба" нысанының 10 және 11-кестелеріне сәйкес есепті кезеңнің басындағы және аяғындағы өзгерістер;</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(ҚЕ-1 "Бухгалтерлік баланс" нысанының 211, 212, 213, 214, 215, 216, 217, 218, 219, 220, 221, 223, 224, 311, 312, 313 және 315-жолдары):</w:t>
      </w:r>
    </w:p>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w:t>
      </w:r>
    </w:p>
    <w:p>
      <w:pPr>
        <w:spacing w:after="0"/>
        <w:ind w:left="0"/>
        <w:jc w:val="both"/>
      </w:pPr>
      <w:r>
        <w:rPr>
          <w:rFonts w:ascii="Times New Roman"/>
          <w:b w:val="false"/>
          <w:i w:val="false"/>
          <w:color w:val="000000"/>
          <w:sz w:val="28"/>
        </w:rPr>
        <w:t>
      пайдаланылмаған еңбек демалыстары бойынша резерв бойынша берешекті есептен шығару және есепке алу бойынша ақпарат;</w:t>
      </w:r>
    </w:p>
    <w:p>
      <w:pPr>
        <w:spacing w:after="0"/>
        <w:ind w:left="0"/>
        <w:jc w:val="both"/>
      </w:pPr>
      <w:r>
        <w:rPr>
          <w:rFonts w:ascii="Times New Roman"/>
          <w:b w:val="false"/>
          <w:i w:val="false"/>
          <w:color w:val="000000"/>
          <w:sz w:val="28"/>
        </w:rPr>
        <w:t>
      кредиторлық берешекті есептен шығару сомалары мен себептері;</w:t>
      </w:r>
    </w:p>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p>
      <w:pPr>
        <w:spacing w:after="0"/>
        <w:ind w:left="0"/>
        <w:jc w:val="both"/>
      </w:pPr>
      <w:r>
        <w:rPr>
          <w:rFonts w:ascii="Times New Roman"/>
          <w:b w:val="false"/>
          <w:i w:val="false"/>
          <w:color w:val="000000"/>
          <w:sz w:val="28"/>
        </w:rPr>
        <w:t>
      ҚЕ-5 "Қаржылық есептілікке түсіндірме жазба" 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p>
      <w:pPr>
        <w:spacing w:after="0"/>
        <w:ind w:left="0"/>
        <w:jc w:val="both"/>
      </w:pPr>
      <w:r>
        <w:rPr>
          <w:rFonts w:ascii="Times New Roman"/>
          <w:b w:val="false"/>
          <w:i w:val="false"/>
          <w:color w:val="000000"/>
          <w:sz w:val="28"/>
        </w:rPr>
        <w:t>
      "Бағалау активтері мен бағалау міндеттемелері" деген бап бойынша (ҚЕ-1 "Бухгалтерлік баланс" нысанның 222 және 314-жолдары"):</w:t>
      </w:r>
    </w:p>
    <w:p>
      <w:pPr>
        <w:spacing w:after="0"/>
        <w:ind w:left="0"/>
        <w:jc w:val="both"/>
      </w:pPr>
      <w:r>
        <w:rPr>
          <w:rFonts w:ascii="Times New Roman"/>
          <w:b w:val="false"/>
          <w:i w:val="false"/>
          <w:color w:val="000000"/>
          <w:sz w:val="28"/>
        </w:rPr>
        <w:t>
      құрылған бағалау міндеттемелері бойынша ақпарат;</w:t>
      </w:r>
    </w:p>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p>
      <w:pPr>
        <w:spacing w:after="0"/>
        <w:ind w:left="0"/>
        <w:jc w:val="both"/>
      </w:pPr>
      <w:r>
        <w:rPr>
          <w:rFonts w:ascii="Times New Roman"/>
          <w:b w:val="false"/>
          <w:i w:val="false"/>
          <w:color w:val="000000"/>
          <w:sz w:val="28"/>
        </w:rPr>
        <w:t>
      шартты міндеттемелер мен шартты активтер сипатының қысқаша сипаттамасы.</w:t>
      </w:r>
    </w:p>
    <w:p>
      <w:pPr>
        <w:spacing w:after="0"/>
        <w:ind w:left="0"/>
        <w:jc w:val="both"/>
      </w:pPr>
      <w:r>
        <w:rPr>
          <w:rFonts w:ascii="Times New Roman"/>
          <w:b w:val="false"/>
          <w:i w:val="false"/>
          <w:color w:val="000000"/>
          <w:sz w:val="28"/>
        </w:rPr>
        <w:t>
      "Өзге қысқа мерзімді кредиторлық берешек" деген бап бойынша (ҚЕ-1 "Бухгалтерлік баланс" нысанының 221-жолы) өзге кредиторлық берешек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"Өзге ұзақ мерзімді міндеттемелер" деген бап бойынша (ҚЕ-1 "Бухгалтерлік баланс" нысанының 315-жолы) өзге ұзақ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"Өзге қысқа мерзімді міндеттемелері" деген бап бойынша (ҚЕ-1 "Бухгалтерлік баланс" нысанының 223-жолы) өзге қысқа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"Резервтер" деген бап бойынша (ҚЕ-1 "Бухгалтерлік баланс" нысанының 411-жолы) қайта бағаланған құнымен бағаланатын негізгі құралдар мен материалдық емес активтерді қайта бағалау бойынша резервтер бойынша, сондай-ақ шетелдік қызмет бойынша шетел валютасын қайта санауға арналған резерв бойынша қалдықтар мен операциялар туралы ақпарат ұсынылады.</w:t>
      </w:r>
    </w:p>
    <w:p>
      <w:pPr>
        <w:spacing w:after="0"/>
        <w:ind w:left="0"/>
        <w:jc w:val="both"/>
      </w:pPr>
      <w:r>
        <w:rPr>
          <w:rFonts w:ascii="Times New Roman"/>
          <w:b w:val="false"/>
          <w:i w:val="false"/>
          <w:color w:val="000000"/>
          <w:sz w:val="28"/>
        </w:rPr>
        <w:t>
      "Кірістер" және "Шығыстар" деген баптар бойынша (ҚЕ-2 "Қаржы қызметі нәтижелері туралы есеп" нысанының 100 және 200-жолдары) есепті кезеңге кірістер мен шығыстар бойынша ақпарат ұсынылады:</w:t>
      </w:r>
    </w:p>
    <w:p>
      <w:pPr>
        <w:spacing w:after="0"/>
        <w:ind w:left="0"/>
        <w:jc w:val="both"/>
      </w:pPr>
      <w:r>
        <w:rPr>
          <w:rFonts w:ascii="Times New Roman"/>
          <w:b w:val="false"/>
          <w:i w:val="false"/>
          <w:color w:val="000000"/>
          <w:sz w:val="28"/>
        </w:rPr>
        <w:t>
      кірістердің әрбір санаты бойынша;</w:t>
      </w:r>
    </w:p>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p>
      <w:pPr>
        <w:spacing w:after="0"/>
        <w:ind w:left="0"/>
        <w:jc w:val="both"/>
      </w:pPr>
      <w:r>
        <w:rPr>
          <w:rFonts w:ascii="Times New Roman"/>
          <w:b w:val="false"/>
          <w:i w:val="false"/>
          <w:color w:val="000000"/>
          <w:sz w:val="28"/>
        </w:rPr>
        <w:t>
      негізгі құралдардың, инвестициялық жылжымайтын мүліктің шығуынан кірістер мен шығыстар бойынша;</w:t>
      </w:r>
    </w:p>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резервті қалпына келтіру;</w:t>
      </w:r>
    </w:p>
    <w:p>
      <w:pPr>
        <w:spacing w:after="0"/>
        <w:ind w:left="0"/>
        <w:jc w:val="both"/>
      </w:pPr>
      <w:r>
        <w:rPr>
          <w:rFonts w:ascii="Times New Roman"/>
          <w:b w:val="false"/>
          <w:i w:val="false"/>
          <w:color w:val="000000"/>
          <w:sz w:val="28"/>
        </w:rPr>
        <w:t>
      есепті кезеңде және өткен жылдың осыған ұқсас кезеңінде құрылған бағалау резервтерінің сомалары бойынша және бұрын танылған резервтерді қалпына келтіру.</w:t>
      </w:r>
    </w:p>
    <w:p>
      <w:pPr>
        <w:spacing w:after="0"/>
        <w:ind w:left="0"/>
        <w:jc w:val="both"/>
      </w:pPr>
      <w:r>
        <w:rPr>
          <w:rFonts w:ascii="Times New Roman"/>
          <w:b w:val="false"/>
          <w:i w:val="false"/>
          <w:color w:val="000000"/>
          <w:sz w:val="28"/>
        </w:rPr>
        <w:t>
      "Өзге кірістер"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p>
      <w:pPr>
        <w:spacing w:after="0"/>
        <w:ind w:left="0"/>
        <w:jc w:val="both"/>
      </w:pPr>
      <w:r>
        <w:rPr>
          <w:rFonts w:ascii="Times New Roman"/>
          <w:b w:val="false"/>
          <w:i w:val="false"/>
          <w:color w:val="000000"/>
          <w:sz w:val="28"/>
        </w:rPr>
        <w:t>
      өтеусіз қабылданған ұзақ мерзімді активтер туралы;</w:t>
      </w:r>
    </w:p>
    <w:p>
      <w:pPr>
        <w:spacing w:after="0"/>
        <w:ind w:left="0"/>
        <w:jc w:val="both"/>
      </w:pPr>
      <w:r>
        <w:rPr>
          <w:rFonts w:ascii="Times New Roman"/>
          <w:b w:val="false"/>
          <w:i w:val="false"/>
          <w:color w:val="000000"/>
          <w:sz w:val="28"/>
        </w:rPr>
        <w:t>
      ҚЕ-5 "Қаржылық есептілікке түсіндірме жазба" нысанының 12-кестесіне сәйкес өзге кірістер бойынша ақпарат ұсынылады.</w:t>
      </w:r>
    </w:p>
    <w:p>
      <w:pPr>
        <w:spacing w:after="0"/>
        <w:ind w:left="0"/>
        <w:jc w:val="both"/>
      </w:pPr>
      <w:r>
        <w:rPr>
          <w:rFonts w:ascii="Times New Roman"/>
          <w:b w:val="false"/>
          <w:i w:val="false"/>
          <w:color w:val="000000"/>
          <w:sz w:val="28"/>
        </w:rPr>
        <w:t>
      "Бюджетке түсетін салықтық кірістер" деген бап бойынша ҚЕ-5 "Қаржылық есептілікке түсіндірме жазба" нысанының 13-кестесіне сәйкес (ҚЕ-2 "Қаржылық қызмет туралы есеп" нысанының 020 жолы) бюджетке түсімдерден есептелген кірістер туралы ақпарат ұсынылады:</w:t>
      </w:r>
    </w:p>
    <w:p>
      <w:pPr>
        <w:spacing w:after="0"/>
        <w:ind w:left="0"/>
        <w:jc w:val="both"/>
      </w:pPr>
      <w:r>
        <w:rPr>
          <w:rFonts w:ascii="Times New Roman"/>
          <w:b w:val="false"/>
          <w:i w:val="false"/>
          <w:color w:val="000000"/>
          <w:sz w:val="28"/>
        </w:rPr>
        <w:t>
      трансферттер түсімдері және республикалық және жергілікті бюджеттерге түсетін басқа да түсімдер бойынша ақпарат.</w:t>
      </w:r>
    </w:p>
    <w:p>
      <w:pPr>
        <w:spacing w:after="0"/>
        <w:ind w:left="0"/>
        <w:jc w:val="both"/>
      </w:pPr>
      <w:r>
        <w:rPr>
          <w:rFonts w:ascii="Times New Roman"/>
          <w:b w:val="false"/>
          <w:i w:val="false"/>
          <w:color w:val="000000"/>
          <w:sz w:val="28"/>
        </w:rPr>
        <w:t>
      "Өзге шығыстар"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–түгендеу барысында айқындалған активтердің құнсыздануынан шыққан шығыстар туралы;</w:t>
      </w:r>
    </w:p>
    <w:p>
      <w:pPr>
        <w:spacing w:after="0"/>
        <w:ind w:left="0"/>
        <w:jc w:val="both"/>
      </w:pPr>
      <w:r>
        <w:rPr>
          <w:rFonts w:ascii="Times New Roman"/>
          <w:b w:val="false"/>
          <w:i w:val="false"/>
          <w:color w:val="000000"/>
          <w:sz w:val="28"/>
        </w:rPr>
        <w:t>
      күмәнді дебиторлық берешектер бойынша резервтер туралы;</w:t>
      </w:r>
    </w:p>
    <w:p>
      <w:pPr>
        <w:spacing w:after="0"/>
        <w:ind w:left="0"/>
        <w:jc w:val="both"/>
      </w:pPr>
      <w:r>
        <w:rPr>
          <w:rFonts w:ascii="Times New Roman"/>
          <w:b w:val="false"/>
          <w:i w:val="false"/>
          <w:color w:val="000000"/>
          <w:sz w:val="28"/>
        </w:rPr>
        <w:t>
      өтеусіз берілген ұзақ мерзімді активтер/қорлар туралы;</w:t>
      </w:r>
    </w:p>
    <w:p>
      <w:pPr>
        <w:spacing w:after="0"/>
        <w:ind w:left="0"/>
        <w:jc w:val="both"/>
      </w:pPr>
      <w:r>
        <w:rPr>
          <w:rFonts w:ascii="Times New Roman"/>
          <w:b w:val="false"/>
          <w:i w:val="false"/>
          <w:color w:val="000000"/>
          <w:sz w:val="28"/>
        </w:rPr>
        <w:t>
      ҚЕ-5 "Қаржылық есептілікке түсіндірме жазба" нысанының 14-кестесіне сәйкес өзге де шығыстарға.</w:t>
      </w:r>
    </w:p>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16 және 16-1-кестелеріне сәйкес өтеусіз берілген/алынған ұзақ мерзімді активтер/қорлар туралы.</w:t>
      </w:r>
    </w:p>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өзге де активтер бойынша ақпарат"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17-кестесіне сәйкес негізгі құралдар түрлері бойынша концессиялық активтердің және мемлекеттік-жекешелік әріптестік шарттары шеңберінде алынған өзге де активтердің болуы туралы.</w:t>
      </w:r>
    </w:p>
    <w:p>
      <w:pPr>
        <w:spacing w:after="0"/>
        <w:ind w:left="0"/>
        <w:jc w:val="both"/>
      </w:pPr>
      <w:r>
        <w:rPr>
          <w:rFonts w:ascii="Times New Roman"/>
          <w:b w:val="false"/>
          <w:i w:val="false"/>
          <w:color w:val="000000"/>
          <w:sz w:val="28"/>
        </w:rPr>
        <w:t>
      "Өзара операциялар бойынша ақпарат"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18-кестесіне сәйкес элиминирлеу бойынша операцияларды анықтау мақсатында өзара операциялар бойынша кіріс және шығыс түрлері бойынша ақпарат;</w:t>
      </w:r>
    </w:p>
    <w:p>
      <w:pPr>
        <w:spacing w:after="0"/>
        <w:ind w:left="0"/>
        <w:jc w:val="both"/>
      </w:pPr>
      <w:r>
        <w:rPr>
          <w:rFonts w:ascii="Times New Roman"/>
          <w:b w:val="false"/>
          <w:i w:val="false"/>
          <w:color w:val="000000"/>
          <w:sz w:val="28"/>
        </w:rPr>
        <w:t>
      ҚЕ-3 "Ақша қозғалысы туралы есеп (тікелей әдіс)" нысанының "Сыртқы қарыздар және байланысты гранттар" 017-жолы бойынша көрсетілген сыртқы қарыздар шоттарына ақша қаражатының түсімдері бойынша.</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жөніндегі ақпарат бабы бойынша:</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бюджет кірістері мен шығыстарын элиминирлеу бойынша операцияларды анықтау мақсатында ҚЕ-5 "Қаржылық есептілікке түсіндірме жазба" нысанының 19-кестесіне сәйкес бюджет түсімдерінің санаттары бойынша бюджетке аударылған сомалар туралы ақпарат.</w:t>
      </w:r>
    </w:p>
    <w:p>
      <w:pPr>
        <w:spacing w:after="0"/>
        <w:ind w:left="0"/>
        <w:jc w:val="both"/>
      </w:pPr>
      <w:r>
        <w:rPr>
          <w:rFonts w:ascii="Times New Roman"/>
          <w:b w:val="false"/>
          <w:i w:val="false"/>
          <w:color w:val="000000"/>
          <w:sz w:val="28"/>
        </w:rPr>
        <w:t>
      "Бюджетке түсетін түсімдердің азаюы бойынша шығыстар" деген бап бойынша (ҚЕ-2 "Қаржылық қызмет нәтижелері туралы есеп" нысанының 137-жолы) ҚЕ-5 "Қаржылық есептілікке түсіндірме жазба" нысанының 15-кестесіне сәйкес Еуразиялық экономикалық одаққа мүше мемлекеттералдындағы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ҚЕ-5 "Қаржылық есептілікке түсіндірме жазба" нысанының 20-кестесіне сәйкес шартта көзделген мемлекеттік-жекешелік әріптестік шарттары бойынша, оның ішінде қаржылық емес және қаржылық міндеттемелер бойынша (инвестициялық және операциялық шығындарды өтеу, сыйақылар және өзге де міндеттемелер бойынша) міндеттемелер туралы ақпарат ұсынылады.</w:t>
      </w:r>
    </w:p>
    <w:bookmarkStart w:name="z33" w:id="24"/>
    <w:p>
      <w:pPr>
        <w:spacing w:after="0"/>
        <w:ind w:left="0"/>
        <w:jc w:val="both"/>
      </w:pPr>
      <w:r>
        <w:rPr>
          <w:rFonts w:ascii="Times New Roman"/>
          <w:b w:val="false"/>
          <w:i w:val="false"/>
          <w:color w:val="000000"/>
          <w:sz w:val="28"/>
        </w:rPr>
        <w:t>
      80. "Қаржыландыру көздері бойынша мемлекеттік мекеменің есеп шоттарындағы ақша қозғалысы туралы есеп (тікелей әдіс)" (ФО-3 нысаны) баптарына сәйкес, есепті кезеңдегі қызмет түрлері бойынша ақшалай қаражаттардың түсімдері мен шығыстары туралы ақпарат ұсынылады:</w:t>
      </w:r>
    </w:p>
    <w:bookmarkEnd w:id="24"/>
    <w:p>
      <w:pPr>
        <w:spacing w:after="0"/>
        <w:ind w:left="0"/>
        <w:jc w:val="both"/>
      </w:pPr>
      <w:r>
        <w:rPr>
          <w:rFonts w:ascii="Times New Roman"/>
          <w:b w:val="false"/>
          <w:i w:val="false"/>
          <w:color w:val="000000"/>
          <w:sz w:val="28"/>
        </w:rPr>
        <w:t>
      жәбірленушілерге өтемақы қоры бойынша төленген ақша мен төлемдер туралы ақпарат;</w:t>
      </w:r>
    </w:p>
    <w:p>
      <w:pPr>
        <w:spacing w:after="0"/>
        <w:ind w:left="0"/>
        <w:jc w:val="both"/>
      </w:pPr>
      <w:r>
        <w:rPr>
          <w:rFonts w:ascii="Times New Roman"/>
          <w:b w:val="false"/>
          <w:i w:val="false"/>
          <w:color w:val="000000"/>
          <w:sz w:val="28"/>
        </w:rPr>
        <w:t>
      басқа шоттардағы ақша қозғалысы туралы, ФО-5 нысаны 24-кестесіне сәйкес "Қаржылық есептілікке түсіндірме жазба" туралы ақпарат.";</w:t>
      </w:r>
    </w:p>
    <w:bookmarkStart w:name="z34"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5"/>
    <w:bookmarkStart w:name="z35" w:id="26"/>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6"/>
    <w:bookmarkStart w:name="z36"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37" w:id="2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8"/>
    <w:bookmarkStart w:name="z38" w:id="2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29"/>
    <w:bookmarkStart w:name="z39" w:id="30"/>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ақпандағы</w:t>
            </w:r>
            <w:r>
              <w:br/>
            </w:r>
            <w:r>
              <w:rPr>
                <w:rFonts w:ascii="Times New Roman"/>
                <w:b w:val="false"/>
                <w:i w:val="false"/>
                <w:color w:val="000000"/>
                <w:sz w:val="20"/>
              </w:rPr>
              <w:t xml:space="preserve">№ 127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42" w:id="31"/>
    <w:p>
      <w:pPr>
        <w:spacing w:after="0"/>
        <w:ind w:left="0"/>
        <w:jc w:val="left"/>
      </w:pPr>
      <w:r>
        <w:rPr>
          <w:rFonts w:ascii="Times New Roman"/>
          <w:b/>
          <w:i w:val="false"/>
          <w:color w:val="000000"/>
        </w:rPr>
        <w:t xml:space="preserve"> Бухгалтерлік баланс  20___жылғы "___" ___________  есепті кезең</w:t>
      </w:r>
    </w:p>
    <w:bookmarkEnd w:id="31"/>
    <w:p>
      <w:pPr>
        <w:spacing w:after="0"/>
        <w:ind w:left="0"/>
        <w:jc w:val="both"/>
      </w:pPr>
      <w:r>
        <w:rPr>
          <w:rFonts w:ascii="Times New Roman"/>
          <w:b w:val="false"/>
          <w:i w:val="false"/>
          <w:color w:val="000000"/>
          <w:sz w:val="28"/>
        </w:rPr>
        <w:t>
      Индексі: ҚЕ-1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Қызметкерледің оқыту қарызы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адам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 жылғы "___" ______________</w:t>
      </w:r>
    </w:p>
    <w:bookmarkStart w:name="z43" w:id="32"/>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ақпандағы</w:t>
            </w:r>
            <w:r>
              <w:br/>
            </w:r>
            <w:r>
              <w:rPr>
                <w:rFonts w:ascii="Times New Roman"/>
                <w:b w:val="false"/>
                <w:i w:val="false"/>
                <w:color w:val="000000"/>
                <w:sz w:val="20"/>
              </w:rPr>
              <w:t xml:space="preserve">№ 127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6" w:id="33"/>
    <w:p>
      <w:pPr>
        <w:spacing w:after="0"/>
        <w:ind w:left="0"/>
        <w:jc w:val="left"/>
      </w:pPr>
      <w:r>
        <w:rPr>
          <w:rFonts w:ascii="Times New Roman"/>
          <w:b/>
          <w:i w:val="false"/>
          <w:color w:val="000000"/>
        </w:rPr>
        <w:t xml:space="preserve"> Қаржылық қызмет нәтижелері туралы есеп  аяқталатын 20___жылғы "___" ___________  кезең үшін</w:t>
      </w:r>
    </w:p>
    <w:bookmarkEnd w:id="33"/>
    <w:p>
      <w:pPr>
        <w:spacing w:after="0"/>
        <w:ind w:left="0"/>
        <w:jc w:val="both"/>
      </w:pPr>
      <w:r>
        <w:rPr>
          <w:rFonts w:ascii="Times New Roman"/>
          <w:b w:val="false"/>
          <w:i w:val="false"/>
          <w:color w:val="000000"/>
          <w:sz w:val="28"/>
        </w:rPr>
        <w:t>
      Индексі: ҚЕ-2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адам 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 жылғы "___" ______________</w:t>
      </w:r>
    </w:p>
    <w:bookmarkStart w:name="z47" w:id="34"/>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39, 40, 41 және 42-тармақтарына сәйкес 7-қосымшада келтірілген.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ақпандағы</w:t>
            </w:r>
            <w:r>
              <w:br/>
            </w:r>
            <w:r>
              <w:rPr>
                <w:rFonts w:ascii="Times New Roman"/>
                <w:b w:val="false"/>
                <w:i w:val="false"/>
                <w:color w:val="000000"/>
                <w:sz w:val="20"/>
              </w:rPr>
              <w:t xml:space="preserve">№ 127 бұйрығына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0" w:id="35"/>
    <w:p>
      <w:pPr>
        <w:spacing w:after="0"/>
        <w:ind w:left="0"/>
        <w:jc w:val="left"/>
      </w:pPr>
      <w:r>
        <w:rPr>
          <w:rFonts w:ascii="Times New Roman"/>
          <w:b/>
          <w:i w:val="false"/>
          <w:color w:val="000000"/>
        </w:rPr>
        <w:t xml:space="preserve"> Қаржыландыру көздері бойынша (тікелей әдіс) мемлекеттік мекемелердің шоттарындағы ақша қозғалысы туралы есеп аяқталатын  20___жылғы "___" ___________ кезең үшін</w:t>
      </w:r>
    </w:p>
    <w:bookmarkEnd w:id="35"/>
    <w:p>
      <w:pPr>
        <w:spacing w:after="0"/>
        <w:ind w:left="0"/>
        <w:jc w:val="both"/>
      </w:pPr>
      <w:r>
        <w:rPr>
          <w:rFonts w:ascii="Times New Roman"/>
          <w:b w:val="false"/>
          <w:i w:val="false"/>
          <w:color w:val="000000"/>
          <w:sz w:val="28"/>
        </w:rPr>
        <w:t>
      Индексі: ҚЕ-3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адам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_____жылғы "___" ______________</w:t>
      </w:r>
    </w:p>
    <w:bookmarkStart w:name="z51" w:id="36"/>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43, 44, 45, 46, 47, 48, 49, 50, 51, 52, 53, 54, 55, 56, 57, 58, 59 және 60-тармақтарына сәйкес 7-қосымшада келтірілген.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ақпандағы</w:t>
            </w:r>
            <w:r>
              <w:br/>
            </w:r>
            <w:r>
              <w:rPr>
                <w:rFonts w:ascii="Times New Roman"/>
                <w:b w:val="false"/>
                <w:i w:val="false"/>
                <w:color w:val="000000"/>
                <w:sz w:val="20"/>
              </w:rPr>
              <w:t xml:space="preserve">№ 127 бұйрығына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4" w:id="37"/>
    <w:p>
      <w:pPr>
        <w:spacing w:after="0"/>
        <w:ind w:left="0"/>
        <w:jc w:val="left"/>
      </w:pPr>
      <w:r>
        <w:rPr>
          <w:rFonts w:ascii="Times New Roman"/>
          <w:b/>
          <w:i w:val="false"/>
          <w:color w:val="000000"/>
        </w:rPr>
        <w:t xml:space="preserve"> Таза активтердің/капиталдың өзгерістері туралы есеп  20__жылғы "___" _____________ аяқталатын кезең үшін</w:t>
      </w:r>
    </w:p>
    <w:bookmarkEnd w:id="37"/>
    <w:p>
      <w:pPr>
        <w:spacing w:after="0"/>
        <w:ind w:left="0"/>
        <w:jc w:val="both"/>
      </w:pPr>
      <w:r>
        <w:rPr>
          <w:rFonts w:ascii="Times New Roman"/>
          <w:b w:val="false"/>
          <w:i w:val="false"/>
          <w:color w:val="000000"/>
          <w:sz w:val="28"/>
        </w:rPr>
        <w:t>
      Индексі: ҚЕ-4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есептілікті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ауыстыратын адам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_____ж. "___" ______________</w:t>
      </w:r>
    </w:p>
    <w:bookmarkStart w:name="z55" w:id="38"/>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есептілікті жасау мен ұсыну қағидаларының 61, 62, 63, 64, 65, 66, 68, 69, 70, 71, 72, 73, 74 және 77-тармақтарына сәйкес 7-қосымшада келтірілген.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ақпандағы</w:t>
            </w:r>
            <w:r>
              <w:br/>
            </w:r>
            <w:r>
              <w:rPr>
                <w:rFonts w:ascii="Times New Roman"/>
                <w:b w:val="false"/>
                <w:i w:val="false"/>
                <w:color w:val="000000"/>
                <w:sz w:val="20"/>
              </w:rPr>
              <w:t xml:space="preserve">№ 127 бұйрығына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8" w:id="39"/>
    <w:p>
      <w:pPr>
        <w:spacing w:after="0"/>
        <w:ind w:left="0"/>
        <w:jc w:val="left"/>
      </w:pPr>
      <w:r>
        <w:rPr>
          <w:rFonts w:ascii="Times New Roman"/>
          <w:b/>
          <w:i w:val="false"/>
          <w:color w:val="000000"/>
        </w:rPr>
        <w:t xml:space="preserve"> Қаржылық есептілікке түсіндірме жазба  20__жылғы "___" _____________ аяқталатын кезең үшін</w:t>
      </w:r>
    </w:p>
    <w:bookmarkEnd w:id="39"/>
    <w:p>
      <w:pPr>
        <w:spacing w:after="0"/>
        <w:ind w:left="0"/>
        <w:jc w:val="both"/>
      </w:pPr>
      <w:r>
        <w:rPr>
          <w:rFonts w:ascii="Times New Roman"/>
          <w:b w:val="false"/>
          <w:i w:val="false"/>
          <w:color w:val="000000"/>
          <w:sz w:val="28"/>
        </w:rPr>
        <w:t>
      Индексі: ҚЕ-5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мемлекеттік мекемелер үшін осы бұйрықпен бекітілген Қаржылық есептілікті жасау мен ұсыну қағидаларының 9-тармағына сәйкес бюджеттік бағдарламалар әкімшілері белгілейді.</w:t>
      </w:r>
    </w:p>
    <w:bookmarkStart w:name="z59" w:id="40"/>
    <w:p>
      <w:pPr>
        <w:spacing w:after="0"/>
        <w:ind w:left="0"/>
        <w:jc w:val="both"/>
      </w:pPr>
      <w:r>
        <w:rPr>
          <w:rFonts w:ascii="Times New Roman"/>
          <w:b w:val="false"/>
          <w:i w:val="false"/>
          <w:color w:val="000000"/>
          <w:sz w:val="28"/>
        </w:rPr>
        <w:t>
      1. Жалпы мәліметтер.</w:t>
      </w:r>
    </w:p>
    <w:bookmarkEnd w:id="40"/>
    <w:p>
      <w:pPr>
        <w:spacing w:after="0"/>
        <w:ind w:left="0"/>
        <w:jc w:val="both"/>
      </w:pPr>
      <w:r>
        <w:rPr>
          <w:rFonts w:ascii="Times New Roman"/>
          <w:b w:val="false"/>
          <w:i w:val="false"/>
          <w:color w:val="000000"/>
          <w:sz w:val="28"/>
        </w:rPr>
        <w:t>
      мемлекеттік мекеменің ережесі:_______________________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w:t>
      </w:r>
    </w:p>
    <w:p>
      <w:pPr>
        <w:spacing w:after="0"/>
        <w:ind w:left="0"/>
        <w:jc w:val="both"/>
      </w:pPr>
      <w:r>
        <w:rPr>
          <w:rFonts w:ascii="Times New Roman"/>
          <w:b w:val="false"/>
          <w:i w:val="false"/>
          <w:color w:val="000000"/>
          <w:sz w:val="28"/>
        </w:rPr>
        <w:t>
      пайдаланылатын нормативтік құқықтық актілер: ___________</w:t>
      </w:r>
    </w:p>
    <w:bookmarkStart w:name="z60" w:id="41"/>
    <w:p>
      <w:pPr>
        <w:spacing w:after="0"/>
        <w:ind w:left="0"/>
        <w:jc w:val="both"/>
      </w:pPr>
      <w:r>
        <w:rPr>
          <w:rFonts w:ascii="Times New Roman"/>
          <w:b w:val="false"/>
          <w:i w:val="false"/>
          <w:color w:val="000000"/>
          <w:sz w:val="28"/>
        </w:rPr>
        <w:t>
      2. Қаржылық есептілікке ашылған мәліметтер.</w:t>
      </w:r>
    </w:p>
    <w:bookmarkEnd w:id="41"/>
    <w:p>
      <w:pPr>
        <w:spacing w:after="0"/>
        <w:ind w:left="0"/>
        <w:jc w:val="both"/>
      </w:pPr>
      <w:r>
        <w:rPr>
          <w:rFonts w:ascii="Times New Roman"/>
          <w:b w:val="false"/>
          <w:i w:val="false"/>
          <w:color w:val="000000"/>
          <w:sz w:val="28"/>
        </w:rPr>
        <w:t>
      Қысқа мезімді активтер</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bookmarkStart w:name="z61" w:id="42"/>
    <w:p>
      <w:pPr>
        <w:spacing w:after="0"/>
        <w:ind w:left="0"/>
        <w:jc w:val="left"/>
      </w:pPr>
      <w:r>
        <w:rPr>
          <w:rFonts w:ascii="Times New Roman"/>
          <w:b/>
          <w:i w:val="false"/>
          <w:color w:val="000000"/>
        </w:rPr>
        <w:t xml:space="preserve"> 1-кесте. Ақшалай қаражат және олардың баламалары ("Бухгалтерлік баланс" ҚЕ-1-нысанының 010-жолы)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3"/>
    <w:p>
      <w:pPr>
        <w:spacing w:after="0"/>
        <w:ind w:left="0"/>
        <w:jc w:val="left"/>
      </w:pPr>
      <w:r>
        <w:rPr>
          <w:rFonts w:ascii="Times New Roman"/>
          <w:b/>
          <w:i w:val="false"/>
          <w:color w:val="000000"/>
        </w:rPr>
        <w:t xml:space="preserve"> 2-кесте. Қысқа мерзімді қаржы инвестициялары ("Бухгалтерлік баланс" ҚЕ-1-нысанының 011-жолы)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44"/>
    <w:p>
      <w:pPr>
        <w:spacing w:after="0"/>
        <w:ind w:left="0"/>
        <w:jc w:val="left"/>
      </w:pPr>
      <w:r>
        <w:rPr>
          <w:rFonts w:ascii="Times New Roman"/>
          <w:b/>
          <w:i w:val="false"/>
          <w:color w:val="000000"/>
        </w:rPr>
        <w:t xml:space="preserve"> 3-кесте. Сатып алушылар мен тапсырыс берушілердің қысқа мерзімді дебиторлық берешек ("Бухгалтерлік баланс" ҚЕ-1-нысанының 014-жолы)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5"/>
    <w:p>
      <w:pPr>
        <w:spacing w:after="0"/>
        <w:ind w:left="0"/>
        <w:jc w:val="left"/>
      </w:pPr>
      <w:r>
        <w:rPr>
          <w:rFonts w:ascii="Times New Roman"/>
          <w:b/>
          <w:i w:val="false"/>
          <w:color w:val="000000"/>
        </w:rPr>
        <w:t xml:space="preserve"> 4-кесте. Қорлар ("Бухгалтерлік баланс" ҚЕ-1-нысанының 020-жолы)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Ұзақ мерзімді активтер</w:t>
      </w:r>
    </w:p>
    <w:bookmarkStart w:name="z65" w:id="46"/>
    <w:p>
      <w:pPr>
        <w:spacing w:after="0"/>
        <w:ind w:left="0"/>
        <w:jc w:val="left"/>
      </w:pPr>
      <w:r>
        <w:rPr>
          <w:rFonts w:ascii="Times New Roman"/>
          <w:b/>
          <w:i w:val="false"/>
          <w:color w:val="000000"/>
        </w:rPr>
        <w:t xml:space="preserve"> 5-кесте. Ұзақ мерзімді қаржы инвестициялары ("Бухгалтерлік баланс" ҚЕ-1-нысанының 110-жолы)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7"/>
    <w:p>
      <w:pPr>
        <w:spacing w:after="0"/>
        <w:ind w:left="0"/>
        <w:jc w:val="left"/>
      </w:pPr>
      <w:r>
        <w:rPr>
          <w:rFonts w:ascii="Times New Roman"/>
          <w:b/>
          <w:i w:val="false"/>
          <w:color w:val="000000"/>
        </w:rPr>
        <w:t xml:space="preserve"> 6-кесте. Негізгі құралдар (ҚЕ-1 "Бухгалтерлік баланс" 114-жолы)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p>
          <w:p>
            <w:pPr>
              <w:spacing w:after="20"/>
              <w:ind w:left="20"/>
              <w:jc w:val="both"/>
            </w:pPr>
            <w:r>
              <w:rPr>
                <w:rFonts w:ascii="Times New Roman"/>
                <w:b w:val="false"/>
                <w:i w:val="false"/>
                <w:color w:val="000000"/>
                <w:sz w:val="20"/>
              </w:rPr>
              <w:t>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негізгі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w:t>
            </w:r>
          </w:p>
          <w:p>
            <w:pPr>
              <w:spacing w:after="20"/>
              <w:ind w:left="20"/>
              <w:jc w:val="both"/>
            </w:pPr>
            <w:r>
              <w:rPr>
                <w:rFonts w:ascii="Times New Roman"/>
                <w:b w:val="false"/>
                <w:i w:val="false"/>
                <w:color w:val="000000"/>
                <w:sz w:val="20"/>
              </w:rPr>
              <w:t>
кезеңнің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p>
            <w:pPr>
              <w:spacing w:after="20"/>
              <w:ind w:left="20"/>
              <w:jc w:val="both"/>
            </w:pPr>
            <w:r>
              <w:rPr>
                <w:rFonts w:ascii="Times New Roman"/>
                <w:b w:val="false"/>
                <w:i w:val="false"/>
                <w:color w:val="000000"/>
                <w:sz w:val="20"/>
              </w:rPr>
              <w:t>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w:t>
            </w:r>
          </w:p>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жинақталған</w:t>
            </w:r>
          </w:p>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w:t>
            </w:r>
          </w:p>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w:t>
            </w:r>
          </w:p>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w:t>
            </w:r>
          </w:p>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w:t>
            </w:r>
          </w:p>
          <w:p>
            <w:pPr>
              <w:spacing w:after="20"/>
              <w:ind w:left="20"/>
              <w:jc w:val="both"/>
            </w:pPr>
            <w:r>
              <w:rPr>
                <w:rFonts w:ascii="Times New Roman"/>
                <w:b w:val="false"/>
                <w:i w:val="false"/>
                <w:color w:val="000000"/>
                <w:sz w:val="20"/>
              </w:rPr>
              <w:t>
кезеңнің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w:t>
            </w:r>
          </w:p>
          <w:p>
            <w:pPr>
              <w:spacing w:after="20"/>
              <w:ind w:left="20"/>
              <w:jc w:val="both"/>
            </w:pPr>
            <w:r>
              <w:rPr>
                <w:rFonts w:ascii="Times New Roman"/>
                <w:b w:val="false"/>
                <w:i w:val="false"/>
                <w:color w:val="000000"/>
                <w:sz w:val="20"/>
              </w:rPr>
              <w:t>
кезеңнің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48"/>
    <w:p>
      <w:pPr>
        <w:spacing w:after="0"/>
        <w:ind w:left="0"/>
        <w:jc w:val="left"/>
      </w:pPr>
      <w:r>
        <w:rPr>
          <w:rFonts w:ascii="Times New Roman"/>
          <w:b/>
          <w:i w:val="false"/>
          <w:color w:val="000000"/>
        </w:rPr>
        <w:t xml:space="preserve"> 7-кесте. Инвестициялық жылжымайтын мүлік (ҚЕ-1 "Бухгалтерлік баланс" 116-жолы)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w:t>
            </w:r>
          </w:p>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9"/>
    <w:p>
      <w:pPr>
        <w:spacing w:after="0"/>
        <w:ind w:left="0"/>
        <w:jc w:val="left"/>
      </w:pPr>
      <w:r>
        <w:rPr>
          <w:rFonts w:ascii="Times New Roman"/>
          <w:b/>
          <w:i w:val="false"/>
          <w:color w:val="000000"/>
        </w:rPr>
        <w:t xml:space="preserve"> 8-кесте. Биологиялық активтер (ҚЕ-1 "Бухгалтерлік баланс" 117-жолы)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0"/>
    <w:p>
      <w:pPr>
        <w:spacing w:after="0"/>
        <w:ind w:left="0"/>
        <w:jc w:val="left"/>
      </w:pPr>
      <w:r>
        <w:rPr>
          <w:rFonts w:ascii="Times New Roman"/>
          <w:b/>
          <w:i w:val="false"/>
          <w:color w:val="000000"/>
        </w:rPr>
        <w:t xml:space="preserve"> 9-кесте. Материалдық емес активтер (ҚЕ-1 "Бухгалтерлік баланс" 118-жолы)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w:t>
            </w:r>
          </w:p>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1"/>
    <w:p>
      <w:pPr>
        <w:spacing w:after="0"/>
        <w:ind w:left="0"/>
        <w:jc w:val="left"/>
      </w:pPr>
      <w:r>
        <w:rPr>
          <w:rFonts w:ascii="Times New Roman"/>
          <w:b/>
          <w:i w:val="false"/>
          <w:color w:val="000000"/>
        </w:rPr>
        <w:t xml:space="preserve"> 10-кесте. Қысқа мерзімді қаржы міндеттемелері (ҚЕ-1 "Бухгалтерлік баланс" 210-жол)</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2"/>
    <w:p>
      <w:pPr>
        <w:spacing w:after="0"/>
        <w:ind w:left="0"/>
        <w:jc w:val="left"/>
      </w:pPr>
      <w:r>
        <w:rPr>
          <w:rFonts w:ascii="Times New Roman"/>
          <w:b/>
          <w:i w:val="false"/>
          <w:color w:val="000000"/>
        </w:rPr>
        <w:t xml:space="preserve"> 11-кесте. Ұзақ мерзімді қаржылық міндеттемелер (ҚЕ-1 "Бухгалтерлік баланс" 310-жол)</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3"/>
    <w:p>
      <w:pPr>
        <w:spacing w:after="0"/>
        <w:ind w:left="0"/>
        <w:jc w:val="left"/>
      </w:pPr>
      <w:r>
        <w:rPr>
          <w:rFonts w:ascii="Times New Roman"/>
          <w:b/>
          <w:i w:val="false"/>
          <w:color w:val="000000"/>
        </w:rPr>
        <w:t xml:space="preserve"> 12-кесте. Өзге кірістер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шығарылуы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4"/>
    <w:p>
      <w:pPr>
        <w:spacing w:after="0"/>
        <w:ind w:left="0"/>
        <w:jc w:val="left"/>
      </w:pPr>
      <w:r>
        <w:rPr>
          <w:rFonts w:ascii="Times New Roman"/>
          <w:b/>
          <w:i w:val="false"/>
          <w:color w:val="000000"/>
        </w:rPr>
        <w:t xml:space="preserve"> 13- кесте. Бюджетке түсетін салықтық кірістер (ҚЕ-2 "Қаржылық қызмет нәтижелері туралы есеп" 020-жолы)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55"/>
    <w:p>
      <w:pPr>
        <w:spacing w:after="0"/>
        <w:ind w:left="0"/>
        <w:jc w:val="left"/>
      </w:pPr>
      <w:r>
        <w:rPr>
          <w:rFonts w:ascii="Times New Roman"/>
          <w:b/>
          <w:i w:val="false"/>
          <w:color w:val="000000"/>
        </w:rPr>
        <w:t xml:space="preserve"> 14-кесте. Өзге шығыстар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6"/>
    <w:p>
      <w:pPr>
        <w:spacing w:after="0"/>
        <w:ind w:left="0"/>
        <w:jc w:val="left"/>
      </w:pPr>
      <w:r>
        <w:rPr>
          <w:rFonts w:ascii="Times New Roman"/>
          <w:b/>
          <w:i w:val="false"/>
          <w:color w:val="000000"/>
        </w:rPr>
        <w:t xml:space="preserve"> 15 кесте. Бюджетке түсетін түсімдер бойынша шығыстарды азайту (ҚЕ-2 "Қаржылық қызмет нәтижелері туралы есеп" 137-жолы)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7"/>
    <w:p>
      <w:pPr>
        <w:spacing w:after="0"/>
        <w:ind w:left="0"/>
        <w:jc w:val="left"/>
      </w:pPr>
      <w:r>
        <w:rPr>
          <w:rFonts w:ascii="Times New Roman"/>
          <w:b/>
          <w:i w:val="false"/>
          <w:color w:val="000000"/>
        </w:rPr>
        <w:t xml:space="preserve"> 16-кесте. Өтеусіз берілген ұзақ мерзімді активтер /қорлар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ішінде:басқа мемлекеттік органдарға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58"/>
    <w:p>
      <w:pPr>
        <w:spacing w:after="0"/>
        <w:ind w:left="0"/>
        <w:jc w:val="left"/>
      </w:pPr>
      <w:r>
        <w:rPr>
          <w:rFonts w:ascii="Times New Roman"/>
          <w:b/>
          <w:i w:val="false"/>
          <w:color w:val="000000"/>
        </w:rPr>
        <w:t xml:space="preserve"> 16-1 кесте. Өтеусіз берілген ұзақ мерзімді активтер /қорлар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9"/>
    <w:p>
      <w:pPr>
        <w:spacing w:after="0"/>
        <w:ind w:left="0"/>
        <w:jc w:val="both"/>
      </w:pPr>
      <w:r>
        <w:rPr>
          <w:rFonts w:ascii="Times New Roman"/>
          <w:b w:val="false"/>
          <w:i w:val="false"/>
          <w:color w:val="000000"/>
          <w:sz w:val="28"/>
        </w:rPr>
        <w:t>
      Ескертпе: *011, 021, 031, 041, 051, 061 және 071-жолдарының деректері 16-кестенің осындай жолдарының деректеріне сәйкес келуі тиіс</w:t>
      </w:r>
    </w:p>
    <w:bookmarkEnd w:id="59"/>
    <w:bookmarkStart w:name="z79" w:id="60"/>
    <w:p>
      <w:pPr>
        <w:spacing w:after="0"/>
        <w:ind w:left="0"/>
        <w:jc w:val="left"/>
      </w:pPr>
      <w:r>
        <w:rPr>
          <w:rFonts w:ascii="Times New Roman"/>
          <w:b/>
          <w:i w:val="false"/>
          <w:color w:val="000000"/>
        </w:rPr>
        <w:t xml:space="preserve"> 17-кесте. Концессиялық активтер және мемлекеттік-жекешелік әріптестік шарттары бойынша басқа активтер бойынша ақпарат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1"/>
    <w:p>
      <w:pPr>
        <w:spacing w:after="0"/>
        <w:ind w:left="0"/>
        <w:jc w:val="left"/>
      </w:pPr>
      <w:r>
        <w:rPr>
          <w:rFonts w:ascii="Times New Roman"/>
          <w:b/>
          <w:i w:val="false"/>
          <w:color w:val="000000"/>
        </w:rPr>
        <w:t xml:space="preserve"> 18-кесте. Өзара операциялар бойынша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2"/>
    <w:p>
      <w:pPr>
        <w:spacing w:after="0"/>
        <w:ind w:left="0"/>
        <w:jc w:val="left"/>
      </w:pPr>
      <w:r>
        <w:rPr>
          <w:rFonts w:ascii="Times New Roman"/>
          <w:b/>
          <w:i w:val="false"/>
          <w:color w:val="000000"/>
        </w:rPr>
        <w:t xml:space="preserve"> 19- кесте. 7120 "Бюджетпен есеп айырысулар бойынша шығыстар" шоты бойынша есептелген және аударылған сомалар бойынша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 сатудан түскен кірістер (201905)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3"/>
    <w:p>
      <w:pPr>
        <w:spacing w:after="0"/>
        <w:ind w:left="0"/>
        <w:jc w:val="left"/>
      </w:pPr>
      <w:r>
        <w:rPr>
          <w:rFonts w:ascii="Times New Roman"/>
          <w:b/>
          <w:i w:val="false"/>
          <w:color w:val="000000"/>
        </w:rPr>
        <w:t xml:space="preserve"> 20-кесте "Мемлекеттік-жекешелік әріптестік шарттары бойынша міндеттемелер"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64"/>
    <w:p>
      <w:pPr>
        <w:spacing w:after="0"/>
        <w:ind w:left="0"/>
        <w:jc w:val="left"/>
      </w:pPr>
      <w:r>
        <w:rPr>
          <w:rFonts w:ascii="Times New Roman"/>
          <w:b/>
          <w:i w:val="false"/>
          <w:color w:val="000000"/>
        </w:rPr>
        <w:t xml:space="preserve">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(3-санау-4-санау-5-санау + 6-санау)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5"/>
    <w:p>
      <w:pPr>
        <w:spacing w:after="0"/>
        <w:ind w:left="0"/>
        <w:jc w:val="left"/>
      </w:pPr>
      <w:r>
        <w:rPr>
          <w:rFonts w:ascii="Times New Roman"/>
          <w:b/>
          <w:i w:val="false"/>
          <w:color w:val="000000"/>
        </w:rPr>
        <w:t xml:space="preserve"> 22-кесте. Салық түсімдері бойынша бюджетпен есеп айырысулар бойынша қысқа мерзімді дебиторлық берешек</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6"/>
    <w:p>
      <w:pPr>
        <w:spacing w:after="0"/>
        <w:ind w:left="0"/>
        <w:jc w:val="left"/>
      </w:pPr>
      <w:r>
        <w:rPr>
          <w:rFonts w:ascii="Times New Roman"/>
          <w:b/>
          <w:i w:val="false"/>
          <w:color w:val="000000"/>
        </w:rPr>
        <w:t xml:space="preserve"> 23-кесте. Аяқталмаған құрылыс және материалдық емес активтерге күрделі салымдар (ҚЕ-1 "Бухгалтерлік баланс" 115-жолы)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7"/>
    <w:p>
      <w:pPr>
        <w:spacing w:after="0"/>
        <w:ind w:left="0"/>
        <w:jc w:val="left"/>
      </w:pPr>
      <w:r>
        <w:rPr>
          <w:rFonts w:ascii="Times New Roman"/>
          <w:b/>
          <w:i w:val="false"/>
          <w:color w:val="000000"/>
        </w:rPr>
        <w:t xml:space="preserve"> 24-кесте. Басқа шоттар бойынша ақша қаражатының қозғалысы*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8"/>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bookmarkEnd w:id="68"/>
    <w:p>
      <w:pPr>
        <w:spacing w:after="0"/>
        <w:ind w:left="0"/>
        <w:jc w:val="both"/>
      </w:pPr>
      <w:r>
        <w:rPr>
          <w:rFonts w:ascii="Times New Roman"/>
          <w:b w:val="false"/>
          <w:i w:val="false"/>
          <w:color w:val="000000"/>
          <w:sz w:val="28"/>
        </w:rPr>
        <w:t xml:space="preserve">
      Басшы немесе оны алмастыратын адам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78, 79 және 80-тармақтарына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19 ақпандағы </w:t>
            </w:r>
            <w:r>
              <w:br/>
            </w:r>
            <w:r>
              <w:rPr>
                <w:rFonts w:ascii="Times New Roman"/>
                <w:b w:val="false"/>
                <w:i w:val="false"/>
                <w:color w:val="000000"/>
                <w:sz w:val="20"/>
              </w:rPr>
              <w:t xml:space="preserve">№ 127 бұйрығына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90" w:id="69"/>
    <w:p>
      <w:pPr>
        <w:spacing w:after="0"/>
        <w:ind w:left="0"/>
        <w:jc w:val="left"/>
      </w:pPr>
      <w:r>
        <w:rPr>
          <w:rFonts w:ascii="Times New Roman"/>
          <w:b/>
          <w:i w:val="false"/>
          <w:color w:val="000000"/>
        </w:rPr>
        <w:t xml:space="preserve"> Қайта ұйымдастыру кезіндегі бухгалтерлік баланс  20___жылғы "___" ___________ есепті кезең</w:t>
      </w:r>
    </w:p>
    <w:bookmarkEnd w:id="69"/>
    <w:p>
      <w:pPr>
        <w:spacing w:after="0"/>
        <w:ind w:left="0"/>
        <w:jc w:val="both"/>
      </w:pPr>
      <w:r>
        <w:rPr>
          <w:rFonts w:ascii="Times New Roman"/>
          <w:b w:val="false"/>
          <w:i w:val="false"/>
          <w:color w:val="000000"/>
          <w:sz w:val="28"/>
        </w:rPr>
        <w:t>
      Индексі: ҚЕ-6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МІНДЕТТЕМЕЛЕР,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күніне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айналдырылған (түскен)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Қызметкерледің оқыту қарызы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 алмастыратын адам 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_____жылғы "___" ______________</w:t>
      </w:r>
    </w:p>
    <w:bookmarkStart w:name="z91" w:id="70"/>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12-тармағына сәйкес 7-қосымшада келтірілген.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19 ақпандағы</w:t>
            </w:r>
            <w:r>
              <w:br/>
            </w:r>
            <w:r>
              <w:rPr>
                <w:rFonts w:ascii="Times New Roman"/>
                <w:b w:val="false"/>
                <w:i w:val="false"/>
                <w:color w:val="000000"/>
                <w:sz w:val="20"/>
              </w:rPr>
              <w:t xml:space="preserve">№ 127 бұйрығына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w:t>
            </w:r>
            <w:r>
              <w:br/>
            </w:r>
            <w:r>
              <w:rPr>
                <w:rFonts w:ascii="Times New Roman"/>
                <w:b w:val="false"/>
                <w:i w:val="false"/>
                <w:color w:val="000000"/>
                <w:sz w:val="20"/>
              </w:rPr>
              <w:t>жасау және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94" w:id="71"/>
    <w:p>
      <w:pPr>
        <w:spacing w:after="0"/>
        <w:ind w:left="0"/>
        <w:jc w:val="left"/>
      </w:pPr>
      <w:r>
        <w:rPr>
          <w:rFonts w:ascii="Times New Roman"/>
          <w:b/>
          <w:i w:val="false"/>
          <w:color w:val="000000"/>
        </w:rPr>
        <w:t xml:space="preserve"> Жартыжылдық және жылдық есептердің нысандары бойынша қаржылық есептіліктің негізгі көрсеткіштерін келісу схемасы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келісілетін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Қаржыландыру көздері бойынша мемлекеттік мекеменің шоттарындағы ақша қозғалысы туралы есеп (тікелей әдіс)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920 және 930-жолдары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411, 412-жолдары тиісінше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5-бағандардың 010-жолы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4-бағанның 410, 411, 412-жолдары тиісінше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5-бағандардың 060-жолы тиісінше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тиісінше 3, 4-бағандарының 100-жолы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011-жолы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3-бағанының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020-жолы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5-кестенің 8-бағанының 030 және 031-жолдары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6-кестенің 11-бағанының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116-жолы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 6-бағанының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117-жолы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8-кестенің 5-бағанының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118-жолы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9-кестенің 9-бағанының 040 және 041-жолдары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210-жолы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10-кестенің 6-бағанының 010 және 013-жолдары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310-жолы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11-кестенің 6-бағанының 010 және 013-жолдары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4-бағанның 300-жолы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5-бағанның 050 және 110-жолдары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3-бағанының 020-жолы минус 14-кестенің 3-бағанының 020-жолы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230-жол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3-бағанының 040-жолы минус 14-кестенің 3-бағанының 030-жолы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014-жолы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3-бағанының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015-жолы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4-бағанының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016-жолы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5-бағанының 010 және 040-жолдары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020-1-жолы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6-бағанының 010 және 040-жолдары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