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2ac7" w14:textId="86b2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жинақтаушы зейнетақы жүйесін реттеу мәселелері бойынша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реттеу және дамыту агенттігі Басқармасының 2021 жылғы 17 ақпандағы № 33 қаулысы. Қазақстан Республикасының Әділет министрлігінде 2021 жылғы 19 ақпанда № 22238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Өзгерістер мен толықтыру енгізілетін Қазақстан Республикасының жинақтаушы зейнетақы жүйесін реттеу мәселелері бойынша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Бағалы қағаздар нарығы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Республикасының Қаржы нарығын реттеу және дамыту агенттігінің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іс-шараның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Тізбенің 2021 жылғы 1 мамырдан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нарығын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нарығын реттеу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мен толықтырулар енгізілетін Қазақстан Республикасының жинақтаушы зейнетақы жүйесін реттеу мәселелері бойынша нормативтік құқықтық актілерінің тізбесі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нарығын реттеу және дамыту агенттігі Басқармасының 26.05.2023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– ҚР Қаржы нарығын реттеу және дамыту агенттігі Басқармасының 26.06.2023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>8 (01.07.2023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нарығын реттеу және дамыту агенттігі Басқармасының 20.10.2022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 ҚР Қаржы нарығын реттеу және дамыту агенттігі Басқармасының 26.05.2023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жүйесін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Қаржы нарығын реттеу және дамыту агенттігі Басқармасының 26.05.2023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жүйесін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Қаржы нарығын реттеу және дамыту агенттігі Басқармасының 26.05.2023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мен 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енгізілетін 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жүйесін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Қаржы нарығын реттеу және дамыту агенттігі Басқармасының 26.05.2023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