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6cf0" w14:textId="7876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12 ақпандағы № 103 бұйрығы. Қазақстан Республикасының Әділет министрлігінде 2021 жылғы 15 ақпанда № 22205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6314 болып тіркелген, 2010 жылғы 17 тамызда "Егемен Қазақстан" № 332-333 (26176)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есепке алу шоттарының </w:t>
      </w:r>
      <w:r>
        <w:rPr>
          <w:rFonts w:ascii="Times New Roman"/>
          <w:b w:val="false"/>
          <w:i w:val="false"/>
          <w:color w:val="000000"/>
          <w:sz w:val="28"/>
        </w:rPr>
        <w:t>жоспарында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екінші бөлігінде:</w:t>
      </w:r>
    </w:p>
    <w:bookmarkEnd w:id="3"/>
    <w:bookmarkStart w:name="z6" w:id="4"/>
    <w:p>
      <w:pPr>
        <w:spacing w:after="0"/>
        <w:ind w:left="0"/>
        <w:jc w:val="both"/>
      </w:pPr>
      <w:r>
        <w:rPr>
          <w:rFonts w:ascii="Times New Roman"/>
          <w:b w:val="false"/>
          <w:i w:val="false"/>
          <w:color w:val="000000"/>
          <w:sz w:val="28"/>
        </w:rPr>
        <w:t xml:space="preserve">
      жиырма жетінші абзац мынадай редакцияда жазылсын: </w:t>
      </w:r>
    </w:p>
    <w:bookmarkEnd w:id="4"/>
    <w:bookmarkStart w:name="z7" w:id="5"/>
    <w:p>
      <w:pPr>
        <w:spacing w:after="0"/>
        <w:ind w:left="0"/>
        <w:jc w:val="both"/>
      </w:pPr>
      <w:r>
        <w:rPr>
          <w:rFonts w:ascii="Times New Roman"/>
          <w:b w:val="false"/>
          <w:i w:val="false"/>
          <w:color w:val="000000"/>
          <w:sz w:val="28"/>
        </w:rPr>
        <w:t>
      "1088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bookmarkEnd w:id="5"/>
    <w:bookmarkStart w:name="z8" w:id="6"/>
    <w:p>
      <w:pPr>
        <w:spacing w:after="0"/>
        <w:ind w:left="0"/>
        <w:jc w:val="both"/>
      </w:pPr>
      <w:r>
        <w:rPr>
          <w:rFonts w:ascii="Times New Roman"/>
          <w:b w:val="false"/>
          <w:i w:val="false"/>
          <w:color w:val="000000"/>
          <w:sz w:val="28"/>
        </w:rPr>
        <w:t>
      отыз төртінші абзац мынадай редакцияда жазылсын:</w:t>
      </w:r>
    </w:p>
    <w:bookmarkEnd w:id="6"/>
    <w:bookmarkStart w:name="z9" w:id="7"/>
    <w:p>
      <w:pPr>
        <w:spacing w:after="0"/>
        <w:ind w:left="0"/>
        <w:jc w:val="both"/>
      </w:pPr>
      <w:r>
        <w:rPr>
          <w:rFonts w:ascii="Times New Roman"/>
          <w:b w:val="false"/>
          <w:i w:val="false"/>
          <w:color w:val="000000"/>
          <w:sz w:val="28"/>
        </w:rPr>
        <w:t>
      "1096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w:t>
      </w:r>
    </w:p>
    <w:bookmarkStart w:name="z11" w:id="8"/>
    <w:p>
      <w:pPr>
        <w:spacing w:after="0"/>
        <w:ind w:left="0"/>
        <w:jc w:val="both"/>
      </w:pPr>
      <w:r>
        <w:rPr>
          <w:rFonts w:ascii="Times New Roman"/>
          <w:b w:val="false"/>
          <w:i w:val="false"/>
          <w:color w:val="000000"/>
          <w:sz w:val="28"/>
        </w:rPr>
        <w:t xml:space="preserve">
      екінші бөлігінде: </w:t>
      </w:r>
    </w:p>
    <w:bookmarkEnd w:id="8"/>
    <w:bookmarkStart w:name="z12" w:id="9"/>
    <w:p>
      <w:pPr>
        <w:spacing w:after="0"/>
        <w:ind w:left="0"/>
        <w:jc w:val="both"/>
      </w:pPr>
      <w:r>
        <w:rPr>
          <w:rFonts w:ascii="Times New Roman"/>
          <w:b w:val="false"/>
          <w:i w:val="false"/>
          <w:color w:val="000000"/>
          <w:sz w:val="28"/>
        </w:rPr>
        <w:t>
      он тоғызыншы, жиырмасыншы, жиырма бірінші абзацтары мынадай редакцияда жазылсын:</w:t>
      </w:r>
    </w:p>
    <w:bookmarkEnd w:id="9"/>
    <w:bookmarkStart w:name="z13" w:id="10"/>
    <w:p>
      <w:pPr>
        <w:spacing w:after="0"/>
        <w:ind w:left="0"/>
        <w:jc w:val="both"/>
      </w:pPr>
      <w:r>
        <w:rPr>
          <w:rFonts w:ascii="Times New Roman"/>
          <w:b w:val="false"/>
          <w:i w:val="false"/>
          <w:color w:val="000000"/>
          <w:sz w:val="28"/>
        </w:rPr>
        <w:t>
      "1240 – "Ведомстволық есеп айырысулар бойынша қысқа мерзімді дебиторлық берешек" өтеу мерзімі бір жылдан аз ведомстволық есеп айырысулар бойынша мемлекеттік мекемелердің қысқа мерзімді дебиторлық берешегін есепке алу үшін арналған. Бұл шот мынадай қосалқы шоттарды қамтиды:</w:t>
      </w:r>
    </w:p>
    <w:bookmarkEnd w:id="10"/>
    <w:bookmarkStart w:name="z14" w:id="11"/>
    <w:p>
      <w:pPr>
        <w:spacing w:after="0"/>
        <w:ind w:left="0"/>
        <w:jc w:val="both"/>
      </w:pPr>
      <w:r>
        <w:rPr>
          <w:rFonts w:ascii="Times New Roman"/>
          <w:b w:val="false"/>
          <w:i w:val="false"/>
          <w:color w:val="000000"/>
          <w:sz w:val="28"/>
        </w:rPr>
        <w:t>
      1241 – "Ішкі ведомстволық есеп айырысулар бойынша қысқа мерзімді дебиторлық берешек" ішкі ведомстволық есеп айырысу бойынша өз жүйесінің мемлекеттік мекемелерінің, оның ішінде қайтару негізінде республикалық және жергілікті бюджет қаражатының есебінен берілген кредиттер сомалары бойынша қысқа мерзімді дебиторлық берешекті есепке алу үшін арналған;</w:t>
      </w:r>
    </w:p>
    <w:bookmarkEnd w:id="11"/>
    <w:bookmarkStart w:name="z15" w:id="12"/>
    <w:p>
      <w:pPr>
        <w:spacing w:after="0"/>
        <w:ind w:left="0"/>
        <w:jc w:val="both"/>
      </w:pPr>
      <w:r>
        <w:rPr>
          <w:rFonts w:ascii="Times New Roman"/>
          <w:b w:val="false"/>
          <w:i w:val="false"/>
          <w:color w:val="000000"/>
          <w:sz w:val="28"/>
        </w:rPr>
        <w:t>
      1242 – "Ведомствоаралық есеп айырысулар бойынша қысқа мерзімді дебиторлық берешек" ішкі ведомстволық есеп айырысу бойынша өз жүйесінің мемлекеттік мекемелерінің, оның ішінде қайтару негізінде республикалық және жергілікті бюджет қаражатының есебінен берілген кредиттер сомалары бойынша қысқа мерзімді дебиторлық берешекті есепке алу үшін арналған;";</w:t>
      </w:r>
    </w:p>
    <w:bookmarkEnd w:id="12"/>
    <w:bookmarkStart w:name="z16" w:id="13"/>
    <w:p>
      <w:pPr>
        <w:spacing w:after="0"/>
        <w:ind w:left="0"/>
        <w:jc w:val="both"/>
      </w:pPr>
      <w:r>
        <w:rPr>
          <w:rFonts w:ascii="Times New Roman"/>
          <w:b w:val="false"/>
          <w:i w:val="false"/>
          <w:color w:val="000000"/>
          <w:sz w:val="28"/>
        </w:rPr>
        <w:t>
      жиырма алтыншы абзацы мынадай редакцияда жазылсын:</w:t>
      </w:r>
    </w:p>
    <w:bookmarkEnd w:id="13"/>
    <w:bookmarkStart w:name="z17" w:id="14"/>
    <w:p>
      <w:pPr>
        <w:spacing w:after="0"/>
        <w:ind w:left="0"/>
        <w:jc w:val="both"/>
      </w:pPr>
      <w:r>
        <w:rPr>
          <w:rFonts w:ascii="Times New Roman"/>
          <w:b w:val="false"/>
          <w:i w:val="false"/>
          <w:color w:val="000000"/>
          <w:sz w:val="28"/>
        </w:rPr>
        <w:t xml:space="preserve">
      "1263 – "Өзге де есеп беретін тұлғалардың қысқа мерзімді дебиторлық берешегі", "Дене шынықтыру және спорт туралы" 2014 жылғы 3 шілдедегі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іссапар шығыстарын берумен байланысты операциялар есепке алынады;";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w:t>
      </w:r>
    </w:p>
    <w:bookmarkStart w:name="z19" w:id="15"/>
    <w:p>
      <w:pPr>
        <w:spacing w:after="0"/>
        <w:ind w:left="0"/>
        <w:jc w:val="both"/>
      </w:pPr>
      <w:r>
        <w:rPr>
          <w:rFonts w:ascii="Times New Roman"/>
          <w:b w:val="false"/>
          <w:i w:val="false"/>
          <w:color w:val="000000"/>
          <w:sz w:val="28"/>
        </w:rPr>
        <w:t>
      екінші бөлігінде:</w:t>
      </w:r>
    </w:p>
    <w:bookmarkEnd w:id="15"/>
    <w:bookmarkStart w:name="z20" w:id="16"/>
    <w:p>
      <w:pPr>
        <w:spacing w:after="0"/>
        <w:ind w:left="0"/>
        <w:jc w:val="both"/>
      </w:pPr>
      <w:r>
        <w:rPr>
          <w:rFonts w:ascii="Times New Roman"/>
          <w:b w:val="false"/>
          <w:i w:val="false"/>
          <w:color w:val="000000"/>
          <w:sz w:val="28"/>
        </w:rPr>
        <w:t>
      үшінші абзац мынадай редакцияда жазылсын:</w:t>
      </w:r>
    </w:p>
    <w:bookmarkEnd w:id="16"/>
    <w:bookmarkStart w:name="z21" w:id="17"/>
    <w:p>
      <w:pPr>
        <w:spacing w:after="0"/>
        <w:ind w:left="0"/>
        <w:jc w:val="both"/>
      </w:pPr>
      <w:r>
        <w:rPr>
          <w:rFonts w:ascii="Times New Roman"/>
          <w:b w:val="false"/>
          <w:i w:val="false"/>
          <w:color w:val="000000"/>
          <w:sz w:val="28"/>
        </w:rPr>
        <w:t>
      "1311 – "Құрылыс материалдары", мұнда құрылыс және монтаждау жұмыстары үдерісінде пайдаланылатын құрылыс материалдары есепке алынады. Құрылыс материалдарына силикат материалдары (цемент, керамзит, әк, кірпіш, қыш), күйдірілетін материалдар (қожды, керамзиттік, қыш), құрғақ құрылыс қоспалары, құрылыс металы (темір, қаңылтыр, болат, табақталған мырыш), құм, қиыршық, тас, шығылым, елек, ұсақ тас, құрылыс металы (арматура, рабица торкөзі), металл бұйымдар (шегелер, гайкалар, болттар, құрсаулау бұйымдары), шыны, пластмасса, пластикалы металл, санитариялық-техникалық материалдар (крандар, муфталар, үштіктер), су жүргізу, кәріз, жылыту, газ үшін құбырлар және монтаждау және жөндеу-қалпына келтіру жұмыстары кезінде пайдаланылатын басқа да материалдар), электротехникалық материалдар (кабель, шамдар, патрондар, роликтер, сымдар, сақтандырғыш тетіктер, оқшаулағыштар), химиялық-малу (бояу, кендір май, қарақағаз), органикалық материалдар (битумды және қарамайлы созылмалы заттар, эмульсиялар) және басқа осыған ұқсас материалдар жатады;";</w:t>
      </w:r>
    </w:p>
    <w:bookmarkEnd w:id="17"/>
    <w:bookmarkStart w:name="z22" w:id="18"/>
    <w:p>
      <w:pPr>
        <w:spacing w:after="0"/>
        <w:ind w:left="0"/>
        <w:jc w:val="both"/>
      </w:pPr>
      <w:r>
        <w:rPr>
          <w:rFonts w:ascii="Times New Roman"/>
          <w:b w:val="false"/>
          <w:i w:val="false"/>
          <w:color w:val="000000"/>
          <w:sz w:val="28"/>
        </w:rPr>
        <w:t>
      бесінші және алтыншы абзацтар мынадай редакцияда жазылсын:</w:t>
      </w:r>
    </w:p>
    <w:bookmarkEnd w:id="18"/>
    <w:bookmarkStart w:name="z23" w:id="19"/>
    <w:p>
      <w:pPr>
        <w:spacing w:after="0"/>
        <w:ind w:left="0"/>
        <w:jc w:val="both"/>
      </w:pPr>
      <w:r>
        <w:rPr>
          <w:rFonts w:ascii="Times New Roman"/>
          <w:b w:val="false"/>
          <w:i w:val="false"/>
          <w:color w:val="000000"/>
          <w:sz w:val="28"/>
        </w:rPr>
        <w:t>
      "1313 – "Дәрі-дәрмектер және байлап-таңу құралдары", мұнда қаржыландыру жоспарында шығыстардың экономикалық сыныптамасының тиісті ерекшелігі бойынша қаражат көзделген емдеу-алдын алу және емдеу- мал дәрігерлік және басқа да мемлекеттік мекемелердегі дәрі-дәрмектер, құрамдық заттар, бактериялық препараттар, сарысулар, екпелер, қан, байлап-таңу құралдары, термометрлер, тонометрлер, өзге де дәрілік құралдар мен медициналық мақсаттағы бұйымдар есепке алынады. Бұл қосалқы шотта сондай-ақ өз дәріханалары бар медициналық мекемелердегі қосымша және дәрі жасайтын материалдар есепке алынады;</w:t>
      </w:r>
    </w:p>
    <w:bookmarkEnd w:id="19"/>
    <w:bookmarkStart w:name="z24" w:id="20"/>
    <w:p>
      <w:pPr>
        <w:spacing w:after="0"/>
        <w:ind w:left="0"/>
        <w:jc w:val="both"/>
      </w:pPr>
      <w:r>
        <w:rPr>
          <w:rFonts w:ascii="Times New Roman"/>
          <w:b w:val="false"/>
          <w:i w:val="false"/>
          <w:color w:val="000000"/>
          <w:sz w:val="28"/>
        </w:rPr>
        <w:t>
      1314 – "Тамақ өнімдері", мұнда шығыстарын экономикалық сыныптаудың ерекшелігі бойынша қаржыландыру жоспарында қаражат көзделген, мемлекеттік мекемелердің тамақ өнімдері есепке алынады.";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"16. 2300 – "Негізгі құралдар" кіші бөлімі негізгі құралдарды есепке алуға арналған.</w:t>
      </w:r>
    </w:p>
    <w:bookmarkEnd w:id="21"/>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2310 – "Жер" бюджеттен бөлінетін қаражаттың есебінен сатып алынған жердің кез-келген түрін, ормандарды, ішкі сулар мен пайдалы қазбалардың кен орындарын есепке алуға арналған;</w:t>
      </w:r>
    </w:p>
    <w:p>
      <w:pPr>
        <w:spacing w:after="0"/>
        <w:ind w:left="0"/>
        <w:jc w:val="both"/>
      </w:pPr>
      <w:r>
        <w:rPr>
          <w:rFonts w:ascii="Times New Roman"/>
          <w:b w:val="false"/>
          <w:i w:val="false"/>
          <w:color w:val="000000"/>
          <w:sz w:val="28"/>
        </w:rPr>
        <w:t>
      2320 – "Ғимараттар" шоты объектілердің функционалдық міндетіне байланысты адамдар немесе жануарлардың тұруына болатын, заттарды сақтауға болатын, ұстап тұратын және қоршап тұратын немесе біріктірілген (ұстап тұратын және қоршап тұратын) конструкциялар бойынша объекттің тұрақты негізінде салынған әрбір жеке тұрған ғимаратты есепке алу үшін арналған. Бұл шот мынадай қосалқы шоттарды қамтиды:</w:t>
      </w:r>
    </w:p>
    <w:p>
      <w:pPr>
        <w:spacing w:after="0"/>
        <w:ind w:left="0"/>
        <w:jc w:val="both"/>
      </w:pPr>
      <w:r>
        <w:rPr>
          <w:rFonts w:ascii="Times New Roman"/>
          <w:b w:val="false"/>
          <w:i w:val="false"/>
          <w:color w:val="000000"/>
          <w:sz w:val="28"/>
        </w:rPr>
        <w:t>
      2321 – "Тұрғын емес үй ғимараттары", мұнда басқару органдары, әлеуметтік-мәдени және басқа ұйымдар пайдаланатын өндірістік-шаруашылық мақсаттағы ғимараттар (оқу орындарының, ауруханалардың, емханалардың және амбулаториялардың, қариялар мен мүгедектерге арналған үйлердің, балалар мекемелерінің, кітапханалардың, клубтардың, мұражайлардың, ғылыми-зерттеу институттарының, шеберханалардың) және басқа да мемлекеттік мекемелердің ғимараттары есепке алынады;</w:t>
      </w:r>
    </w:p>
    <w:p>
      <w:pPr>
        <w:spacing w:after="0"/>
        <w:ind w:left="0"/>
        <w:jc w:val="both"/>
      </w:pPr>
      <w:r>
        <w:rPr>
          <w:rFonts w:ascii="Times New Roman"/>
          <w:b w:val="false"/>
          <w:i w:val="false"/>
          <w:color w:val="000000"/>
          <w:sz w:val="28"/>
        </w:rPr>
        <w:t>
      2322 – "Тұрғын үй ғимараттары", мұнда толығымен немесе көбіне тұруға болатын мақсатқа арналған ғимараттар есепке алынады: толық немесе көбіне тұрғын үйге арналған ғимараттар (барлық пайдалы тұрғын және тұрғын емес алаңдардың 50%-нен кем болмайтын тұрғын бөлмелердің жалпы пайдалы алаңы);</w:t>
      </w:r>
    </w:p>
    <w:p>
      <w:pPr>
        <w:spacing w:after="0"/>
        <w:ind w:left="0"/>
        <w:jc w:val="both"/>
      </w:pPr>
      <w:r>
        <w:rPr>
          <w:rFonts w:ascii="Times New Roman"/>
          <w:b w:val="false"/>
          <w:i w:val="false"/>
          <w:color w:val="000000"/>
          <w:sz w:val="28"/>
        </w:rPr>
        <w:t>
      2330 – "Құрылыстар" су айдағыштар, стадиондар, бассейндер, жолдар, көпірлер, ескерткіштер, парктердің, саябақтардың, қоғамдық бақтардың қоршаулары және басқа құрылысты есепке алуға арналған;</w:t>
      </w:r>
    </w:p>
    <w:p>
      <w:pPr>
        <w:spacing w:after="0"/>
        <w:ind w:left="0"/>
        <w:jc w:val="both"/>
      </w:pPr>
      <w:r>
        <w:rPr>
          <w:rFonts w:ascii="Times New Roman"/>
          <w:b w:val="false"/>
          <w:i w:val="false"/>
          <w:color w:val="000000"/>
          <w:sz w:val="28"/>
        </w:rPr>
        <w:t>
      2340 – "Беру құрылғылары" электрлік, жылу және механикалық қуаттарды тасымалдау құралдары, және де байланыс пен электр тарату (кабельді) желілері, тұтынушыларға дейін сұйық және газ тәрізді заттарды магистральдық құбырлар арқылы ауыстыруға арналған қуаттарды трансформациялау және беру үшін қажетті, барлық аралық құрылғылары бар трансмиссиялар мен құбырларды есепке алу үшін арналған;</w:t>
      </w:r>
    </w:p>
    <w:p>
      <w:pPr>
        <w:spacing w:after="0"/>
        <w:ind w:left="0"/>
        <w:jc w:val="both"/>
      </w:pPr>
      <w:r>
        <w:rPr>
          <w:rFonts w:ascii="Times New Roman"/>
          <w:b w:val="false"/>
          <w:i w:val="false"/>
          <w:color w:val="000000"/>
          <w:sz w:val="28"/>
        </w:rPr>
        <w:t>
      2350 – "Көлік құралдары" көшіруге арналған қозғалыс құралдарының барлық түрлерін есепке алу үшін арналған, олар мынадай жеке топтарға бөлінеді:</w:t>
      </w:r>
    </w:p>
    <w:p>
      <w:pPr>
        <w:spacing w:after="0"/>
        <w:ind w:left="0"/>
        <w:jc w:val="both"/>
      </w:pPr>
      <w:r>
        <w:rPr>
          <w:rFonts w:ascii="Times New Roman"/>
          <w:b w:val="false"/>
          <w:i w:val="false"/>
          <w:color w:val="000000"/>
          <w:sz w:val="28"/>
        </w:rPr>
        <w:t>
      теміржол көлігінің жылжымалы құрамы (электровоздар, тепловоздар, мотодрезиндер, вагондар, платформалар, цистерналар);</w:t>
      </w:r>
    </w:p>
    <w:p>
      <w:pPr>
        <w:spacing w:after="0"/>
        <w:ind w:left="0"/>
        <w:jc w:val="both"/>
      </w:pPr>
      <w:r>
        <w:rPr>
          <w:rFonts w:ascii="Times New Roman"/>
          <w:b w:val="false"/>
          <w:i w:val="false"/>
          <w:color w:val="000000"/>
          <w:sz w:val="28"/>
        </w:rPr>
        <w:t>
      су және автомобиль көлігі (теплоходтар, дизель-электроходтар, сүйретпелер, баржалар мен баркалар, қайықтар мен қызметтік қосымша құтқару қайықтары мен кемелері, жүзбелі айлақтар, желкенді кемелер, жүк таситын және жеңіл автомобильдер, тіркемелер, автосамосвалдар, автоцистерналар, автобустар, мамандандырылған автомобильдер, тартқыш тракторлар және басқа су және автомобиль көлігі);</w:t>
      </w:r>
    </w:p>
    <w:p>
      <w:pPr>
        <w:spacing w:after="0"/>
        <w:ind w:left="0"/>
        <w:jc w:val="both"/>
      </w:pPr>
      <w:r>
        <w:rPr>
          <w:rFonts w:ascii="Times New Roman"/>
          <w:b w:val="false"/>
          <w:i w:val="false"/>
          <w:color w:val="000000"/>
          <w:sz w:val="28"/>
        </w:rPr>
        <w:t>
      әуе көлігі (ұшақтар, тікұшақтар);</w:t>
      </w:r>
    </w:p>
    <w:p>
      <w:pPr>
        <w:spacing w:after="0"/>
        <w:ind w:left="0"/>
        <w:jc w:val="both"/>
      </w:pPr>
      <w:r>
        <w:rPr>
          <w:rFonts w:ascii="Times New Roman"/>
          <w:b w:val="false"/>
          <w:i w:val="false"/>
          <w:color w:val="000000"/>
          <w:sz w:val="28"/>
        </w:rPr>
        <w:t>
      ат көлігі (арбалар, шаналар);</w:t>
      </w:r>
    </w:p>
    <w:p>
      <w:pPr>
        <w:spacing w:after="0"/>
        <w:ind w:left="0"/>
        <w:jc w:val="both"/>
      </w:pPr>
      <w:r>
        <w:rPr>
          <w:rFonts w:ascii="Times New Roman"/>
          <w:b w:val="false"/>
          <w:i w:val="false"/>
          <w:color w:val="000000"/>
          <w:sz w:val="28"/>
        </w:rPr>
        <w:t>
      өндіріс көлігі (электрокарлар, мотоциклдер, мотороллерлер, велосипедтер, қоларбалар мүгедектер арбасы және басқа өндіріс көлігі);</w:t>
      </w:r>
    </w:p>
    <w:p>
      <w:pPr>
        <w:spacing w:after="0"/>
        <w:ind w:left="0"/>
        <w:jc w:val="both"/>
      </w:pPr>
      <w:r>
        <w:rPr>
          <w:rFonts w:ascii="Times New Roman"/>
          <w:b w:val="false"/>
          <w:i w:val="false"/>
          <w:color w:val="000000"/>
          <w:sz w:val="28"/>
        </w:rPr>
        <w:t>
      спорт көлігінің барлық түрлері;</w:t>
      </w:r>
    </w:p>
    <w:p>
      <w:pPr>
        <w:spacing w:after="0"/>
        <w:ind w:left="0"/>
        <w:jc w:val="both"/>
      </w:pPr>
      <w:r>
        <w:rPr>
          <w:rFonts w:ascii="Times New Roman"/>
          <w:b w:val="false"/>
          <w:i w:val="false"/>
          <w:color w:val="000000"/>
          <w:sz w:val="28"/>
        </w:rPr>
        <w:t>
      2360 – "Машиналар мен жабдықтар" қуат машиналары мен жабдықтарды, жұмыс машиналары мен жабдықтарды, өлшеу аспаптарын, реттеу аспаптары мен қондырғыларын, зертхана жабдықтарын, компьютерлік жабдықтарды, дәрігерлік жабдықтарды, кеңсе жабдықтарын, криминалистикалық жабдықтарды мынадай жеке топтарға бөлінген өзге машиналар мен жабдықтарын есепке алуға арналған:</w:t>
      </w:r>
    </w:p>
    <w:p>
      <w:pPr>
        <w:spacing w:after="0"/>
        <w:ind w:left="0"/>
        <w:jc w:val="both"/>
      </w:pPr>
      <w:r>
        <w:rPr>
          <w:rFonts w:ascii="Times New Roman"/>
          <w:b w:val="false"/>
          <w:i w:val="false"/>
          <w:color w:val="000000"/>
          <w:sz w:val="28"/>
        </w:rPr>
        <w:t>
      жылу және электр энергиясын өндіретін қуат машиналары мен жабдықтар, машина-генераторлар және судың, желдің энергиясын, сондай-ақ жылу және электр энергиясын қозғалыстың механикалық энергиясына айналдыратын машина-қозғағыштар;</w:t>
      </w:r>
    </w:p>
    <w:p>
      <w:pPr>
        <w:spacing w:after="0"/>
        <w:ind w:left="0"/>
        <w:jc w:val="both"/>
      </w:pPr>
      <w:r>
        <w:rPr>
          <w:rFonts w:ascii="Times New Roman"/>
          <w:b w:val="false"/>
          <w:i w:val="false"/>
          <w:color w:val="000000"/>
          <w:sz w:val="28"/>
        </w:rPr>
        <w:t>
      өнім жасау және өндірістік мақсатта қызметтер көрсету процесінде және механикалық қозғағыштардың, адам және жануар күшінің көмегімен өндіріс процесінде еңбек затын ауыстыру барысында еңбек затына механикалық, жүк және жолаушы лифтілерін қоса алғанда термикалық және химиялық әсер етуге арналған жұмыс машиналары мен жабдықтары, машиналар, аппараттар мен жабдықтар;</w:t>
      </w:r>
    </w:p>
    <w:p>
      <w:pPr>
        <w:spacing w:after="0"/>
        <w:ind w:left="0"/>
        <w:jc w:val="both"/>
      </w:pPr>
      <w:r>
        <w:rPr>
          <w:rFonts w:ascii="Times New Roman"/>
          <w:b w:val="false"/>
          <w:i w:val="false"/>
          <w:color w:val="000000"/>
          <w:sz w:val="28"/>
        </w:rPr>
        <w:t>
      криминалистикалық жабдық – құқық қорғау және арнайы мемлекеттік органдардың уәкілетті бөлімшелерінің сотқа дейінгі тергеуді техникалық-криминалистикалық қамтамасыз етуге арналған криминалистикалық шабадандар, сандық шағын, айналы, гибридтік фотоаппараттар, сандық бейнекамералар;</w:t>
      </w:r>
    </w:p>
    <w:p>
      <w:pPr>
        <w:spacing w:after="0"/>
        <w:ind w:left="0"/>
        <w:jc w:val="both"/>
      </w:pPr>
      <w:r>
        <w:rPr>
          <w:rFonts w:ascii="Times New Roman"/>
          <w:b w:val="false"/>
          <w:i w:val="false"/>
          <w:color w:val="000000"/>
          <w:sz w:val="28"/>
        </w:rPr>
        <w:t>
      өлшеу аспаптары – дозаторлар, амперметрлер, барометрлер, ваттметрлер, су өлшегіштер, вакуумметрлер, вапориметрлер, вольтметрлер, биіктік өлшегіштер, гальванометрлер, геодезиялық аспаптар, гигроскоптар, индикаторлар, компастар, манометрлер, хронометрлер, арнаулы таразылар, өлшегіштер, көпфункционалды сағаттар, касса аппараттары және басқа өлшеу приборлары;</w:t>
      </w:r>
    </w:p>
    <w:p>
      <w:pPr>
        <w:spacing w:after="0"/>
        <w:ind w:left="0"/>
        <w:jc w:val="both"/>
      </w:pPr>
      <w:r>
        <w:rPr>
          <w:rFonts w:ascii="Times New Roman"/>
          <w:b w:val="false"/>
          <w:i w:val="false"/>
          <w:color w:val="000000"/>
          <w:sz w:val="28"/>
        </w:rPr>
        <w:t>
      реттегіш аспаптар мен құрылғылар – оттегі-тыныс алу аспаптары, электрлі, пневматикалы және гидравликалы реттегіш қондырғылар, автоматты басқа тетіктері, орталықтандыру және топтау аппаратурасы, диспетчерлік бақылаудың желілік құрылғылары;</w:t>
      </w:r>
    </w:p>
    <w:p>
      <w:pPr>
        <w:spacing w:after="0"/>
        <w:ind w:left="0"/>
        <w:jc w:val="both"/>
      </w:pPr>
      <w:r>
        <w:rPr>
          <w:rFonts w:ascii="Times New Roman"/>
          <w:b w:val="false"/>
          <w:i w:val="false"/>
          <w:color w:val="000000"/>
          <w:sz w:val="28"/>
        </w:rPr>
        <w:t>
      зертханалық жабдықтар – пирометрлер, реттегіштер, калориметрлер, ылғалдылықты анықтайтын аспаптар, айдау текшелері, газ өткізгіштікті сынайтын аспаптар, жыртылуға төзімділікті сынайтын аспап, микроскоптар, термостаттар, тұрақтандырғыштар, кергіш шкафтар және басқа зертханалық жабдықтар;</w:t>
      </w:r>
    </w:p>
    <w:p>
      <w:pPr>
        <w:spacing w:after="0"/>
        <w:ind w:left="0"/>
        <w:jc w:val="both"/>
      </w:pPr>
      <w:r>
        <w:rPr>
          <w:rFonts w:ascii="Times New Roman"/>
          <w:b w:val="false"/>
          <w:i w:val="false"/>
          <w:color w:val="000000"/>
          <w:sz w:val="28"/>
        </w:rPr>
        <w:t>
      компьютерлік жабдықтар – дербес компьютерлер, процессорлар, іркіліссіз қорек көздері, мониторлар, принтерлер, сканерлер және басқа компьютерлік жабдықтар;</w:t>
      </w:r>
    </w:p>
    <w:p>
      <w:pPr>
        <w:spacing w:after="0"/>
        <w:ind w:left="0"/>
        <w:jc w:val="both"/>
      </w:pPr>
      <w:r>
        <w:rPr>
          <w:rFonts w:ascii="Times New Roman"/>
          <w:b w:val="false"/>
          <w:i w:val="false"/>
          <w:color w:val="000000"/>
          <w:sz w:val="28"/>
        </w:rPr>
        <w:t>
      медициналық жабдықтар – медициналық жабдықтар (тіс-дәрігері креслосы, операциялық столдар, арнаулы жабдығы бар төсектер), арнаулы дезинфекциялық және дезинсекциялық жабдықтар, сүтханалар мен сүт станцияларының, қан құю станцияларының жабдықтары және басқа медициналық жабдықтар;</w:t>
      </w:r>
    </w:p>
    <w:p>
      <w:pPr>
        <w:spacing w:after="0"/>
        <w:ind w:left="0"/>
        <w:jc w:val="both"/>
      </w:pPr>
      <w:r>
        <w:rPr>
          <w:rFonts w:ascii="Times New Roman"/>
          <w:b w:val="false"/>
          <w:i w:val="false"/>
          <w:color w:val="000000"/>
          <w:sz w:val="28"/>
        </w:rPr>
        <w:t>
      офистік жабдықтар – көшіргіш машиналар, факс-машиналар, құжаттарды жоюға арналған машиналар және басқалар және басқа офистік жабдықтар;</w:t>
      </w:r>
    </w:p>
    <w:p>
      <w:pPr>
        <w:spacing w:after="0"/>
        <w:ind w:left="0"/>
        <w:jc w:val="both"/>
      </w:pPr>
      <w:r>
        <w:rPr>
          <w:rFonts w:ascii="Times New Roman"/>
          <w:b w:val="false"/>
          <w:i w:val="false"/>
          <w:color w:val="000000"/>
          <w:sz w:val="28"/>
        </w:rPr>
        <w:t>
      өзге машиналар мен жабдықтар – стадиондардың, спорт алаңдарының және спорт жайларының жабдықтары (оның ішінде спорт снарядтары), оқу орындарындағы кабинеттер мен зертханалардың жабдықтары, киноаппаратура, жарық беретін аппаратура, сахна жабдықтары, саз аспаптары, теледидарлар, таспалар, ұялы байланыс аппараттары, пейджерлер, радиоаппаратура, ғылыми-зерттеу мемлекеттік мекемелерінің мен ғылыми жұмыспен айналысатын басқа да ұйымдардың арнайы жабдықтары, АТС жабдықтары, механикалық өрт сөндіру сатылары, кір жуатын және тігін машиналары, тоңазытқыштар, шаңсорғыштар, ауа баптағыштар, қысқа толқынды пештер, бейнетіркегіштер, автодабылдағыштар, бағыттағыштар, бейнекамералар, жоғарыда тізбеленген топтарда көрсетілмеген басқа машиналар мен жабдықтар;</w:t>
      </w:r>
    </w:p>
    <w:p>
      <w:pPr>
        <w:spacing w:after="0"/>
        <w:ind w:left="0"/>
        <w:jc w:val="both"/>
      </w:pPr>
      <w:r>
        <w:rPr>
          <w:rFonts w:ascii="Times New Roman"/>
          <w:b w:val="false"/>
          <w:i w:val="false"/>
          <w:color w:val="000000"/>
          <w:sz w:val="28"/>
        </w:rPr>
        <w:t>
      қару-жарақ (арттехқаруландыруға) және әскери техника;</w:t>
      </w:r>
    </w:p>
    <w:p>
      <w:pPr>
        <w:spacing w:after="0"/>
        <w:ind w:left="0"/>
        <w:jc w:val="both"/>
      </w:pPr>
      <w:r>
        <w:rPr>
          <w:rFonts w:ascii="Times New Roman"/>
          <w:b w:val="false"/>
          <w:i w:val="false"/>
          <w:color w:val="000000"/>
          <w:sz w:val="28"/>
        </w:rPr>
        <w:t>
      2370 – "Аспаптар, өндірістік және шаруашылық мүкәммалы" аспаптар, өндірістік және шаруашылық құралдарды есепке алу үшін арналған және мынадай жеке топтарға бөлініп есептеледі:</w:t>
      </w:r>
    </w:p>
    <w:p>
      <w:pPr>
        <w:spacing w:after="0"/>
        <w:ind w:left="0"/>
        <w:jc w:val="both"/>
      </w:pPr>
      <w:r>
        <w:rPr>
          <w:rFonts w:ascii="Times New Roman"/>
          <w:b w:val="false"/>
          <w:i w:val="false"/>
          <w:color w:val="000000"/>
          <w:sz w:val="28"/>
        </w:rPr>
        <w:t>
      аспаптар – механикаландырылған және механикаландырылмаған жалпы сипаттағы еңбек құралдары, сондай-ақ машиналарға бекітілген, материалдарды өңдеу үшін қолданылатын заттар. Оларға электр энергиясының, қысылған ауаның көмегімен жұмыс істейтін қолға ұстайтын механикаландырылған құралдарды (электродрелдер, бояу бүріккіштер, электр тітіркеткіштер, гайка бұрағыштар) қоса алғанда қол еңбегінің кесетін, ұратын, қысатын және тығыздайтын құралдары, сондай-ақ материалдарды өңдеуге, монтаж жұмыстарын жүргізуге арналған құралдар (қыспақтар, патрондар, бөлгіш тығындар, қозғағыштарды орнатуға және автомобильдердегі кардан біліктерін айналдыруға арналған құралдар);</w:t>
      </w:r>
    </w:p>
    <w:p>
      <w:pPr>
        <w:spacing w:after="0"/>
        <w:ind w:left="0"/>
        <w:jc w:val="both"/>
      </w:pPr>
      <w:r>
        <w:rPr>
          <w:rFonts w:ascii="Times New Roman"/>
          <w:b w:val="false"/>
          <w:i w:val="false"/>
          <w:color w:val="000000"/>
          <w:sz w:val="28"/>
        </w:rPr>
        <w:t>
      өндірістік мүкәммал мен керек-жарақтар – жұмыс уақытында өндірістік операцияларды жеңілдетуге қызмет ететін өндірістік мақсаттағы заттар, жұмыс үстелдері, верстагтар, кафедралар, парталар және еңбекті қорғауға көмектесетін басқа жабдықтар, сұйық және сусымалы заттарды сақтауға арналған орынжайлар (бактар, амбарлар, сенектер, қамбалар), сауда шкафтары мен сөрелер, мүкәммал ыдыстар, жұмыс машиналарына жатқызуға болмайтын техникалық мақсаттағы заттар;</w:t>
      </w:r>
    </w:p>
    <w:p>
      <w:pPr>
        <w:spacing w:after="0"/>
        <w:ind w:left="0"/>
        <w:jc w:val="both"/>
      </w:pPr>
      <w:r>
        <w:rPr>
          <w:rFonts w:ascii="Times New Roman"/>
          <w:b w:val="false"/>
          <w:i w:val="false"/>
          <w:color w:val="000000"/>
          <w:sz w:val="28"/>
        </w:rPr>
        <w:t>
      шаруашылық мүкәммал – кеңсе керек-жарақтары (қабырғалық жиһаз, гарнитуралар, құрамалы жиһаздар, тумбалар, демалыс бұрышы), жылжытпалы тосқауылдар, ілгіштер, гардеробтар, әр түрлі шкафтар, дивандар, үстелдер, орындықтар, креслолар, кітап сөрелері, жанбайтын шкафтар мен жәшіктер, сейфтер, еденде тұратын сағаттар, гектографтар, шапирографтар мен басқа да қолға ұстайтын көбейткіш және нөмірлегіш аппараттар, телефон аппараттары, желдеткіштер, жылжытпалы киіз үйлер, шатырлар (оттегілерінен басқа), кереуеттер (арнайы жабдығы бар кереуеттерден басқа), кілемдер, портъерлер, терезеге арналған торлар және басқа да шаруашылық мүкәммал, сондай-ақ өртке қарсы мақсаттағы заттар - гидропульттер, стендтер, қол сатылар;</w:t>
      </w:r>
    </w:p>
    <w:p>
      <w:pPr>
        <w:spacing w:after="0"/>
        <w:ind w:left="0"/>
        <w:jc w:val="both"/>
      </w:pPr>
      <w:r>
        <w:rPr>
          <w:rFonts w:ascii="Times New Roman"/>
          <w:b w:val="false"/>
          <w:i w:val="false"/>
          <w:color w:val="000000"/>
          <w:sz w:val="28"/>
        </w:rPr>
        <w:t>
      басқа да өндірістік және шаруашылық мүкәммал – рамадағы картиналар, қола мүсіндер (бюсттер), мраморлы вазалар, шамдар (люстралар, бра), мемлекеттік рәміздер, тифлоқұралдар мен сурдоқұралдар, көрнекі насихаттау стендтері;</w:t>
      </w:r>
    </w:p>
    <w:p>
      <w:pPr>
        <w:spacing w:after="0"/>
        <w:ind w:left="0"/>
        <w:jc w:val="both"/>
      </w:pPr>
      <w:r>
        <w:rPr>
          <w:rFonts w:ascii="Times New Roman"/>
          <w:b w:val="false"/>
          <w:i w:val="false"/>
          <w:color w:val="000000"/>
          <w:sz w:val="28"/>
        </w:rPr>
        <w:t>
      2380 – "Өзге негізгі құралдар" өзге негізгі құралдарды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2381 – "Мәдени мұра активтері", мұнда өзінің мәдени, экологиялық және тарихи мәніне байланысты мәдени мұра болатын активтер есепке алынады. Оларға тарихи ғимараттар мен монументтер, археологиялық қазба орындары, қорықтар мен табиғи қорғалатын аумақтар, өнер шығармалары, сондай-ақ құнына қарамастан мұражай құндылықтары жатқызылады;</w:t>
      </w:r>
    </w:p>
    <w:p>
      <w:pPr>
        <w:spacing w:after="0"/>
        <w:ind w:left="0"/>
        <w:jc w:val="both"/>
      </w:pPr>
      <w:r>
        <w:rPr>
          <w:rFonts w:ascii="Times New Roman"/>
          <w:b w:val="false"/>
          <w:i w:val="false"/>
          <w:color w:val="000000"/>
          <w:sz w:val="28"/>
        </w:rPr>
        <w:t>
      2382 – "Кітапханалық қор", мұнда жекелеген кітаптардың құнына қарамастан кітапханалық қорлар есептеледі. Кітапханалық қорларға ғылыми, көркем және оқулық әдебиет, әдебиеттің арнаулы түрлері және басқа басылымдар енгізіледі;</w:t>
      </w:r>
    </w:p>
    <w:p>
      <w:pPr>
        <w:spacing w:after="0"/>
        <w:ind w:left="0"/>
        <w:jc w:val="both"/>
      </w:pPr>
      <w:r>
        <w:rPr>
          <w:rFonts w:ascii="Times New Roman"/>
          <w:b w:val="false"/>
          <w:i w:val="false"/>
          <w:color w:val="000000"/>
          <w:sz w:val="28"/>
        </w:rPr>
        <w:t>
      2383 – "Өзге негізгі құралдар", мұнда:</w:t>
      </w:r>
    </w:p>
    <w:p>
      <w:pPr>
        <w:spacing w:after="0"/>
        <w:ind w:left="0"/>
        <w:jc w:val="both"/>
      </w:pPr>
      <w:r>
        <w:rPr>
          <w:rFonts w:ascii="Times New Roman"/>
          <w:b w:val="false"/>
          <w:i w:val="false"/>
          <w:color w:val="000000"/>
          <w:sz w:val="28"/>
        </w:rPr>
        <w:t>
      жерді жақсарту бойынша күрделі шығындар есепке алынады. Жерді жақсарту жөніндегі күрделі шығындарға күрделі салымдар есебінен жүргізілетін (жер бөліктерін жобалау, алқаптарды егістік үшін отау, даланы тастар мен қой тастардан тазарту, түбірлерді кесу, жабайы өсімдіктерден арылту, көлшіктерді тазарту), ауыл шаруашылығына арналған жерді үстіртін жақсарту жөніндегі мәдени-техникалық шараларға арналған заттық сипатта емес (құрылыс салуға байланысты емес) шығындар жатады;</w:t>
      </w:r>
    </w:p>
    <w:p>
      <w:pPr>
        <w:spacing w:after="0"/>
        <w:ind w:left="0"/>
        <w:jc w:val="both"/>
      </w:pPr>
      <w:r>
        <w:rPr>
          <w:rFonts w:ascii="Times New Roman"/>
          <w:b w:val="false"/>
          <w:i w:val="false"/>
          <w:color w:val="000000"/>
          <w:sz w:val="28"/>
        </w:rPr>
        <w:t>
      олардың құнына қарамастан, хайуанаттар паркіндегі және басқа сондай мекемелердегі жануарлар әлемнің экспонаттары;</w:t>
      </w:r>
    </w:p>
    <w:p>
      <w:pPr>
        <w:spacing w:after="0"/>
        <w:ind w:left="0"/>
        <w:jc w:val="both"/>
      </w:pPr>
      <w:r>
        <w:rPr>
          <w:rFonts w:ascii="Times New Roman"/>
          <w:b w:val="false"/>
          <w:i w:val="false"/>
          <w:color w:val="000000"/>
          <w:sz w:val="28"/>
        </w:rPr>
        <w:t>
      сахналық қойылым құралдары (декорациялар, ағаш жиһаздары мен кәделік, бутафорлық заттар, театрлық және ұлттық костюмдер, бас киімдер, іш-киімдер, аяқ киімдер, париктер);</w:t>
      </w:r>
    </w:p>
    <w:p>
      <w:pPr>
        <w:spacing w:after="0"/>
        <w:ind w:left="0"/>
        <w:jc w:val="both"/>
      </w:pPr>
      <w:r>
        <w:rPr>
          <w:rFonts w:ascii="Times New Roman"/>
          <w:b w:val="false"/>
          <w:i w:val="false"/>
          <w:color w:val="000000"/>
          <w:sz w:val="28"/>
        </w:rPr>
        <w:t>
      оқулық кинофильмдер, магнитті дискілер мен ленталар;</w:t>
      </w:r>
    </w:p>
    <w:p>
      <w:pPr>
        <w:spacing w:after="0"/>
        <w:ind w:left="0"/>
        <w:jc w:val="both"/>
      </w:pPr>
      <w:r>
        <w:rPr>
          <w:rFonts w:ascii="Times New Roman"/>
          <w:b w:val="false"/>
          <w:i w:val="false"/>
          <w:color w:val="000000"/>
          <w:sz w:val="28"/>
        </w:rPr>
        <w:t>
      көшелердегі, алаңдардағы, парктердегі, бақтардағы, саябақтардағы, ұйымдардың аумағындағы, тұрғын үй аулаларындағы көгалдандыру және көріктендіру өсімдіктері, жанды қоршаулар, қар тосқындары мен егістікті қорғайтын жалдар, құмдар мен өзен жағалауларын бекітетін өскіндер, жар-қабақ өскіндері, ботаника бақтарының және ғылыми-зерттеу ұйымдары мен оқу орындарының ғылыми мақсаттарға арнап басқа қолдан өсірілген көпжылдық өскіндер;</w:t>
      </w:r>
    </w:p>
    <w:p>
      <w:pPr>
        <w:spacing w:after="0"/>
        <w:ind w:left="0"/>
        <w:jc w:val="both"/>
      </w:pPr>
      <w:r>
        <w:rPr>
          <w:rFonts w:ascii="Times New Roman"/>
          <w:b w:val="false"/>
          <w:i w:val="false"/>
          <w:color w:val="000000"/>
          <w:sz w:val="28"/>
        </w:rPr>
        <w:t>
      өзге мүкәммал, су диспенсерлері, эмальді шелектер, кастрюльдер, табалар;</w:t>
      </w:r>
    </w:p>
    <w:p>
      <w:pPr>
        <w:spacing w:after="0"/>
        <w:ind w:left="0"/>
        <w:jc w:val="both"/>
      </w:pPr>
      <w:r>
        <w:rPr>
          <w:rFonts w:ascii="Times New Roman"/>
          <w:b w:val="false"/>
          <w:i w:val="false"/>
          <w:color w:val="000000"/>
          <w:sz w:val="28"/>
        </w:rPr>
        <w:t>
      жұмыс малдары - жылқылар, өгіздер, түйелер, есектер және басқа да жұмыс малдары (көліктік және спорт жылқыларын, қызметтік иттерді қосқанда);</w:t>
      </w:r>
    </w:p>
    <w:p>
      <w:pPr>
        <w:spacing w:after="0"/>
        <w:ind w:left="0"/>
        <w:jc w:val="both"/>
      </w:pPr>
      <w:r>
        <w:rPr>
          <w:rFonts w:ascii="Times New Roman"/>
          <w:b w:val="false"/>
          <w:i w:val="false"/>
          <w:color w:val="000000"/>
          <w:sz w:val="28"/>
        </w:rPr>
        <w:t>
      басқа шоттардың тобына енгізілмеген өзге негізгі құралдар;</w:t>
      </w:r>
    </w:p>
    <w:p>
      <w:pPr>
        <w:spacing w:after="0"/>
        <w:ind w:left="0"/>
        <w:jc w:val="both"/>
      </w:pPr>
      <w:r>
        <w:rPr>
          <w:rFonts w:ascii="Times New Roman"/>
          <w:b w:val="false"/>
          <w:i w:val="false"/>
          <w:color w:val="000000"/>
          <w:sz w:val="28"/>
        </w:rPr>
        <w:t>
      2390 – "Негізгі құралдардың жинақталған амортизациясы мен құнсыздануы" негізгі құралдардың жинақталған амортизациясы мен құнсыздануына резерв сомасын есепке алу үшін арналған. Бұл шот мынадай қосалқы шоттарды қамтиды:</w:t>
      </w:r>
    </w:p>
    <w:p>
      <w:pPr>
        <w:spacing w:after="0"/>
        <w:ind w:left="0"/>
        <w:jc w:val="both"/>
      </w:pPr>
      <w:r>
        <w:rPr>
          <w:rFonts w:ascii="Times New Roman"/>
          <w:b w:val="false"/>
          <w:i w:val="false"/>
          <w:color w:val="000000"/>
          <w:sz w:val="28"/>
        </w:rPr>
        <w:t>
      2391 – "Негізгі құралдардың жинақталған амортизациясы", мұнда негізгі құралдардың жинақталған амортизация сомасы есепке алынады;</w:t>
      </w:r>
    </w:p>
    <w:p>
      <w:pPr>
        <w:spacing w:after="0"/>
        <w:ind w:left="0"/>
        <w:jc w:val="both"/>
      </w:pPr>
      <w:r>
        <w:rPr>
          <w:rFonts w:ascii="Times New Roman"/>
          <w:b w:val="false"/>
          <w:i w:val="false"/>
          <w:color w:val="000000"/>
          <w:sz w:val="28"/>
        </w:rPr>
        <w:t>
      2392 – "Негізгі құралдардың құнсыздануына резерв", мұнда негізгі құралдардың құнсыздануына резерв құру мен оның қозғалысымен байланысты операциялар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w:t>
      </w:r>
    </w:p>
    <w:bookmarkStart w:name="z28" w:id="22"/>
    <w:p>
      <w:pPr>
        <w:spacing w:after="0"/>
        <w:ind w:left="0"/>
        <w:jc w:val="both"/>
      </w:pPr>
      <w:r>
        <w:rPr>
          <w:rFonts w:ascii="Times New Roman"/>
          <w:b w:val="false"/>
          <w:i w:val="false"/>
          <w:color w:val="000000"/>
          <w:sz w:val="28"/>
        </w:rPr>
        <w:t>
      екінші бөлігінде:</w:t>
      </w:r>
    </w:p>
    <w:bookmarkEnd w:id="22"/>
    <w:bookmarkStart w:name="z29" w:id="23"/>
    <w:p>
      <w:pPr>
        <w:spacing w:after="0"/>
        <w:ind w:left="0"/>
        <w:jc w:val="both"/>
      </w:pPr>
      <w:r>
        <w:rPr>
          <w:rFonts w:ascii="Times New Roman"/>
          <w:b w:val="false"/>
          <w:i w:val="false"/>
          <w:color w:val="000000"/>
          <w:sz w:val="28"/>
        </w:rPr>
        <w:t>
      бесінші абзац мынадай редакцияда жазылсын:</w:t>
      </w:r>
    </w:p>
    <w:bookmarkEnd w:id="23"/>
    <w:bookmarkStart w:name="z30" w:id="24"/>
    <w:p>
      <w:pPr>
        <w:spacing w:after="0"/>
        <w:ind w:left="0"/>
        <w:jc w:val="both"/>
      </w:pPr>
      <w:r>
        <w:rPr>
          <w:rFonts w:ascii="Times New Roman"/>
          <w:b w:val="false"/>
          <w:i w:val="false"/>
          <w:color w:val="000000"/>
          <w:sz w:val="28"/>
        </w:rPr>
        <w:t>
      "3040 – "Мемлекеттік-жекешелік әріптестік жобалары бойынша қысқа мерзімді міндеттемелер", мемлекеттік-жекешелік әріптестік жобалары бойынша қысқа мерзімді қаржылық міндеттемелерді есепке алуға арналған.";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"26. 3200 "Қысқа мерзімді кредиторлық берешек" кіші бөлімі қысқа мерзімді кредиторлық берешекті есепке алуға арналған.</w:t>
      </w:r>
    </w:p>
    <w:bookmarkEnd w:id="25"/>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3210 – "Жеткізушілерге және мердігерлерге қысқа мерзімді кредиторлық берешек" өтеу мерзімі бір жылға дейінгі жеткізушілер мен мердігерлерге қорларды жеткізу және қайта өңдеу бойынша шығыстарды қоса алғанда сатып алынған қорлар, ұзақ мерзімді активтер, қабылданған жұмыстар мен тұтынылған қызметтер үшін есеп айырысуға қысқа мерзімді кредиторлық берешектерді есепке алуға арналған;</w:t>
      </w:r>
    </w:p>
    <w:p>
      <w:pPr>
        <w:spacing w:after="0"/>
        <w:ind w:left="0"/>
        <w:jc w:val="both"/>
      </w:pPr>
      <w:r>
        <w:rPr>
          <w:rFonts w:ascii="Times New Roman"/>
          <w:b w:val="false"/>
          <w:i w:val="false"/>
          <w:color w:val="000000"/>
          <w:sz w:val="28"/>
        </w:rPr>
        <w:t>
      3220 – "Ведомстволық есеп айырысулар бойынша қысқа мерзімді кредиторлық берешек" мемлекеттік мекемелердің ведомстволық есеп айырысулар бойынша өтеу мерзімі бір жылдан кем қысқа мерзімді кредиторлық берешегін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3221 – "Ведомствоішілік есеп айырысулар бойынша қысқа мерзімді кредиторлық берешек" өз жүйесінің мемлекеттік мекемелерінің ведомствоішілік есеп айырысулары бойынша, оның ішінде қайтарымды негізде республикалық немесе жергілікті бюджеттер қаражаты есебінен алынған кредиттер сомалары бойынша қысқа мерзімді кредиторлық берешегін есепке алуға арналған;</w:t>
      </w:r>
    </w:p>
    <w:p>
      <w:pPr>
        <w:spacing w:after="0"/>
        <w:ind w:left="0"/>
        <w:jc w:val="both"/>
      </w:pPr>
      <w:r>
        <w:rPr>
          <w:rFonts w:ascii="Times New Roman"/>
          <w:b w:val="false"/>
          <w:i w:val="false"/>
          <w:color w:val="000000"/>
          <w:sz w:val="28"/>
        </w:rPr>
        <w:t>
      3222 – "Ведомствоаралық есеп айырысулар бойынша қысқа мерзімді кредиторлық берешек" ведомствоаралық есеп айырысулар бойынша, сондай-ақ қайтарылу негізінде республикалық немесе жергілікті бюджеттер қаражаты есебінен алынған кредиттер сомалары бойынша мемлекеттік мекемелердің қысқа мерзімді кредиторлық берешегін есепке алуға арналған;</w:t>
      </w:r>
    </w:p>
    <w:p>
      <w:pPr>
        <w:spacing w:after="0"/>
        <w:ind w:left="0"/>
        <w:jc w:val="both"/>
      </w:pPr>
      <w:r>
        <w:rPr>
          <w:rFonts w:ascii="Times New Roman"/>
          <w:b w:val="false"/>
          <w:i w:val="false"/>
          <w:color w:val="000000"/>
          <w:sz w:val="28"/>
        </w:rPr>
        <w:t>
      3230 – "Стипендиаттарға қысқа мерзімді кредиторлық берешек" жоғары оқу орындарының студенттеріне, магитранттарға, докторанттарға және аспиранттарға, ғылыми-зерттеу мемлекеттік мекемелердің және мектептердің, колледждердің, кәсіптік-техникалық мектептердің оқушылары, курстардың тыңдаушылары стипендиялар есептеу және төлеу бойынша стипендианттармен есеп айырысуын есепке алу үшін арналған;</w:t>
      </w:r>
    </w:p>
    <w:p>
      <w:pPr>
        <w:spacing w:after="0"/>
        <w:ind w:left="0"/>
        <w:jc w:val="both"/>
      </w:pPr>
      <w:r>
        <w:rPr>
          <w:rFonts w:ascii="Times New Roman"/>
          <w:b w:val="false"/>
          <w:i w:val="false"/>
          <w:color w:val="000000"/>
          <w:sz w:val="28"/>
        </w:rPr>
        <w:t>
      3240 – "Қызметкерлердің және өзге де есеп беретін тұғалардың алдындағы қысқа мерзімді кредиторлық берешек" жұмысшылармен және қызметшілермен еңбекақы төлеу, өзге де есеп айырысулар, Қазақстан Республикасының Дене шынықтыру және спорт туралы заңнамасына сәйкес өзге тұлғаларға берілетін іссапар шығыстары бойынша есеп айырысуларды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3241 – "Еңбекақы төлеу бойынша қызметкерлерге қысқа мерзімді кредиторлық берешек", мұнда мемлекеттік мекеменің қызметкерлеріне төленуге тиісті еңбекақы, компенсациялық төлемдер, бір реттік төлемдер (материалдық көмек, ынталандыру және басқа да ұқсас төлемдер) және қызметкердің еңбекақысынан ұсталуға тиісті сомалар есепке алынады;</w:t>
      </w:r>
    </w:p>
    <w:p>
      <w:pPr>
        <w:spacing w:after="0"/>
        <w:ind w:left="0"/>
        <w:jc w:val="both"/>
      </w:pPr>
      <w:r>
        <w:rPr>
          <w:rFonts w:ascii="Times New Roman"/>
          <w:b w:val="false"/>
          <w:i w:val="false"/>
          <w:color w:val="000000"/>
          <w:sz w:val="28"/>
        </w:rPr>
        <w:t>
      3242 – "Атқару құжаттары бойынша қызметкерлерге қысқа мерзімді кредиторлық берешек", мұнда бір жылдан артық емес кезең ішінде олардың жеке шоттарына аудару үшін басқа тұлғаның пайдасы үшін жалақы төлемдерінен, стипендиялардан, атқарушы парақтары мен басқа құжаттар бойынша ұсталған сомалар есепке алынады;</w:t>
      </w:r>
    </w:p>
    <w:p>
      <w:pPr>
        <w:spacing w:after="0"/>
        <w:ind w:left="0"/>
        <w:jc w:val="both"/>
      </w:pPr>
      <w:r>
        <w:rPr>
          <w:rFonts w:ascii="Times New Roman"/>
          <w:b w:val="false"/>
          <w:i w:val="false"/>
          <w:color w:val="000000"/>
          <w:sz w:val="28"/>
        </w:rPr>
        <w:t>
      3243 – "Депоненттелген сома бойынша қызметкерлерге қысқа мерзімді кредиторлық берешек", мұнда жұмыскерлер мен студенттердің белгіленген мерзімде алынбаған жалақы төлемдері мен шәкіртақылардың сомалары есепке алынады;</w:t>
      </w:r>
    </w:p>
    <w:p>
      <w:pPr>
        <w:spacing w:after="0"/>
        <w:ind w:left="0"/>
        <w:jc w:val="both"/>
      </w:pPr>
      <w:r>
        <w:rPr>
          <w:rFonts w:ascii="Times New Roman"/>
          <w:b w:val="false"/>
          <w:i w:val="false"/>
          <w:color w:val="000000"/>
          <w:sz w:val="28"/>
        </w:rPr>
        <w:t>
      3244 – "Уақытша еңбекке жарамсыздығы бойынша әлеуметтік жәрдемақы бойынша қысқа мерзімді кредиторлық берешек", мұнда уақытша еңбекке жарамсыздық бойынша әлеуметтік жәрдемақы есептеу және төлеу бойынша есеп айырысулары есепке алынады;</w:t>
      </w:r>
    </w:p>
    <w:p>
      <w:pPr>
        <w:spacing w:after="0"/>
        <w:ind w:left="0"/>
        <w:jc w:val="both"/>
      </w:pPr>
      <w:r>
        <w:rPr>
          <w:rFonts w:ascii="Times New Roman"/>
          <w:b w:val="false"/>
          <w:i w:val="false"/>
          <w:color w:val="000000"/>
          <w:sz w:val="28"/>
        </w:rPr>
        <w:t>
      3245 – "Кәсіподақтық мүшелік жарна сомаларын қолма-қол емес аударымдар бойынша қысқа мерзімді кредиторлық берешек", мұнда қызметкерлердің еңбекақы сомаларынан кәсіподақ ұйымдарымен қолма-қол емес есеп айырысу жүйесінде ұсталынатын ұсталымдар есепке алынады (кәсіподақ мүшесінің жазбаша мінездемесі негізінде);</w:t>
      </w:r>
    </w:p>
    <w:p>
      <w:pPr>
        <w:spacing w:after="0"/>
        <w:ind w:left="0"/>
        <w:jc w:val="both"/>
      </w:pPr>
      <w:r>
        <w:rPr>
          <w:rFonts w:ascii="Times New Roman"/>
          <w:b w:val="false"/>
          <w:i w:val="false"/>
          <w:color w:val="000000"/>
          <w:sz w:val="28"/>
        </w:rPr>
        <w:t>
      3246 – "Пайдаланылмаған демалыс бойынша қызметкерлерге қысқа мерзімді кредиторлық берешек", мұнда қызметкерлердің жинақталған пайдаланылмаған демалыс бойынша резерв (міндеттемелер) сомасы есепке алынады;</w:t>
      </w:r>
    </w:p>
    <w:p>
      <w:pPr>
        <w:spacing w:after="0"/>
        <w:ind w:left="0"/>
        <w:jc w:val="both"/>
      </w:pPr>
      <w:r>
        <w:rPr>
          <w:rFonts w:ascii="Times New Roman"/>
          <w:b w:val="false"/>
          <w:i w:val="false"/>
          <w:color w:val="000000"/>
          <w:sz w:val="28"/>
        </w:rPr>
        <w:t>
      3247 – "Банктерге салымдар бойынша шоттарға аударылған қолма-қол ақшасыз аударымдар бойынша қызметкерлерге қысқа мерзімді кредиторлық берешек", мұнда қызметкерлер мен жұмыскерлердің жеке жазбаша өтініші негізінде еңбекақысынан ұсталынатын, яғни еркі бойынша еңбекақысын банк шоты арқылы қолма-қол емес есеп айырысу негізінде аудару бойынша кредиторлық берешектер сомасы есепке алынады;</w:t>
      </w:r>
    </w:p>
    <w:p>
      <w:pPr>
        <w:spacing w:after="0"/>
        <w:ind w:left="0"/>
        <w:jc w:val="both"/>
      </w:pPr>
      <w:r>
        <w:rPr>
          <w:rFonts w:ascii="Times New Roman"/>
          <w:b w:val="false"/>
          <w:i w:val="false"/>
          <w:color w:val="000000"/>
          <w:sz w:val="28"/>
        </w:rPr>
        <w:t>
      3248 – "Қызметкерлерге өзге қысқа мерзімді кредиторлық берешек", мұнда қызметкерлер мен жұмыскерлердің тапсырмасы бойынша сақтандыру органдарымен қолма қол емес есеп айырысу жолымен сақтандыру шарты бойынша сақтандыру төлемдері, Қазақстан Республикасының заңнамаларына сәйкес бекітілген негізде (қызметкердің жазбаша өтініші негізінде) банктен алынған қарыз сомасын төлеу бойынша, есеп беретін сома бойынша бір жылдан артық емес негізде төленуге жататын қызметкерлердің еңбекақысынан ұсталатын сомалар есепке алынады;</w:t>
      </w:r>
    </w:p>
    <w:p>
      <w:pPr>
        <w:spacing w:after="0"/>
        <w:ind w:left="0"/>
        <w:jc w:val="both"/>
      </w:pPr>
      <w:r>
        <w:rPr>
          <w:rFonts w:ascii="Times New Roman"/>
          <w:b w:val="false"/>
          <w:i w:val="false"/>
          <w:color w:val="000000"/>
          <w:sz w:val="28"/>
        </w:rPr>
        <w:t xml:space="preserve">
      3249 – "Өзге де есеп берілетін сомалар бойынша қысқа мерзімді кредиторлық берешек", мұнда Қазақстан Республикасының Дене шынықтыру және спорт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берілуге жататын іссапар сомалары бойынша берешек есепке алынады;</w:t>
      </w:r>
    </w:p>
    <w:p>
      <w:pPr>
        <w:spacing w:after="0"/>
        <w:ind w:left="0"/>
        <w:jc w:val="both"/>
      </w:pPr>
      <w:r>
        <w:rPr>
          <w:rFonts w:ascii="Times New Roman"/>
          <w:b w:val="false"/>
          <w:i w:val="false"/>
          <w:color w:val="000000"/>
          <w:sz w:val="28"/>
        </w:rPr>
        <w:t>
      3250 – "Төленуге тиісті қысқа мерзімді сыйақылар" алынған қарыздар, қаржылық жал және өзге де сыйақылар бойынша төленуге тиісті қысқа мерзімді сыйақыларды есепке алу үшін арналған;</w:t>
      </w:r>
    </w:p>
    <w:p>
      <w:pPr>
        <w:spacing w:after="0"/>
        <w:ind w:left="0"/>
        <w:jc w:val="both"/>
      </w:pPr>
      <w:r>
        <w:rPr>
          <w:rFonts w:ascii="Times New Roman"/>
          <w:b w:val="false"/>
          <w:i w:val="false"/>
          <w:color w:val="000000"/>
          <w:sz w:val="28"/>
        </w:rPr>
        <w:t>
      3260 – "Жал бойынша қысқа мерзімді кредиторлық берешек" жал бойынша қысқа мерзімді кредиторлық берешектерді есепке алу үшін арналған;</w:t>
      </w:r>
    </w:p>
    <w:p>
      <w:pPr>
        <w:spacing w:after="0"/>
        <w:ind w:left="0"/>
        <w:jc w:val="both"/>
      </w:pPr>
      <w:r>
        <w:rPr>
          <w:rFonts w:ascii="Times New Roman"/>
          <w:b w:val="false"/>
          <w:i w:val="false"/>
          <w:color w:val="000000"/>
          <w:sz w:val="28"/>
        </w:rPr>
        <w:t>
      3270 – "Өзге қысқа мерзімді кредиторлық берешек" шоттардың басқа топтарында көрсетілмеген өзге қысқа мерзімді кредиторлық берешектерді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3271 – "Ақшаны уақытша орналастыру бойынша қысқа мерзімді кредиторлық берешек", мұнда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аудару шартымен беретін ақша сомасы есепке алынады және де сотталғандар мен тергеуге алынып сотталған тұлғалардан алынған сомасы мен жеке ақшалары, сотталғандардың жалақыдан ұсталған сомасы, зейнетақылары, жәрдемақылары және өзге де табыстары қаражат есепке алынады;</w:t>
      </w:r>
    </w:p>
    <w:p>
      <w:pPr>
        <w:spacing w:after="0"/>
        <w:ind w:left="0"/>
        <w:jc w:val="both"/>
      </w:pPr>
      <w:r>
        <w:rPr>
          <w:rFonts w:ascii="Times New Roman"/>
          <w:b w:val="false"/>
          <w:i w:val="false"/>
          <w:color w:val="000000"/>
          <w:sz w:val="28"/>
        </w:rPr>
        <w:t>
      3272 – "Ақша айналымынан қолма-қол тиындардың алынуына байланысты есеп айырысу", мұнда қолма-қол тиындарды ақша айналымынан алу себебі бойынша қызметкер жұмыстан босатылған, стипендиаттың оқу мерзімі аяқталған, атқару қағазының немесе басқа да құжаттың қолданыс мерзімі аяқталған жағдайда төленбеген немесе артық төленген тиындардың сомалары есепке алынады;</w:t>
      </w:r>
    </w:p>
    <w:p>
      <w:pPr>
        <w:spacing w:after="0"/>
        <w:ind w:left="0"/>
        <w:jc w:val="both"/>
      </w:pPr>
      <w:r>
        <w:rPr>
          <w:rFonts w:ascii="Times New Roman"/>
          <w:b w:val="false"/>
          <w:i w:val="false"/>
          <w:color w:val="000000"/>
          <w:sz w:val="28"/>
        </w:rPr>
        <w:t>
      3273 – "Өзге қысқа мерзімді кредиторлық берешектер", мұнда алдыңғы топтарда көрсетілмеген бір жыл мерзімге дейінгі өзге қысқа мерзімді кредиторлық берешектер, оның ішінде сақтандыру бойынша жұмыстар мен қатысып сөз сөйлеу үшін, гонорар үшін берешек сомасы есепке алынады;</w:t>
      </w:r>
    </w:p>
    <w:p>
      <w:pPr>
        <w:spacing w:after="0"/>
        <w:ind w:left="0"/>
        <w:jc w:val="both"/>
      </w:pPr>
      <w:r>
        <w:rPr>
          <w:rFonts w:ascii="Times New Roman"/>
          <w:b w:val="false"/>
          <w:i w:val="false"/>
          <w:color w:val="000000"/>
          <w:sz w:val="28"/>
        </w:rPr>
        <w:t>
      3274 – "Қорлардан төлемдер бойынша қысқа мерзімді кредиторлық берешектер" мұнда қорлардан, оның ішінде Жәбірленушілерге өтемақы қорынан төлемдер бойынша кредиторлық берешек есепке алынады;</w:t>
      </w:r>
    </w:p>
    <w:p>
      <w:pPr>
        <w:spacing w:after="0"/>
        <w:ind w:left="0"/>
        <w:jc w:val="both"/>
      </w:pPr>
      <w:r>
        <w:rPr>
          <w:rFonts w:ascii="Times New Roman"/>
          <w:b w:val="false"/>
          <w:i w:val="false"/>
          <w:color w:val="000000"/>
          <w:sz w:val="28"/>
        </w:rPr>
        <w:t>
      3280 – "Бюджетке түсетін салықтық және салықтық емес түсімдер бойынша қысқа мерзімді кредиторлық берешек", бюджетке түсетін салықтық және салықтық емес түсімдер жөнінде қысқа мерзімді кредиторлық берешекті есепке алуға арналған. Бұл шот мынадай қосалқы шоттарды қамтиды:</w:t>
      </w:r>
    </w:p>
    <w:p>
      <w:pPr>
        <w:spacing w:after="0"/>
        <w:ind w:left="0"/>
        <w:jc w:val="both"/>
      </w:pPr>
      <w:r>
        <w:rPr>
          <w:rFonts w:ascii="Times New Roman"/>
          <w:b w:val="false"/>
          <w:i w:val="false"/>
          <w:color w:val="000000"/>
          <w:sz w:val="28"/>
        </w:rPr>
        <w:t>
      3281 – "Бюджетке түсетін салықтық түсімдер бойынша төлеушілермен есеп айырысу жөнінде қысқа мерзімді кредиторлық берешек", қосылған құн салығынан (бұдан әрі – ҚҚС) басқа, бір жылдан аз кезең ішіндегі бюджетке түсетін салықтық түсімдер мен кедендік төлемдер бойынша төлеушілермен есеп айырысу жөніндегі операцияларды есепке алуға арналған;</w:t>
      </w:r>
    </w:p>
    <w:p>
      <w:pPr>
        <w:spacing w:after="0"/>
        <w:ind w:left="0"/>
        <w:jc w:val="both"/>
      </w:pPr>
      <w:r>
        <w:rPr>
          <w:rFonts w:ascii="Times New Roman"/>
          <w:b w:val="false"/>
          <w:i w:val="false"/>
          <w:color w:val="000000"/>
          <w:sz w:val="28"/>
        </w:rPr>
        <w:t>
      3282 – "ҚҚС төлеу жөнінде қысқа мерзімді кредиторлық берешек", салық төлеуші ұсынған декларацияға сәйкес есептелген ҚҚС сомасын төлеу жөніндегі операцияларды есепке алуға арналған;</w:t>
      </w:r>
    </w:p>
    <w:p>
      <w:pPr>
        <w:spacing w:after="0"/>
        <w:ind w:left="0"/>
        <w:jc w:val="both"/>
      </w:pPr>
      <w:r>
        <w:rPr>
          <w:rFonts w:ascii="Times New Roman"/>
          <w:b w:val="false"/>
          <w:i w:val="false"/>
          <w:color w:val="000000"/>
          <w:sz w:val="28"/>
        </w:rPr>
        <w:t>
      3283 – "ҚҚС қайтару жөнінде қысқа мерзімді кредиторлық берешек", салық төлеуші ұсынған қосымша декларацияға сәйкес есептелген ҚҚС сомасын қайтару жөніндегі операцияларды есепке алуға арналған;</w:t>
      </w:r>
    </w:p>
    <w:p>
      <w:pPr>
        <w:spacing w:after="0"/>
        <w:ind w:left="0"/>
        <w:jc w:val="both"/>
      </w:pPr>
      <w:r>
        <w:rPr>
          <w:rFonts w:ascii="Times New Roman"/>
          <w:b w:val="false"/>
          <w:i w:val="false"/>
          <w:color w:val="000000"/>
          <w:sz w:val="28"/>
        </w:rPr>
        <w:t>
      3284 – "Бюджетке түсетін салықтық емес түсімдер бойынша төлеушілермен есеп айырысу бойынша қысқа мерзімді кредиторлық берешек", бір жылдан кем кезең ішінде бюджетке түсетін салықтық емес түсімдер жөнінде төлеушілермен есеп айырысу бойынша қысқа мерзімді кредиторлық берешекті есепке алуға арналған;</w:t>
      </w:r>
    </w:p>
    <w:p>
      <w:pPr>
        <w:spacing w:after="0"/>
        <w:ind w:left="0"/>
        <w:jc w:val="both"/>
      </w:pPr>
      <w:r>
        <w:rPr>
          <w:rFonts w:ascii="Times New Roman"/>
          <w:b w:val="false"/>
          <w:i w:val="false"/>
          <w:color w:val="000000"/>
          <w:sz w:val="28"/>
        </w:rPr>
        <w:t>
      3285 – "Еуразиялық Экономикалық Одаққа мүше-мемлекеттер алдындағы бөлінетін кеден баждары бойынша қысқа мерзімді кредиторлық берешек", бір жылдан кем кезең ішінде Еуразиялық Экономикалық Одаққа мүше-мемлекеттер алдындағы бөлінетін кеден баждары бойынша операцияларды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w:t>
      </w:r>
    </w:p>
    <w:bookmarkStart w:name="z34" w:id="26"/>
    <w:p>
      <w:pPr>
        <w:spacing w:after="0"/>
        <w:ind w:left="0"/>
        <w:jc w:val="both"/>
      </w:pPr>
      <w:r>
        <w:rPr>
          <w:rFonts w:ascii="Times New Roman"/>
          <w:b w:val="false"/>
          <w:i w:val="false"/>
          <w:color w:val="000000"/>
          <w:sz w:val="28"/>
        </w:rPr>
        <w:t>
      екінші бөлігінде:</w:t>
      </w:r>
    </w:p>
    <w:bookmarkEnd w:id="26"/>
    <w:bookmarkStart w:name="z35" w:id="27"/>
    <w:p>
      <w:pPr>
        <w:spacing w:after="0"/>
        <w:ind w:left="0"/>
        <w:jc w:val="both"/>
      </w:pPr>
      <w:r>
        <w:rPr>
          <w:rFonts w:ascii="Times New Roman"/>
          <w:b w:val="false"/>
          <w:i w:val="false"/>
          <w:color w:val="000000"/>
          <w:sz w:val="28"/>
        </w:rPr>
        <w:t>
      бесінші абзацы мынадай редакцияда жазылсын:</w:t>
      </w:r>
    </w:p>
    <w:bookmarkEnd w:id="27"/>
    <w:bookmarkStart w:name="z36" w:id="28"/>
    <w:p>
      <w:pPr>
        <w:spacing w:after="0"/>
        <w:ind w:left="0"/>
        <w:jc w:val="both"/>
      </w:pPr>
      <w:r>
        <w:rPr>
          <w:rFonts w:ascii="Times New Roman"/>
          <w:b w:val="false"/>
          <w:i w:val="false"/>
          <w:color w:val="000000"/>
          <w:sz w:val="28"/>
        </w:rPr>
        <w:t>
      "4040 – "Мемлекеттік-жекешелік әріптестік жобалары бойынша ұзақ мерзімді міндеттемелер", мемлекеттік-жекешелік әріптестік жобалары бойынша ұзақ мерзімді қаржылық міндеттемелерді есепке алуға арналған.";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w:t>
      </w:r>
    </w:p>
    <w:bookmarkStart w:name="z38" w:id="29"/>
    <w:p>
      <w:pPr>
        <w:spacing w:after="0"/>
        <w:ind w:left="0"/>
        <w:jc w:val="both"/>
      </w:pPr>
      <w:r>
        <w:rPr>
          <w:rFonts w:ascii="Times New Roman"/>
          <w:b w:val="false"/>
          <w:i w:val="false"/>
          <w:color w:val="000000"/>
          <w:sz w:val="28"/>
        </w:rPr>
        <w:t>
      екінші бөлігінде:</w:t>
      </w:r>
    </w:p>
    <w:bookmarkEnd w:id="29"/>
    <w:bookmarkStart w:name="z39" w:id="30"/>
    <w:p>
      <w:pPr>
        <w:spacing w:after="0"/>
        <w:ind w:left="0"/>
        <w:jc w:val="both"/>
      </w:pPr>
      <w:r>
        <w:rPr>
          <w:rFonts w:ascii="Times New Roman"/>
          <w:b w:val="false"/>
          <w:i w:val="false"/>
          <w:color w:val="000000"/>
          <w:sz w:val="28"/>
        </w:rPr>
        <w:t>
      жиырма үшінші абзац мынадай редакцияда жазылсын:</w:t>
      </w:r>
    </w:p>
    <w:bookmarkEnd w:id="30"/>
    <w:bookmarkStart w:name="z40" w:id="31"/>
    <w:p>
      <w:pPr>
        <w:spacing w:after="0"/>
        <w:ind w:left="0"/>
        <w:jc w:val="both"/>
      </w:pPr>
      <w:r>
        <w:rPr>
          <w:rFonts w:ascii="Times New Roman"/>
          <w:b w:val="false"/>
          <w:i w:val="false"/>
          <w:color w:val="000000"/>
          <w:sz w:val="28"/>
        </w:rPr>
        <w:t>
      "6086 – "Мемлекеттік-жекешелік әріптестік жобаларын қаржыландырудан түсетін кірістер", мемлекеттік-жекешелік әріптестік жобалары бойынша мемлекеттік міндеттемелерді орындау үшін алынған қаржыландырудан түсетін кірістерді тануға арналған;";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"50. 7300 "Активтерді басқару бойынша шығыстар" кіші бөлімі активтерді басқару бойынша шығыстарды есепке алуға арналған.</w:t>
      </w:r>
    </w:p>
    <w:bookmarkEnd w:id="32"/>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7310 – "Сыйақылар бойынша шығыстар" шоты қарыздар (вексельдер, облигациялар), пайдаланылған құралдар, сыртқы және ішкі капитал нарығында, қаржылық жал, мемлекеттік-жекешелік әріптестік жобалары бойынша шығыстарды есепке алуға арналған;</w:t>
      </w:r>
    </w:p>
    <w:p>
      <w:pPr>
        <w:spacing w:after="0"/>
        <w:ind w:left="0"/>
        <w:jc w:val="both"/>
      </w:pPr>
      <w:r>
        <w:rPr>
          <w:rFonts w:ascii="Times New Roman"/>
          <w:b w:val="false"/>
          <w:i w:val="false"/>
          <w:color w:val="000000"/>
          <w:sz w:val="28"/>
        </w:rPr>
        <w:t>
      7320 – "Активтерді басқару бойынша өзге шығыстар" шоты алдыңғы шоттар топтарында көрсетілмеген активтерді басқару бойынша өзге шығыстарды есепке алуға арналған;</w:t>
      </w:r>
    </w:p>
    <w:p>
      <w:pPr>
        <w:spacing w:after="0"/>
        <w:ind w:left="0"/>
        <w:jc w:val="both"/>
      </w:pPr>
      <w:r>
        <w:rPr>
          <w:rFonts w:ascii="Times New Roman"/>
          <w:b w:val="false"/>
          <w:i w:val="false"/>
          <w:color w:val="000000"/>
          <w:sz w:val="28"/>
        </w:rPr>
        <w:t>
      7330 – "Мемлекеттік-жекешелік әріптестік жобалар бойынша шығыстар", мемлекеттік-жекешелік әріптестік жобалары бойынша шығыстарды есепке алуға арналған.</w:t>
      </w:r>
    </w:p>
    <w:bookmarkStart w:name="z43" w:id="33"/>
    <w:p>
      <w:pPr>
        <w:spacing w:after="0"/>
        <w:ind w:left="0"/>
        <w:jc w:val="both"/>
      </w:pPr>
      <w:r>
        <w:rPr>
          <w:rFonts w:ascii="Times New Roman"/>
          <w:b w:val="false"/>
          <w:i w:val="false"/>
          <w:color w:val="000000"/>
          <w:sz w:val="28"/>
        </w:rPr>
        <w:t>
      51. 7400 "Өзге шығыстар" кіші бөлімі алдыңғы кіші бөлімдерде көрсетілмеген өзге шығыстарды есепке алуға арналған.</w:t>
      </w:r>
    </w:p>
    <w:bookmarkEnd w:id="33"/>
    <w:p>
      <w:pPr>
        <w:spacing w:after="0"/>
        <w:ind w:left="0"/>
        <w:jc w:val="both"/>
      </w:pPr>
      <w:r>
        <w:rPr>
          <w:rFonts w:ascii="Times New Roman"/>
          <w:b w:val="false"/>
          <w:i w:val="false"/>
          <w:color w:val="000000"/>
          <w:sz w:val="28"/>
        </w:rPr>
        <w:t>
      Бұл кіші бөлім мынадай шоттарды қамтиды:</w:t>
      </w:r>
    </w:p>
    <w:p>
      <w:pPr>
        <w:spacing w:after="0"/>
        <w:ind w:left="0"/>
        <w:jc w:val="both"/>
      </w:pPr>
      <w:r>
        <w:rPr>
          <w:rFonts w:ascii="Times New Roman"/>
          <w:b w:val="false"/>
          <w:i w:val="false"/>
          <w:color w:val="000000"/>
          <w:sz w:val="28"/>
        </w:rPr>
        <w:t>
      7410 – "Әділ құнының өзгеруі бойынша шығыстар" шоты активтердің (қысқа мерзімді қаржылық инстициялар, ұзақ мерзімді қаржылық инстициялар, биологиялық активтер, инвестициялық жылжымайтын мүлік) әділ құнын өзгертуден түсетін шығыстарды есепке алуға арналған;</w:t>
      </w:r>
    </w:p>
    <w:p>
      <w:pPr>
        <w:spacing w:after="0"/>
        <w:ind w:left="0"/>
        <w:jc w:val="both"/>
      </w:pPr>
      <w:r>
        <w:rPr>
          <w:rFonts w:ascii="Times New Roman"/>
          <w:b w:val="false"/>
          <w:i w:val="false"/>
          <w:color w:val="000000"/>
          <w:sz w:val="28"/>
        </w:rPr>
        <w:t>
      7420 – "Ұзақ мерзімді активтерді қатардан шығару жөніндегі шығыстар" шоты активтерді (негізгі құралдар, биологиялық активтер, инвестициялық жылжымайтын мүлік, материалдық емес активтер, аяқталмаған құрылыс объектерлер және күрделі салымдар, ұзақ мерзімді қаржылық инстициялар) қайтарымсыз беру немесе есептен шығару бойынша шығыстарды есепке алуға арналған;</w:t>
      </w:r>
    </w:p>
    <w:p>
      <w:pPr>
        <w:spacing w:after="0"/>
        <w:ind w:left="0"/>
        <w:jc w:val="both"/>
      </w:pPr>
      <w:r>
        <w:rPr>
          <w:rFonts w:ascii="Times New Roman"/>
          <w:b w:val="false"/>
          <w:i w:val="false"/>
          <w:color w:val="000000"/>
          <w:sz w:val="28"/>
        </w:rPr>
        <w:t>
      7430 – "Бағамдық айырма бойынша шығыстар" шоты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туындайтын бағамдық айырма бойынша шығыстарды есепке алуға арналған;</w:t>
      </w:r>
    </w:p>
    <w:p>
      <w:pPr>
        <w:spacing w:after="0"/>
        <w:ind w:left="0"/>
        <w:jc w:val="both"/>
      </w:pPr>
      <w:r>
        <w:rPr>
          <w:rFonts w:ascii="Times New Roman"/>
          <w:b w:val="false"/>
          <w:i w:val="false"/>
          <w:color w:val="000000"/>
          <w:sz w:val="28"/>
        </w:rPr>
        <w:t>
      7440 – "Активтердің құнсыздануы бойынша шығыстар" шоты активтердің құнсыздануына резервтер құру бойынша шығыстарды есепке алу үшін арналған;</w:t>
      </w:r>
    </w:p>
    <w:p>
      <w:pPr>
        <w:spacing w:after="0"/>
        <w:ind w:left="0"/>
        <w:jc w:val="both"/>
      </w:pPr>
      <w:r>
        <w:rPr>
          <w:rFonts w:ascii="Times New Roman"/>
          <w:b w:val="false"/>
          <w:i w:val="false"/>
          <w:color w:val="000000"/>
          <w:sz w:val="28"/>
        </w:rPr>
        <w:t>
      7450 – "Резервтерді құру жөніндегі шығыстар" күмәнді борыштар жөніндегі резервтерді құру бойынша шығыстарды есепке алуға арналған;</w:t>
      </w:r>
    </w:p>
    <w:p>
      <w:pPr>
        <w:spacing w:after="0"/>
        <w:ind w:left="0"/>
        <w:jc w:val="both"/>
      </w:pPr>
      <w:r>
        <w:rPr>
          <w:rFonts w:ascii="Times New Roman"/>
          <w:b w:val="false"/>
          <w:i w:val="false"/>
          <w:color w:val="000000"/>
          <w:sz w:val="28"/>
        </w:rPr>
        <w:t>
      7460 – "Өзге шығыстар", мұнда алдыңғы шоттар топтарында көрсетімеген шығыстарды есепке алуға арналған;</w:t>
      </w:r>
    </w:p>
    <w:p>
      <w:pPr>
        <w:spacing w:after="0"/>
        <w:ind w:left="0"/>
        <w:jc w:val="both"/>
      </w:pPr>
      <w:r>
        <w:rPr>
          <w:rFonts w:ascii="Times New Roman"/>
          <w:b w:val="false"/>
          <w:i w:val="false"/>
          <w:color w:val="000000"/>
          <w:sz w:val="28"/>
        </w:rPr>
        <w:t>
      7470 – "Республикалық және жергілікті бюджеттердің ҚБШ-лары бойынша шығыстар", республикалық және жергілікті бюджеттерден жүргізілген шығыстарды есепке алуға арналған;</w:t>
      </w:r>
    </w:p>
    <w:p>
      <w:pPr>
        <w:spacing w:after="0"/>
        <w:ind w:left="0"/>
        <w:jc w:val="both"/>
      </w:pPr>
      <w:r>
        <w:rPr>
          <w:rFonts w:ascii="Times New Roman"/>
          <w:b w:val="false"/>
          <w:i w:val="false"/>
          <w:color w:val="000000"/>
          <w:sz w:val="28"/>
        </w:rPr>
        <w:t>
      7480 – "Бағалы қағаздарды орналастырудан шығыстар", бағалы қағаздардың номинал құны мен оларды іс жүзіндегі орналастыру құны арасындағы теріс айырманы есепке алуға арналған.</w:t>
      </w:r>
    </w:p>
    <w:p>
      <w:pPr>
        <w:spacing w:after="0"/>
        <w:ind w:left="0"/>
        <w:jc w:val="both"/>
      </w:pPr>
      <w:r>
        <w:rPr>
          <w:rFonts w:ascii="Times New Roman"/>
          <w:b w:val="false"/>
          <w:i w:val="false"/>
          <w:color w:val="000000"/>
          <w:sz w:val="28"/>
        </w:rPr>
        <w:t>
      7490 – "Қорлар бойынша шығыстар", қорлар бойынша шығыстарды тануға арналған;</w:t>
      </w:r>
    </w:p>
    <w:p>
      <w:pPr>
        <w:spacing w:after="0"/>
        <w:ind w:left="0"/>
        <w:jc w:val="both"/>
      </w:pPr>
      <w:r>
        <w:rPr>
          <w:rFonts w:ascii="Times New Roman"/>
          <w:b w:val="false"/>
          <w:i w:val="false"/>
          <w:color w:val="000000"/>
          <w:sz w:val="28"/>
        </w:rPr>
        <w:t>
      7491 – "Жәбірленушілерге өтемақы қоры бойынша шығыстар" Жәбірленушілерге өтемақы қорынан өтемақы төлеу бойынша шығыстарды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"53. Баланстан тысқары шоттарда мемлекеттік мекемелерде уақытша орналасқан және оған жатпайтын құндылықтар есепке алынады. Баланстан тыс шоттарда есепке алынған активтер баланста есепке алынған ұқсас активтер үшін белгіленген тәртіпте және белгілі бір мерзімде түгенделеді.</w:t>
      </w:r>
    </w:p>
    <w:bookmarkEnd w:id="34"/>
    <w:p>
      <w:pPr>
        <w:spacing w:after="0"/>
        <w:ind w:left="0"/>
        <w:jc w:val="both"/>
      </w:pPr>
      <w:r>
        <w:rPr>
          <w:rFonts w:ascii="Times New Roman"/>
          <w:b w:val="false"/>
          <w:i w:val="false"/>
          <w:color w:val="000000"/>
          <w:sz w:val="28"/>
        </w:rPr>
        <w:t>
      Көрсетілген активтер есебін жүргізу үшін келісі баланстан тыс шоттар қолданылады:</w:t>
      </w:r>
    </w:p>
    <w:p>
      <w:pPr>
        <w:spacing w:after="0"/>
        <w:ind w:left="0"/>
        <w:jc w:val="both"/>
      </w:pPr>
      <w:r>
        <w:rPr>
          <w:rFonts w:ascii="Times New Roman"/>
          <w:b w:val="false"/>
          <w:i w:val="false"/>
          <w:color w:val="000000"/>
          <w:sz w:val="28"/>
        </w:rPr>
        <w:t>
      01 – "Жалға алынған активтер" шоты. Бұл шотта операциялық жалға алу шарты бойынша мемлекеттік мекеме жалға алу шартында көзделген құн бойынша қабылдаған активтер есепке алынады;</w:t>
      </w:r>
    </w:p>
    <w:p>
      <w:pPr>
        <w:spacing w:after="0"/>
        <w:ind w:left="0"/>
        <w:jc w:val="both"/>
      </w:pPr>
      <w:r>
        <w:rPr>
          <w:rFonts w:ascii="Times New Roman"/>
          <w:b w:val="false"/>
          <w:i w:val="false"/>
          <w:color w:val="000000"/>
          <w:sz w:val="28"/>
        </w:rPr>
        <w:t>
      02 – "Жауаптылықпен сақтауға қабылданған немесе орталықтандырылған жабдықтау бойынша төленген қорлар" шоты. Бұл шотта шарттар бойынша ғылыми-зерттеу және конструкторлық жұмыстарды орындау үшін алынған арнаулы жабдықтарды қоса алғанда, мемлекеттік мекеме жауаптылықпен сақтауға қабылдаған қорлар, сондай-ақ орталықтандырылған жабдықтау бойынша төленген қорлар есепке алынады;</w:t>
      </w:r>
    </w:p>
    <w:p>
      <w:pPr>
        <w:spacing w:after="0"/>
        <w:ind w:left="0"/>
        <w:jc w:val="both"/>
      </w:pPr>
      <w:r>
        <w:rPr>
          <w:rFonts w:ascii="Times New Roman"/>
          <w:b w:val="false"/>
          <w:i w:val="false"/>
          <w:color w:val="000000"/>
          <w:sz w:val="28"/>
        </w:rPr>
        <w:t>
      03 – "Қатаң есептілік бланкілері" шоты. Бұл шотта сақтаудағы және есепке берілетін қатаң есептілік бланкілері (мемлекеттік мекемелердің фирмалық бланкілері, тамақтануға төленген талондар, демалыс үйлеріне, шипажайлар мен түристік базаларға төленген жолдамалар, пошталық маркалар мен мемлекеттік баж маркаларына алынған хабарламалар, еңбек кітапшалары бланкілері) есепке алынады;</w:t>
      </w:r>
    </w:p>
    <w:p>
      <w:pPr>
        <w:spacing w:after="0"/>
        <w:ind w:left="0"/>
        <w:jc w:val="both"/>
      </w:pPr>
      <w:r>
        <w:rPr>
          <w:rFonts w:ascii="Times New Roman"/>
          <w:b w:val="false"/>
          <w:i w:val="false"/>
          <w:color w:val="000000"/>
          <w:sz w:val="28"/>
        </w:rPr>
        <w:t xml:space="preserve">
      04 – "Төлеуге қабілетсіз дебиторлардың есептен шығарылған берешегі" шоты. Бұл шотта борышкерлердің мүліктік жағдайы өзгерген жағдайда оны өндіріп алу мүмкіндігін бақылау үшін баланстан есептен шығарған, "Оңалту және банкроттық туралы" 2014 жылғы 7 наурыздағы Қазақстан Республикасы Заңының 5-бабы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өндіріп алуға үмітсіз деп танылған сәттен бастап бес жыл ішінде төлем қабілеті жоқ дебиторлардың берешегі есепке алынады. Бұл берешектерді өтеуге алынған сомалар баланстық шотта қайта қалпына келтіріледі және тиісті бюджеттің кірісіне беру бойынша мемлекеттік мекеменің бюджет алдындағы міндеттемесі ретінде танылады;</w:t>
      </w:r>
    </w:p>
    <w:p>
      <w:pPr>
        <w:spacing w:after="0"/>
        <w:ind w:left="0"/>
        <w:jc w:val="both"/>
      </w:pPr>
      <w:r>
        <w:rPr>
          <w:rFonts w:ascii="Times New Roman"/>
          <w:b w:val="false"/>
          <w:i w:val="false"/>
          <w:color w:val="000000"/>
          <w:sz w:val="28"/>
        </w:rPr>
        <w:t>
      05 – "Қайтарылмаған материалдық құндылықтар үшін оқушылар мен студенттердің берешегі" шоты. Бұл шотта оқушылар мен студенттердің талап ету мерзімі ішінде олар қайтармаған киім-кешектері, іш киімдері, құрал-саймандары және басқа да құндылықтары үшін берешегі есепке алынады;</w:t>
      </w:r>
    </w:p>
    <w:p>
      <w:pPr>
        <w:spacing w:after="0"/>
        <w:ind w:left="0"/>
        <w:jc w:val="both"/>
      </w:pPr>
      <w:r>
        <w:rPr>
          <w:rFonts w:ascii="Times New Roman"/>
          <w:b w:val="false"/>
          <w:i w:val="false"/>
          <w:color w:val="000000"/>
          <w:sz w:val="28"/>
        </w:rPr>
        <w:t>
      06 – "Ауыспалы спорт жүлделері мен кубоктары" шоты. Бұл шотта әр мемлекеттік мекемелер белгілеген және олардан алынатын жеңімпаз командаларды марапаттау үшін ауыспалы сыйлықтар, тулар, кубоктар есепке алынады. Сыйлықтар, тулар, кубоктар осы бюджеттік ұйымда тұрған барлық кезеңнің ішінде есепке алынады;</w:t>
      </w:r>
    </w:p>
    <w:p>
      <w:pPr>
        <w:spacing w:after="0"/>
        <w:ind w:left="0"/>
        <w:jc w:val="both"/>
      </w:pPr>
      <w:r>
        <w:rPr>
          <w:rFonts w:ascii="Times New Roman"/>
          <w:b w:val="false"/>
          <w:i w:val="false"/>
          <w:color w:val="000000"/>
          <w:sz w:val="28"/>
        </w:rPr>
        <w:t>
      07 – "Жолдамалар" шоты. Бұл шотта қоғамдық, кәсіподақ және басқа ұйымдардан қайтарусыз алынған жолдамалар есепке алынады. Жолдамалар ақша құжаттарымен бірге кассада сақталуы керек;</w:t>
      </w:r>
    </w:p>
    <w:p>
      <w:pPr>
        <w:spacing w:after="0"/>
        <w:ind w:left="0"/>
        <w:jc w:val="both"/>
      </w:pPr>
      <w:r>
        <w:rPr>
          <w:rFonts w:ascii="Times New Roman"/>
          <w:b w:val="false"/>
          <w:i w:val="false"/>
          <w:color w:val="000000"/>
          <w:sz w:val="28"/>
        </w:rPr>
        <w:t>
      08 – "Әскери техниканың оқулық құралдары" шоты. Бұл шотта тирлерде, спорттық оқ ататын алаңдарда, оқу орындарының әскери тәртіп кабинеттерінде орналасқан жабдықтар мен заттардың барлық түрлері есепке алынады;</w:t>
      </w:r>
    </w:p>
    <w:p>
      <w:pPr>
        <w:spacing w:after="0"/>
        <w:ind w:left="0"/>
        <w:jc w:val="both"/>
      </w:pPr>
      <w:r>
        <w:rPr>
          <w:rFonts w:ascii="Times New Roman"/>
          <w:b w:val="false"/>
          <w:i w:val="false"/>
          <w:color w:val="000000"/>
          <w:sz w:val="28"/>
        </w:rPr>
        <w:t>
      09 – "Мәдени мұра активтері" шоты. Бұл шотта тарихи ғимараттар және монументтер, археологиялық қазбалардың орындары, қорықтар және табиғи қорғалатын аумақтар, сонымен қатар мәдени мұра объектісі ретінде танылған құндық бағалауға ұшырамаған өнер туындылары есепке алынады;</w:t>
      </w:r>
    </w:p>
    <w:p>
      <w:pPr>
        <w:spacing w:after="0"/>
        <w:ind w:left="0"/>
        <w:jc w:val="both"/>
      </w:pPr>
      <w:r>
        <w:rPr>
          <w:rFonts w:ascii="Times New Roman"/>
          <w:b w:val="false"/>
          <w:i w:val="false"/>
          <w:color w:val="000000"/>
          <w:sz w:val="28"/>
        </w:rPr>
        <w:t xml:space="preserve">
      10 – "Мемлекет меншігіне айналдырылған (түскен) мүлік" шоты. Бұл шотта "Мемлекеттік мүлік туралы" 2011 жылғы 1 наурыздағы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көзделген жекелеген негіздер бойынша мемлекеттік мүлік құрамына айналдырылған (түскен) мүлік есепке алынады;</w:t>
      </w:r>
    </w:p>
    <w:p>
      <w:pPr>
        <w:spacing w:after="0"/>
        <w:ind w:left="0"/>
        <w:jc w:val="both"/>
      </w:pPr>
      <w:r>
        <w:rPr>
          <w:rFonts w:ascii="Times New Roman"/>
          <w:b w:val="false"/>
          <w:i w:val="false"/>
          <w:color w:val="000000"/>
          <w:sz w:val="28"/>
        </w:rPr>
        <w:t>
      11 – "Оқыту бойынша қызметкерлердің берешегі" шоты. Бұл шотта қаржы нарығын және қаржы ұйымдарын реттеу, бақылау және қадағалау жөніндегі уәкілетті орган қызметкерлерінің оқыту бойынша берешегі есепке алынады.";</w:t>
      </w:r>
    </w:p>
    <w:bookmarkStart w:name="z46" w:id="35"/>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5"/>
    <w:bookmarkStart w:name="z47" w:id="3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заңнамасында белгіленген тәртіппен:</w:t>
      </w:r>
    </w:p>
    <w:bookmarkEnd w:id="36"/>
    <w:bookmarkStart w:name="z48"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7"/>
    <w:bookmarkStart w:name="z49" w:id="3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8"/>
    <w:bookmarkStart w:name="z50" w:id="3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9"/>
    <w:bookmarkStart w:name="z51" w:id="4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12 ақпандағы</w:t>
            </w:r>
            <w:r>
              <w:br/>
            </w:r>
            <w:r>
              <w:rPr>
                <w:rFonts w:ascii="Times New Roman"/>
                <w:b w:val="false"/>
                <w:i w:val="false"/>
                <w:color w:val="000000"/>
                <w:sz w:val="20"/>
              </w:rPr>
              <w:t>№ 103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бухгалтерлік есеп шоттары </w:t>
            </w:r>
            <w:r>
              <w:br/>
            </w:r>
            <w:r>
              <w:rPr>
                <w:rFonts w:ascii="Times New Roman"/>
                <w:b w:val="false"/>
                <w:i w:val="false"/>
                <w:color w:val="000000"/>
                <w:sz w:val="20"/>
              </w:rPr>
              <w:t>жоспарына</w:t>
            </w:r>
            <w:r>
              <w:br/>
            </w:r>
            <w:r>
              <w:rPr>
                <w:rFonts w:ascii="Times New Roman"/>
                <w:b w:val="false"/>
                <w:i w:val="false"/>
                <w:color w:val="000000"/>
                <w:sz w:val="20"/>
              </w:rPr>
              <w:t>1-қосымша</w:t>
            </w:r>
          </w:p>
        </w:tc>
      </w:tr>
    </w:tbl>
    <w:bookmarkStart w:name="z54" w:id="41"/>
    <w:p>
      <w:pPr>
        <w:spacing w:after="0"/>
        <w:ind w:left="0"/>
        <w:jc w:val="left"/>
      </w:pPr>
      <w:r>
        <w:rPr>
          <w:rFonts w:ascii="Times New Roman"/>
          <w:b/>
          <w:i w:val="false"/>
          <w:color w:val="000000"/>
        </w:rPr>
        <w:t xml:space="preserve"> Мемлекеттік мекемелердің бухгалтерлік есеп шоттары жоспары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мен есеп айырысуларды есепке алу үшін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бюджеттердің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жоспарына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трансферттері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арнайы төлем түрлері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сомалар бойынша қызметкерлердің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өзге есеп айырысу түрлері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 бойынша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зерттеулер және басқа мақсаттарға арналған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байлап-таңу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 және жағар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 және кеңсе 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үшін төлем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салықтар және басқа да міндеттемелер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түсетін кіріс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міндетті және ерікті төлемдер бойынша өзге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мен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да есеп беретін тұғалардың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құжаттары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Депоненттелген сома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жөнінде қызметкерлерге әлеуметтік жәрдемақы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 сомаларын қолма-қол емес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салымдар бойынша шоттарға аударылған қолма-қол ақшасыз аударымдар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берілетін сомалар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айналымынан қолма-қол тиындардың алынуына байланысты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 төлемдер бойынша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инвестицияларын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алдыңғы жылдардың қаржылық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төлемдері бойынша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басқа да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бюджетке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жобаларын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бюджетке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түрде алынған активтерден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Шеккен зиянды өтеуден алынатын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түсетін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түсетін кірістер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қызметтер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қатардан шығару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түсетін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шығыстары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Баланстан тыс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спорт жүлделері мен кубоктары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қуралдары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үшін қызметкерлердің берешегі</w:t>
            </w:r>
          </w:p>
        </w:tc>
      </w:tr>
    </w:tbl>
    <w:bookmarkStart w:name="z55"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ҚБШ – Колма-қол ақшаны бақылау шоты;</w:t>
      </w:r>
    </w:p>
    <w:p>
      <w:pPr>
        <w:spacing w:after="0"/>
        <w:ind w:left="0"/>
        <w:jc w:val="both"/>
      </w:pPr>
      <w:r>
        <w:rPr>
          <w:rFonts w:ascii="Times New Roman"/>
          <w:b w:val="false"/>
          <w:i w:val="false"/>
          <w:color w:val="000000"/>
          <w:sz w:val="28"/>
        </w:rPr>
        <w:t>
      ЖЖМ – Жанар және жағар майлар;</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12 ақпандағы</w:t>
            </w:r>
            <w:r>
              <w:br/>
            </w:r>
            <w:r>
              <w:rPr>
                <w:rFonts w:ascii="Times New Roman"/>
                <w:b w:val="false"/>
                <w:i w:val="false"/>
                <w:color w:val="000000"/>
                <w:sz w:val="20"/>
              </w:rPr>
              <w:t>№ 103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бухгалтерлік есеп шоттары </w:t>
            </w:r>
            <w:r>
              <w:br/>
            </w:r>
            <w:r>
              <w:rPr>
                <w:rFonts w:ascii="Times New Roman"/>
                <w:b w:val="false"/>
                <w:i w:val="false"/>
                <w:color w:val="000000"/>
                <w:sz w:val="20"/>
              </w:rPr>
              <w:t>жоспарына</w:t>
            </w:r>
            <w:r>
              <w:br/>
            </w:r>
            <w:r>
              <w:rPr>
                <w:rFonts w:ascii="Times New Roman"/>
                <w:b w:val="false"/>
                <w:i w:val="false"/>
                <w:color w:val="000000"/>
                <w:sz w:val="20"/>
              </w:rPr>
              <w:t>3-қосымша</w:t>
            </w:r>
          </w:p>
        </w:tc>
      </w:tr>
    </w:tbl>
    <w:bookmarkStart w:name="z58" w:id="43"/>
    <w:p>
      <w:pPr>
        <w:spacing w:after="0"/>
        <w:ind w:left="0"/>
        <w:jc w:val="left"/>
      </w:pPr>
      <w:r>
        <w:rPr>
          <w:rFonts w:ascii="Times New Roman"/>
          <w:b/>
          <w:i w:val="false"/>
          <w:color w:val="000000"/>
        </w:rPr>
        <w:t xml:space="preserve"> Негізгі бухгалтерлік операциялар бойынша шоттар корреспонденциясы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 мерзімді активтер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шотқа мемлекеттік мекеменің шығындарын өтеуге және басқа да іс-шараларды қаржыландырудың түсуі (күрделі салымдарға арналған қаржыландырудан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1083 Басқа да бюджеттердің есебінен міндеттемелер қабылдауға арналған жоспарлы тағайындаулар</w:t>
            </w:r>
          </w:p>
          <w:p>
            <w:pPr>
              <w:spacing w:after="20"/>
              <w:ind w:left="20"/>
              <w:jc w:val="both"/>
            </w:pPr>
            <w:r>
              <w:rPr>
                <w:rFonts w:ascii="Times New Roman"/>
                <w:b w:val="false"/>
                <w:i w:val="false"/>
                <w:color w:val="000000"/>
                <w:sz w:val="20"/>
              </w:rPr>
              <w:t>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түсетін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шоттарға мемлекеттік мекеменің күрделі салымдарына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Трансферттер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және бюджетті атқару жөніндегі уәкілетті органның нысаналы трансферттер бойынша міндеттемелер қабылдауына бюджеттен жоспарлы тағайындаулар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Нысаналы ағымдағы трансферттер бойынша кірістер,</w:t>
            </w:r>
          </w:p>
          <w:p>
            <w:pPr>
              <w:spacing w:after="20"/>
              <w:ind w:left="20"/>
              <w:jc w:val="both"/>
            </w:pPr>
            <w:r>
              <w:rPr>
                <w:rFonts w:ascii="Times New Roman"/>
                <w:b w:val="false"/>
                <w:i w:val="false"/>
                <w:color w:val="000000"/>
                <w:sz w:val="20"/>
              </w:rPr>
              <w:t>
6033 Нысаналы даму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атқарылуы жөніндегі уәкілетті органның есебі негізінде нысаналы трансферт бойынша жүргізілген шығыстарды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есепті жыл аяғында пайдаланылмаған трансферттер сомасына кредиторлық берешекті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төмен тұрған бюджеттерден пайдаланылмаған трансферт сомаларын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 жоғары тұрған бюджетке пайдаланылмаған трансферт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атқару жөніндегі жергілікті уәкілетті органның жергілікті өзін-өзі басқару трансферттері (субвенциялары) бойынша міндеттемелер қабылдауға бюджеттен жоспарлы тағайындаулар 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Жергілікті өзін-өзі басқару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ҚБШ-ға берілген жергілікті өзін-өзі басқару трансферттерін (субвенцияларын)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Жергілікті өзін-өзі басқару трансферттері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Субсидиялар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жеке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субсидиялар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заңды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міндеттемелерді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 - 2020" бағдарламасы шеңберінде жеке кәсіпкерлік субъектілеріне мемлекеттік қаржылық көмек көрсету үшін қаржы агенттеріне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міндеттемелерді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 субсидиялау туралы есептің негізінде субсидияларды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Зейнетақы мен жәрдемақы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реттеуді жүзеге асыратын мемлекеттік органның зейнетақы мен жәрдемақы төлеуге қаржыландыруды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 үшін зейнетақы жарналары мен зейнетақы төлемдерін тарту бойынша қызметті жүзеге асыратын заңды тұлғаға қаражатты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зейнетақы төлемдерін тарту жөнiндегi қызметтi жүзеге асыратын заңды тұлғаның есебі негізінде зейнетақыларды, жәрдемақыларды төлеу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Зейнетақылар мен жәрдемақыларды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Оқу орындарында стипендия төлеу бойынша операциялар (мемлекеттік мекеме)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төлеуге арналған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Стипендиялар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Жеткізушілер мен мердігерлердің шоттарын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 мен мердігерлердің шоттарын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орындалған жұмыстар үшін мердігерге аударым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материалдары және көрсеткен қызметтер, орындалған жұмыстар үшін жеткізушілерге алдын ала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жұмыстары үшін мердігерлерге алдын - 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Бюджеттік қаржыландырулар есебінен еңбекақы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Жыл аяғында пайдаланылмаған бюджеттік қаржыландыруларды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1083 Басқа бюджеттердiң есебiнен мiндеттемелер қабылдауға арналған жоспарлы тағайындаулар</w:t>
            </w:r>
          </w:p>
          <w:p>
            <w:pPr>
              <w:spacing w:after="20"/>
              <w:ind w:left="20"/>
              <w:jc w:val="both"/>
            </w:pPr>
            <w:r>
              <w:rPr>
                <w:rFonts w:ascii="Times New Roman"/>
                <w:b w:val="false"/>
                <w:i w:val="false"/>
                <w:color w:val="000000"/>
                <w:sz w:val="20"/>
              </w:rPr>
              <w:t>
1084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Кассаға сатудан және арнайы төлемдерден ақшаның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төлемдер бойынша ақылы қызмет көрсетуден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алынатын кірістерді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қызметтерді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өндірістік (оқу) шеберханаларының өнімдерді сатудан, көрсеткен қызметтерінен алынатын жоспардан тыс түсімдерін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көрсетілген қызметтер) өткізуден түскен ақша есебінен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алған жоспардан тыс түсімдерін бюджетке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Есеп беру сомасын беру және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банктен қолма-қол қаржыны чек арқылы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ағымдағы шоттан корпоративтік пластикалық карточка арқылы ақша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берілетін сомалар туралы аванстық есептемені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соманың қалдығын мемлекеттік мекеменің кассасына немесе тікелей банкке есеп беретін тұлғаның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1041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жетіспеушілік нәтижесінде кассадағы ақшалай қаражатты қызметтік тергеу аяқталғанға дейін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Кiнәлi тұлғалардың есебiне жатқызылған кем шыққан және жоғалған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1320 Аяқталмаған өндіріс</w:t>
            </w:r>
          </w:p>
          <w:p>
            <w:pPr>
              <w:spacing w:after="20"/>
              <w:ind w:left="20"/>
              <w:jc w:val="both"/>
            </w:pPr>
            <w:r>
              <w:rPr>
                <w:rFonts w:ascii="Times New Roman"/>
                <w:b w:val="false"/>
                <w:i w:val="false"/>
                <w:color w:val="000000"/>
                <w:sz w:val="20"/>
              </w:rPr>
              <w:t>
1330 Дайын өнім</w:t>
            </w:r>
          </w:p>
          <w:p>
            <w:pPr>
              <w:spacing w:after="20"/>
              <w:ind w:left="20"/>
              <w:jc w:val="both"/>
            </w:pPr>
            <w:r>
              <w:rPr>
                <w:rFonts w:ascii="Times New Roman"/>
                <w:b w:val="false"/>
                <w:i w:val="false"/>
                <w:color w:val="000000"/>
                <w:sz w:val="20"/>
              </w:rPr>
              <w:t>
1340 Тауарлар</w:t>
            </w:r>
          </w:p>
          <w:p>
            <w:pPr>
              <w:spacing w:after="20"/>
              <w:ind w:left="20"/>
              <w:jc w:val="both"/>
            </w:pPr>
            <w:r>
              <w:rPr>
                <w:rFonts w:ascii="Times New Roman"/>
                <w:b w:val="false"/>
                <w:i w:val="false"/>
                <w:color w:val="000000"/>
                <w:sz w:val="20"/>
              </w:rPr>
              <w:t>
1350 Жолдағы қорлар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Мемлекеттік мекеменің ағымдағы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мекемелерге қаржыландырудың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мекемелардің есеп айырысу шотына жолда келе жатқан соманың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Жолдағы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Мемлекеттік мекеменің шетелдік валютадағы ақша қаражаты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үшін ақша қаражатын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1040 Түсiмдер мен есеп айырысуларды есепке алу үшiн ҚБШ</w:t>
            </w:r>
          </w:p>
          <w:p>
            <w:pPr>
              <w:spacing w:after="20"/>
              <w:ind w:left="20"/>
              <w:jc w:val="both"/>
            </w:pPr>
            <w:r>
              <w:rPr>
                <w:rFonts w:ascii="Times New Roman"/>
                <w:b w:val="false"/>
                <w:i w:val="false"/>
                <w:color w:val="000000"/>
                <w:sz w:val="20"/>
              </w:rPr>
              <w:t>
1030 Есептік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ҚБШ ақылы қызметтер, қайырымдылық, демеушілік көмек, жеке немесе заңды тұлғалардың ақшасын уақытша орналастыру, жергілікті өзін-өзі басқару, нысаналы қаржыландыру есебінен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Ақша шотынан сомаларды аудару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тиесілі өзге міндетті төлемдерді бюджетке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Кредитке, банкке жұмысшылар мен қызметкерлердiң салымдарына, мүшелiк кәсiподақ жарналарының кәсiподақ ұйымдарына және т.б. сатылған тауарлар үшiн бюджеттiк шоттардан сомаларды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Банктерге салымдар бойынша шоттарға аударылған қолма-қол ақшасыз аударымдар бойынша қызметкерлерге қысқа мерзімді кредиторлық берешек</w:t>
            </w:r>
          </w:p>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үшін үкімет" мемлекеттік корпорациясына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Түсімдер мен есеп айырысуларды есепке алу үшін ҚБШ шоттарына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жұмсалуы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есебінен банктен қолма-қол ақша алу үшін ақша қаражаттарын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қызметке арналған банкте ҚБШ-дан қолма-қол ақша алу үшін қаражаттар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субвенциялары мен трансферттерінің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мемлекеттік басқару және өзін-өзі басқару туралы заңнамасына сәйкес ҚБШ-ға түсетін басқа да кірістерді жергілікті өзін-өзі басқару органдарының 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Жергілікті өзін-өзі басқарудың басқа да кірістері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Арнайы шотқа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 гранттың түсуі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 шоты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Өзге ақшалай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Жеткізушілермен есеп айырысу үшiн аккредитив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ашылған жеткізушілерден материалдық құндылықтардың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есебінен жеткізушілер мен мердігерлерге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Аккредитивтердiң пайдаланылмаған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азық-түлікке талондар, почта маркаларын, демалыс үйлеріне, санаторийлерге жолдамалар сатып алу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почта маркаларына, демалыс үйлеріне, санаторийлерге жолдамаларға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талондарды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ЖЖМ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талондардан басқа талондарды мақсатқа сай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Қысқа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сомасына берешекті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кірістердің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ішкі кредит беру бойынша бөлінген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1020 Мемлекеттік мекеменің ағымдағы шоты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салымдар бойынша сыйақылардың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қаржылық инвестицияларды сатудан түсетін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(облигация мен басқа бағалы қағаздар)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сатуға қатысты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облигация мен басқа бағалы қағаздардың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және басқа да бағалы қағаздарды өтеу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әділ құнының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Қысқа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Бюджеттік төлемдер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нысаналы ағымдағы және нысаналы даму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органның есебінің негізінде трансферттер бойынша шығыстарды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зейнетақы жарналары мен зейнетақы төлемдерін тарту бойынша қызметтi жүзеге асыратын заңды тұлғаға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тарту жөніндегі қызметтi жүзеге асыратын заңды тұлғаның есебі негізінде зейнетақы, жәрдемақы төлеуге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уәкілетті органның Әлеуметтік медициналық сақтандыру қорына трансферттерді аударуы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қорының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есептері негізінде жүргізілген шығыстарды денсаулық сақтау саласындағы уәкілетті органның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Басқа да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қорының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бюджетті атқару жөніндегі уәкілетті органның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Басқа да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Бюджетпен есеп айырысу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берешектің дебеттік сальдосының аудару (салықтардың алдын-ала төленгендері)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сомалар есебінен салықтардың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Сатып алушылар мен тапсырысшылардың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ақылы қызметтен алынған жоспардан тыс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атқарылған жұмыстар мен қызметтер үшін қаражаттардың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мектептің интернаттарында балалардың тұру ақыларын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 арналған төлемдердiң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балалар мекемелерiнде балаларды асырауға арналған төлемдердi қайтару және ата-аналар алдыңдағы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сомаға ақылы қызмет кірістерін азайтуға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iстейтiн орны бойынша қызметкерлердi тамақтандыруға арналған төлемнiң мемлекеттік мекеменің кассасына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даярлауға және бiлiмiн жетiлдiруге мектептердi оқу орындарының ақылы қызметтер жөніндегі ҚБШ, қайырымдылық көмекке арналған шотқа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Ведомстволық есеп айырысулар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есептеу (берілген қарыздар, жалға берілген активтер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дивидендтерді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Жал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түсетін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1041 Демеушілік және қайырымдылық көмек ҚБШ</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кассаға чек арқылы қолма-қол ақшаны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Қысқа мерзімді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берешектердің заңнамаға сәйкес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Қорларды сатып алу операциялары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жеткізушілерден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ЖЖМ талондар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аванс есебінен жеткізушілерге қарызды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мекемелерден қорлар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ретінде қорларды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Өндiрiстен қоймаға берiлген дайын бұйымдарды және өнiмдердi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құрылысқа арналған құрылыс материалдарының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артық шыққан құрылыс материалдарын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 соң қайтарылмаған арнайы жабдықтарды пайдалануы мүмкiн баға бойынша материал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өзiндiк құн бойынша жас төлге қосылған салмақты және төлдi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сойған кезде жоспарланған баға бойынша мал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материалдар мен тамақ өнiмдерiнiң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1314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Дайындаудан және қайта өңдеуден түскен материалдарды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Қорлардың есептен шығарылуы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немесе басқа үйымға қорларды өтеусіз түрде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ЖЖМ талондар бойынша жүргізілген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ЖЖМ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бұйымдары мен өнiмдерiн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өнімдердің өзіндік құнын есептен шығаруға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өнiмдерiн мемлекеттік мекемелердің мұқтаждары үшiн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Тамақ өнімдері</w:t>
            </w:r>
          </w:p>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медикаменттерді, шаруашылық материалдары мен кеңсе жабдықтарын, арнайы киімдерді және жеке қолдануға арналған заттарды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Дәрі-дәрмектер және байлап-таңу құралдары</w:t>
            </w:r>
          </w:p>
          <w:p>
            <w:pPr>
              <w:spacing w:after="20"/>
              <w:ind w:left="20"/>
              <w:jc w:val="both"/>
            </w:pPr>
            <w:r>
              <w:rPr>
                <w:rFonts w:ascii="Times New Roman"/>
                <w:b w:val="false"/>
                <w:i w:val="false"/>
                <w:color w:val="000000"/>
                <w:sz w:val="20"/>
              </w:rPr>
              <w:t>
1316 Шаруашылық материалдары және кеңсе жарақтары</w:t>
            </w:r>
          </w:p>
          <w:p>
            <w:pPr>
              <w:spacing w:after="20"/>
              <w:ind w:left="20"/>
              <w:jc w:val="both"/>
            </w:pPr>
            <w:r>
              <w:rPr>
                <w:rFonts w:ascii="Times New Roman"/>
                <w:b w:val="false"/>
                <w:i w:val="false"/>
                <w:color w:val="000000"/>
                <w:sz w:val="20"/>
              </w:rPr>
              <w:t>
1317 Арнайы киімдер және басқа да жеке қолдану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Дәрі-дәрмектер және байлап-таңу құралдары</w:t>
            </w:r>
          </w:p>
          <w:p>
            <w:pPr>
              <w:spacing w:after="20"/>
              <w:ind w:left="20"/>
              <w:jc w:val="both"/>
            </w:pPr>
            <w:r>
              <w:rPr>
                <w:rFonts w:ascii="Times New Roman"/>
                <w:b w:val="false"/>
                <w:i w:val="false"/>
                <w:color w:val="000000"/>
                <w:sz w:val="20"/>
              </w:rPr>
              <w:t>
1316 Шаруашылық материалдары және кеңсе жарақтары</w:t>
            </w:r>
          </w:p>
          <w:p>
            <w:pPr>
              <w:spacing w:after="20"/>
              <w:ind w:left="20"/>
              <w:jc w:val="both"/>
            </w:pPr>
            <w:r>
              <w:rPr>
                <w:rFonts w:ascii="Times New Roman"/>
                <w:b w:val="false"/>
                <w:i w:val="false"/>
                <w:color w:val="000000"/>
                <w:sz w:val="20"/>
              </w:rPr>
              <w:t>
1317 Арнайы киімдер және өзге де жеке қолдану заттары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құрылыс үшiн мердiгерлiк ұйымдарға құрылыс материалдарын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әдiспен орындалатын жаңа құрылыс объектiлерiне жұмсалған құрылыс материалдарын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ұзақ пайдаланылатын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p>
            <w:pPr>
              <w:spacing w:after="20"/>
              <w:ind w:left="20"/>
              <w:jc w:val="both"/>
            </w:pPr>
            <w:r>
              <w:rPr>
                <w:rFonts w:ascii="Times New Roman"/>
                <w:b w:val="false"/>
                <w:i w:val="false"/>
                <w:color w:val="000000"/>
                <w:sz w:val="20"/>
              </w:rPr>
              <w:t>
2412 Материалдық емес активтерге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Оқу, ғылыми зерттеулер және басқа мақсаттарға арналған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есебiнен бордақыдағы өлген төлдер мен малдарды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тамақ өнімдерін қайта өңдеуге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1314 Тамақ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негiзiнде жұмсалған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1314 Тамақ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Артық және пайдаланылмайтын материалдарды сату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және пайдаланылмайтын материалдарды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пайдаланылмайтын материалдарды сатудан түскен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1330 Дайын өнім</w:t>
            </w:r>
          </w:p>
          <w:p>
            <w:pPr>
              <w:spacing w:after="20"/>
              <w:ind w:left="20"/>
              <w:jc w:val="both"/>
            </w:pPr>
            <w:r>
              <w:rPr>
                <w:rFonts w:ascii="Times New Roman"/>
                <w:b w:val="false"/>
                <w:i w:val="false"/>
                <w:color w:val="000000"/>
                <w:sz w:val="20"/>
              </w:rPr>
              <w:t>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пайдаланылмайтын материалдарды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материалдарды сату есебінен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Шығындалған материалдарды белгiленген норма шегiнде, сондай-ақ мемлекеттік мекеменің есебiнен қабылданған жетiспеушiлiктi және бұзылу салдарынан жоғалған заттарды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материалдарды белгiленген норма шегiнде, сондай-ақ мемлекеттік мекеменің есебiне жатқызылған жетiспеушiлiктi және бұзылу салдарынан жоғалған заттарды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1320 Аяқталмаған өндіріс</w:t>
            </w:r>
          </w:p>
          <w:p>
            <w:pPr>
              <w:spacing w:after="20"/>
              <w:ind w:left="20"/>
              <w:jc w:val="both"/>
            </w:pPr>
            <w:r>
              <w:rPr>
                <w:rFonts w:ascii="Times New Roman"/>
                <w:b w:val="false"/>
                <w:i w:val="false"/>
                <w:color w:val="000000"/>
                <w:sz w:val="20"/>
              </w:rPr>
              <w:t>
1330 Дайын өнім</w:t>
            </w:r>
          </w:p>
          <w:p>
            <w:pPr>
              <w:spacing w:after="20"/>
              <w:ind w:left="20"/>
              <w:jc w:val="both"/>
            </w:pPr>
            <w:r>
              <w:rPr>
                <w:rFonts w:ascii="Times New Roman"/>
                <w:b w:val="false"/>
                <w:i w:val="false"/>
                <w:color w:val="000000"/>
                <w:sz w:val="20"/>
              </w:rPr>
              <w:t>
1340 Тауарлар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Кiнәлi тұлғалардың есебiнен өндірілуге тиесілі кем шыққан және жоғалған материалдар мен тамақ өнiмдерiн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1320 Аяқталмаған өндіріс</w:t>
            </w:r>
          </w:p>
          <w:p>
            <w:pPr>
              <w:spacing w:after="20"/>
              <w:ind w:left="20"/>
              <w:jc w:val="both"/>
            </w:pPr>
            <w:r>
              <w:rPr>
                <w:rFonts w:ascii="Times New Roman"/>
                <w:b w:val="false"/>
                <w:i w:val="false"/>
                <w:color w:val="000000"/>
                <w:sz w:val="20"/>
              </w:rPr>
              <w:t>
1330 Дайын өнім</w:t>
            </w:r>
          </w:p>
          <w:p>
            <w:pPr>
              <w:spacing w:after="20"/>
              <w:ind w:left="20"/>
              <w:jc w:val="both"/>
            </w:pPr>
            <w:r>
              <w:rPr>
                <w:rFonts w:ascii="Times New Roman"/>
                <w:b w:val="false"/>
                <w:i w:val="false"/>
                <w:color w:val="000000"/>
                <w:sz w:val="20"/>
              </w:rPr>
              <w:t>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Қорлардың құнсыздануына резерв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ағымдағы жылы жасалған резервті қайта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Өзге қысқа мерзімді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жеткізушілерге алдын - 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өтеу (жылдық басылымға жазылу ақысын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ағымдағы кезеңдің шығыстарына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Ұзақ мерзімді активтердің корреспонденциялары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Ұзақ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Ұзақ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қарыздар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незізгі сомасының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ұзақ мерзімді қаржы инвестицияларын сатып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субъектілерінің жарғылық қорын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сату және бюджетке тиесілі кірістерді міндеттеме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ұзақ мерзімді қаржы инвестицияларын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Қаржы инвестицияларының құнсыздануына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Ұзақ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Ұзақ мерзімді активтер (негізгі құралдар, аяқталмаған құрылыс және күрделі салымдар, инвестициялық жылжымайтын мүлік, биологиялық активтер,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Ұзақ мерзімді активтерді бюджеттік қаржыландыру есебінен сатып алу және қолданысқа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күрделі салымдар бойынша міндеттемелерді қабылдауға арналған жоспарлы тағайындауларды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2410 Аяқталмаған құрылыс және күрделі салымдар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мен мердігердің шотына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өнім берушілер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1082 Күрделi салымдар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атқарылған жөндеу және құрылыс жұмыстары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ауыспалы қондырғыларды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Негiзгi құралдар</w:t>
            </w:r>
          </w:p>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үшiн мал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мекемелер мен басқа да ұйымдардан ұзақ мерзімді активтерді өтеусіз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теңгерімдік құнын кіріс есебіне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қабылданған ұзақ мерзімді активтердің жинақталған амортизациясына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кезiнде артық шыққан материалдар мен тамақ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активтерді жасау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жасалған активтерді есепке алу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Демеушілік пен қайырымдылық көмек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қаражатының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алынатын ақшалай қаражат есебінен жеткізушілердің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 жөніндегі қызметтерді филантропиялық қызметтен және (немесе) демеушілік қызметтен және (немесе) меценаттық қызмет ретінде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Ақылы қызметтер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ақша қаражаттарының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есебінен жеткізушілердің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Ұзақ мерзімді активтердің амортизациясын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Ұзақ мерзімді активтердің ағымдағы және күрделі жөндеу шығыстарын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ағымдағы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күрделі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2411 Аяқталмаған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уақытта пайдаланылмайтын өткен кезеңдерде бюджет есебінен сатылып алынған ұзақ мерзімді активтердің артығын сату және бюджетке тиесілі сомаға міндеттемелерді есепке алуға бiр уақытта екiншi жазба жүргiзiледi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ұзақ мерзімді активтердің артығын сатудан ақшаның түсуі және соның есебінен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пайдаланылмайтын ұзақ мерзімді активтердің артығын сату есебінен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Ұзақ мерзімді активтерді басқа мемлекеттік мекемелерге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Тозығы жеткен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қатардан шығарылған ұзақ мерзімді активтер бойынша оны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активтердің құнсыздану резервін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Активтерді және арзан құнды және тез тозатын заттарды тарату туралы алынған: сатуға және бюджеттің кірісіне есептеуге жататын мемлекеттік мекеменің шаруашылық мұқтаждықтар үшін қалдырылған материалдардың құнын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алынатын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жатқызылуға тиесілі сомаға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алынған кірістер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Өткен кезеңдерде бюджеттік қаржыландыру есебінен сатып алынған және мемлекеттік мекемелердің мұқтаждықтарына қалдырылған негізгі құралдарды жоюдан алынған материалдарды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жоюдан алынған материалдардың құнын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аяқталғаннан кейін қайтарылмаған және мына: активтер арзан құнды және тез тозатын материалдар түрiнде пайдаланылатын арнайы жабдықтарды пайдалануы мүмкiн баға бойынша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Машиналар мен жабдықтар</w:t>
            </w:r>
          </w:p>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Түгендеу кезінде анықталған және мемлекеттік мекеменің есебiнен қабылданған кем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Кiнәлi тұлғалардың есебiне жатқызылған мүлiктердi түгендеу кезiнде анықталған жетiспеушiлiктердiң салдарынан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негізгі құралдар бойынша ұзақ мерзімді активтердің теңгерімдік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 2600 Биологиялық активтер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ақшаның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берешектің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Қызметкерлердiң өзге есеп айырысу түрлерi бойынша қысқа мерзiмдi дебиторлық берешегi</w:t>
            </w:r>
          </w:p>
          <w:p>
            <w:pPr>
              <w:spacing w:after="20"/>
              <w:ind w:left="20"/>
              <w:jc w:val="both"/>
            </w:pPr>
            <w:r>
              <w:rPr>
                <w:rFonts w:ascii="Times New Roman"/>
                <w:b w:val="false"/>
                <w:i w:val="false"/>
                <w:color w:val="000000"/>
                <w:sz w:val="20"/>
              </w:rPr>
              <w:t>
1280 Өзге қысқа мерзiмдi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 Өткен кезеңдерде ақылы қызмет есебінен, және де демеушілік және қайырымдылық көмек тәртібімен алынған ұзақ мерзімді активтердің жетіспеушілігін тану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кұнсыздануына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 Создание, восстановление и использование резервов на обесценение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құнсыздануына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есептелген ұзақ мерзімді активтердің құнсыздануынан келген шығындарды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 Негізгі құралдарды басқа актив топтарына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мүлікке негізгі құралдарды баланстық құны бойынша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 негізгі құралдарға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Қысқа мерзімді міндеттемелер бойынша корреспонденциялық шоттар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Салықтар және басқа да міндеттемелер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3.1.1.Бюджетке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корпоративті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үшін төлемді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Қоршаған ортаны ластағаны үшін төлем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p>
            <w:pPr>
              <w:spacing w:after="20"/>
              <w:ind w:left="20"/>
              <w:jc w:val="both"/>
            </w:pPr>
            <w:r>
              <w:rPr>
                <w:rFonts w:ascii="Times New Roman"/>
                <w:b w:val="false"/>
                <w:i w:val="false"/>
                <w:color w:val="000000"/>
                <w:sz w:val="20"/>
              </w:rPr>
              <w:t>
3123 Қоршаған ортаны ластағаны үшін төлем бойынша қысқа мерзімді кредиторлық берешек</w:t>
            </w:r>
          </w:p>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Бюджетпен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p>
            <w:pPr>
              <w:spacing w:after="20"/>
              <w:ind w:left="20"/>
              <w:jc w:val="both"/>
            </w:pPr>
            <w:r>
              <w:rPr>
                <w:rFonts w:ascii="Times New Roman"/>
                <w:b w:val="false"/>
                <w:i w:val="false"/>
                <w:color w:val="000000"/>
                <w:sz w:val="20"/>
              </w:rPr>
              <w:t>
3132 Тауарларды (жұмыстар мен көрсетiлген қызметтер) өткiзуден түсетiн кiрiс бойынша бюджет алдындағы қысқа мерзiмдi кредиторлық берешек</w:t>
            </w:r>
          </w:p>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1231 Сатып алушылар мен тапсырыс берушiлердiң қысқа мерзiмдi дебиторлық берешегi</w:t>
            </w:r>
          </w:p>
          <w:p>
            <w:pPr>
              <w:spacing w:after="20"/>
              <w:ind w:left="20"/>
              <w:jc w:val="both"/>
            </w:pPr>
            <w:r>
              <w:rPr>
                <w:rFonts w:ascii="Times New Roman"/>
                <w:b w:val="false"/>
                <w:i w:val="false"/>
                <w:color w:val="000000"/>
                <w:sz w:val="20"/>
              </w:rPr>
              <w:t>
1232 Арнайы төлем түрлерi бойынша қысқа мерзiмдi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Бюджетке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міндетті зейнетақы жарналары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көрсетілген қызмет үшін жеткізушілер (мердігерлер) шоты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Коммуналдық төлемдер мен өзге қызметтер бойынша шығыстар</w:t>
            </w:r>
          </w:p>
          <w:p>
            <w:pPr>
              <w:spacing w:after="20"/>
              <w:ind w:left="20"/>
              <w:jc w:val="both"/>
            </w:pPr>
            <w:r>
              <w:rPr>
                <w:rFonts w:ascii="Times New Roman"/>
                <w:b w:val="false"/>
                <w:i w:val="false"/>
                <w:color w:val="000000"/>
                <w:sz w:val="20"/>
              </w:rPr>
              <w:t>
7090 Ағымдағы жөндеуге арналған шығыстар</w:t>
            </w:r>
          </w:p>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өзге активтер (орындалған жұмыстар және көрсетілген қызметтер) үшін көрсетілген шоттарға сәйкес сомаларды өнім берушілерге (мердігерге)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балансына қабылданған құрылыс объектілері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2411 Аяқталмаған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(үйлерді және ғимараттарды) бір мемлекеттік мекеменің иелігінен екінші мекеменің иелігіне беру (күрделі құрылыс жоспарларын, қаржыландыруға және жобалық-сметалық құжаттарды бере отырып) жөніндегі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беру актісі бойынша бір мемлекеттік мекеменің балансынан екіншісінің балансына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Активтерді өтеусіз алудан түсетін табыстар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Капитализацияға жататын ғылыми әзірлемелер бойынша ұйыммен орындалған жұмыстарды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әзірлемелерге арналған бюджеттік шоттан соманы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шәкіртақы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жұмысшыларға еңбекақы және компенсациялық төлемдерді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әлеуметтiк салықтың қаражаттары есебiнен жұмысшылар мен қызметкерлерге уақытша еңбекке жарамсыздық жөнiндегi жәрдемақыларды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жөнiндегi жәрдемақыларды есептеу сомасына әлеуметтік салық бойынша берешектің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еңбекақы төлемдерінен міндетті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төлемдерінен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Мерзiмiнде алынбаған жалақыларды және шәкіртақыларды депоненттердiң шотына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Депоненттерге тиесiлі соманы мемлекеттік мекеменің кассасынан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мерзiмi өткен депоненттік берешек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есеп беру сомаларын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ерікті сақтандыру келісім-шарттары бойынша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Қызметкерлерге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жарналарын қызметкер еңбекақы төлемдерінен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банк қарыздарын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Қызметкерлердің алдындағы өзге де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атқару құжаттары бойынша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Атқару құжаттары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төлемдеріне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резерв аздығынан қызметкерге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нәтижесі бойынша еңбек демалыс ақысына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төленбей қалған еңбекақы, шәкіртақы және басқа төлемдердің де тиын қалдықтары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артығымен төленген тиын сомалары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бюджет алдындағы берешек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ақшаны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міндетті әлеуметтік медициналық сақтандыруға аударымдарды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кірістерінен міндетті әлеуметтік медициналық сақтандыруға жарналар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Қызметкерлерге еңбекақы төлеу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республикалық және халықаралық жарыстарға қатысушы- құрама командалардың мүшелері алдында мемлекеттік мекеме борышының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Өзге де есеп берілетін сомалар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 және облигациялар бойынша алынған қысқа мерзімді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Жал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 бойынша төлемдерді есепте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төлемін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1044 Жергілікті өзін-өзі басқарудың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Өзге қысқа мерзімді кредиторлық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шеберханаларында өндiрiстiк оқу кезеңiнде мектеп оқушыларына олар орындаған жұмыстары үшiн сомаларды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кезеңiнде оқу-өндірістік шеберханаларында мектеп оқушылары орындаған жұмыс үшiн төлем сомалары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кіріс бойынша бюджет алдындағы міндеттемелерді есепке алу (жоспардан тыс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кiрiсiне беруге жататын сомаларды аудару (сметадан артық түсулер)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мерзімі өткен кредиторлық берешек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p>
            <w:pPr>
              <w:spacing w:after="20"/>
              <w:ind w:left="20"/>
              <w:jc w:val="both"/>
            </w:pPr>
            <w:r>
              <w:rPr>
                <w:rFonts w:ascii="Times New Roman"/>
                <w:b w:val="false"/>
                <w:i w:val="false"/>
                <w:color w:val="000000"/>
                <w:sz w:val="20"/>
              </w:rPr>
              <w:t>
3230 Стипендиаттарға қысқа мерзімді кредиторлық берешек</w:t>
            </w:r>
          </w:p>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p>
            <w:pPr>
              <w:spacing w:after="20"/>
              <w:ind w:left="20"/>
              <w:jc w:val="both"/>
            </w:pPr>
            <w:r>
              <w:rPr>
                <w:rFonts w:ascii="Times New Roman"/>
                <w:b w:val="false"/>
                <w:i w:val="false"/>
                <w:color w:val="000000"/>
                <w:sz w:val="20"/>
              </w:rPr>
              <w:t>
3260 Жал бойынша қысқа мерзімді кредиторлық берешек</w:t>
            </w:r>
          </w:p>
          <w:p>
            <w:pPr>
              <w:spacing w:after="20"/>
              <w:ind w:left="20"/>
              <w:jc w:val="both"/>
            </w:pPr>
            <w:r>
              <w:rPr>
                <w:rFonts w:ascii="Times New Roman"/>
                <w:b w:val="false"/>
                <w:i w:val="false"/>
                <w:color w:val="000000"/>
                <w:sz w:val="20"/>
              </w:rPr>
              <w:t>
3270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Композиторларға, әртістерге, авторларға бір реттік тапсырыс және келісім-шарт бойынша орындаған жұмыстары үшін гонорар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мерзiмдi кредиторлық берешектер</w:t>
            </w:r>
          </w:p>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мен гонорар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p>
            <w:pPr>
              <w:spacing w:after="20"/>
              <w:ind w:left="20"/>
              <w:jc w:val="both"/>
            </w:pPr>
            <w:r>
              <w:rPr>
                <w:rFonts w:ascii="Times New Roman"/>
                <w:b w:val="false"/>
                <w:i w:val="false"/>
                <w:color w:val="000000"/>
                <w:sz w:val="20"/>
              </w:rPr>
              <w:t>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1061 Байланысты гранттың арнайы шоты</w:t>
            </w:r>
          </w:p>
          <w:p>
            <w:pPr>
              <w:spacing w:after="20"/>
              <w:ind w:left="20"/>
              <w:jc w:val="both"/>
            </w:pPr>
            <w:r>
              <w:rPr>
                <w:rFonts w:ascii="Times New Roman"/>
                <w:b w:val="false"/>
                <w:i w:val="false"/>
                <w:color w:val="000000"/>
                <w:sz w:val="20"/>
              </w:rPr>
              <w:t>
1062 Сыртқы қарыздың арнайы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орналастырудан ҚБШ-ға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қалдығын дебиторлық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есепке жатқызу жөніндегі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есептеуге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бюджетке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дербес шоттарға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Қысқа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 бойынша есептелген резервтердің жойылуы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 міндеттемелері бойынша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Қысқа мерзімді кепілдік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Өзге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және орындалатын жұмыс үшін аванстардың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алынған аванс есебінен берешекті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сомасының пайдаланылмағанын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Ұзақ мерзімді міндеттемелер бойынша корреспонденция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Жеткізушілер мен мердігерлерге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 бір жылдан аса алшақтатылған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алшақтатқаны үшін есептелген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Жал бойынша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мүлікті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 бойынша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жал мiндеттемесiнiң ағымдағы бөлігіне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 бойынша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 бойынша міндеттеме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Ұзақ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Таза активтер/капитал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Күрделі салымдарды қаржыландырудың түсуі және қолдануы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қаржыландырудың бюджеттен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түсетін түісім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амортизация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Бюджет қаражатының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қаржылық инвестицияның әділ құнының көбеюі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Қаржылық инвестицияларын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активтер қатардан шығарылғанда резервтің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Ағымдағы кезеңнің кірістер мен шығыстар шоттарын жабу және есепті кезеңнің қаржылық нәтижесін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Айырбас емес операциялардан алынатын кірістер</w:t>
            </w:r>
          </w:p>
          <w:p>
            <w:pPr>
              <w:spacing w:after="20"/>
              <w:ind w:left="20"/>
              <w:jc w:val="both"/>
            </w:pPr>
            <w:r>
              <w:rPr>
                <w:rFonts w:ascii="Times New Roman"/>
                <w:b w:val="false"/>
                <w:i w:val="false"/>
                <w:color w:val="000000"/>
                <w:sz w:val="20"/>
              </w:rPr>
              <w:t>
6100 Айырбас операциялардан алынатын кірістер</w:t>
            </w:r>
          </w:p>
          <w:p>
            <w:pPr>
              <w:spacing w:after="20"/>
              <w:ind w:left="20"/>
              <w:jc w:val="both"/>
            </w:pPr>
            <w:r>
              <w:rPr>
                <w:rFonts w:ascii="Times New Roman"/>
                <w:b w:val="false"/>
                <w:i w:val="false"/>
                <w:color w:val="000000"/>
                <w:sz w:val="20"/>
              </w:rPr>
              <w:t>
6200 Активтерді басқарудан алынатын кірістер</w:t>
            </w:r>
          </w:p>
          <w:p>
            <w:pPr>
              <w:spacing w:after="20"/>
              <w:ind w:left="20"/>
              <w:jc w:val="both"/>
            </w:pPr>
            <w:r>
              <w:rPr>
                <w:rFonts w:ascii="Times New Roman"/>
                <w:b w:val="false"/>
                <w:i w:val="false"/>
                <w:color w:val="000000"/>
                <w:sz w:val="20"/>
              </w:rPr>
              <w:t>
6300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p>
            <w:pPr>
              <w:spacing w:after="20"/>
              <w:ind w:left="20"/>
              <w:jc w:val="both"/>
            </w:pPr>
            <w:r>
              <w:rPr>
                <w:rFonts w:ascii="Times New Roman"/>
                <w:b w:val="false"/>
                <w:i w:val="false"/>
                <w:color w:val="000000"/>
                <w:sz w:val="20"/>
              </w:rPr>
              <w:t>
7200 Бюджеттік төлемдер бойынша шығыстар</w:t>
            </w:r>
          </w:p>
          <w:p>
            <w:pPr>
              <w:spacing w:after="20"/>
              <w:ind w:left="20"/>
              <w:jc w:val="both"/>
            </w:pPr>
            <w:r>
              <w:rPr>
                <w:rFonts w:ascii="Times New Roman"/>
                <w:b w:val="false"/>
                <w:i w:val="false"/>
                <w:color w:val="000000"/>
                <w:sz w:val="20"/>
              </w:rPr>
              <w:t>
7300 Активтерді басқару бойынша шығыстар</w:t>
            </w:r>
          </w:p>
          <w:p>
            <w:pPr>
              <w:spacing w:after="20"/>
              <w:ind w:left="20"/>
              <w:jc w:val="both"/>
            </w:pPr>
            <w:r>
              <w:rPr>
                <w:rFonts w:ascii="Times New Roman"/>
                <w:b w:val="false"/>
                <w:i w:val="false"/>
                <w:color w:val="000000"/>
                <w:sz w:val="20"/>
              </w:rPr>
              <w:t>
7400 Өзге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қайтару шотын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нәтижесін өткен жылдың қаржылық нәтижесіне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Кірістер бойынша корреспонденциялар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Айырбас емес операциялардан алатын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өзге шаралардың шығыстары үшін қаржыландыру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1083 Басқа да бюджеттердің есебінен міндеттемелер қабылдауға арналған жоспарлы тағайындаулар</w:t>
            </w:r>
          </w:p>
          <w:p>
            <w:pPr>
              <w:spacing w:after="20"/>
              <w:ind w:left="20"/>
              <w:jc w:val="both"/>
            </w:pPr>
            <w:r>
              <w:rPr>
                <w:rFonts w:ascii="Times New Roman"/>
                <w:b w:val="false"/>
                <w:i w:val="false"/>
                <w:color w:val="000000"/>
                <w:sz w:val="20"/>
              </w:rPr>
              <w:t>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қаржыландырулардан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Трансферттер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қаржыландырулардан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алатын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трансферттерінен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кірісті түскен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өтеусіз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p>
            <w:pPr>
              <w:spacing w:after="20"/>
              <w:ind w:left="20"/>
              <w:jc w:val="both"/>
            </w:pPr>
            <w:r>
              <w:rPr>
                <w:rFonts w:ascii="Times New Roman"/>
                <w:b w:val="false"/>
                <w:i w:val="false"/>
                <w:color w:val="000000"/>
                <w:sz w:val="20"/>
              </w:rPr>
              <w:t>
2510 Инвестициялық жылжымайтын мүлік</w:t>
            </w:r>
          </w:p>
          <w:p>
            <w:pPr>
              <w:spacing w:after="20"/>
              <w:ind w:left="20"/>
              <w:jc w:val="both"/>
            </w:pPr>
            <w:r>
              <w:rPr>
                <w:rFonts w:ascii="Times New Roman"/>
                <w:b w:val="false"/>
                <w:i w:val="false"/>
                <w:color w:val="000000"/>
                <w:sz w:val="20"/>
              </w:rPr>
              <w:t>
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1083 Басқа да бюджеттердің есебінен міндеттемелер қабылдауға арналған жоспарлы тағайындаулар</w:t>
            </w:r>
          </w:p>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Айырбас операциялардан алынатын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Активтерді басқарудан алынатын кірістерді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 бойынша есептелген сомаға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Өзге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көбеюі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мерзiмдi қаржы инвестициялары (әдiл құны бойынша есептелетiн)</w:t>
            </w:r>
          </w:p>
          <w:p>
            <w:pPr>
              <w:spacing w:after="20"/>
              <w:ind w:left="20"/>
              <w:jc w:val="both"/>
            </w:pPr>
            <w:r>
              <w:rPr>
                <w:rFonts w:ascii="Times New Roman"/>
                <w:b w:val="false"/>
                <w:i w:val="false"/>
                <w:color w:val="000000"/>
                <w:sz w:val="20"/>
              </w:rPr>
              <w:t>
2510 Инвестициялық жылжымайтын мүлiк</w:t>
            </w:r>
          </w:p>
          <w:p>
            <w:pPr>
              <w:spacing w:after="20"/>
              <w:ind w:left="20"/>
              <w:jc w:val="both"/>
            </w:pPr>
            <w:r>
              <w:rPr>
                <w:rFonts w:ascii="Times New Roman"/>
                <w:b w:val="false"/>
                <w:i w:val="false"/>
                <w:color w:val="000000"/>
                <w:sz w:val="20"/>
              </w:rPr>
              <w:t>
2600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сатудан алынған кiрiстер бойынша бюджет алдындағы мiндеттемелердi есепке алуға бiр уақытта екiншi жазу берiледi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w:t>
            </w:r>
          </w:p>
          <w:p>
            <w:pPr>
              <w:spacing w:after="20"/>
              <w:ind w:left="20"/>
              <w:jc w:val="both"/>
            </w:pPr>
            <w:r>
              <w:rPr>
                <w:rFonts w:ascii="Times New Roman"/>
                <w:b w:val="false"/>
                <w:i w:val="false"/>
                <w:color w:val="000000"/>
                <w:sz w:val="20"/>
              </w:rPr>
              <w:t>
1071 Аккредитивтер</w:t>
            </w:r>
          </w:p>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Бағамдық айырмадан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анықталған жабдықтар мен құрылыс материалдарының артығын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 есепке жатқызу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тануға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соңғы жұмыс күнi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Айырбас емес операциялардан алынатын кірістер</w:t>
            </w:r>
          </w:p>
          <w:p>
            <w:pPr>
              <w:spacing w:after="20"/>
              <w:ind w:left="20"/>
              <w:jc w:val="both"/>
            </w:pPr>
            <w:r>
              <w:rPr>
                <w:rFonts w:ascii="Times New Roman"/>
                <w:b w:val="false"/>
                <w:i w:val="false"/>
                <w:color w:val="000000"/>
                <w:sz w:val="20"/>
              </w:rPr>
              <w:t>
6100 Айырбас операциялардан алынатын кірістер</w:t>
            </w:r>
          </w:p>
          <w:p>
            <w:pPr>
              <w:spacing w:after="20"/>
              <w:ind w:left="20"/>
              <w:jc w:val="both"/>
            </w:pPr>
            <w:r>
              <w:rPr>
                <w:rFonts w:ascii="Times New Roman"/>
                <w:b w:val="false"/>
                <w:i w:val="false"/>
                <w:color w:val="000000"/>
                <w:sz w:val="20"/>
              </w:rPr>
              <w:t>
6200 Активтерді басқарудан алынатын кірістер</w:t>
            </w:r>
          </w:p>
          <w:p>
            <w:pPr>
              <w:spacing w:after="20"/>
              <w:ind w:left="20"/>
              <w:jc w:val="both"/>
            </w:pPr>
            <w:r>
              <w:rPr>
                <w:rFonts w:ascii="Times New Roman"/>
                <w:b w:val="false"/>
                <w:i w:val="false"/>
                <w:color w:val="000000"/>
                <w:sz w:val="20"/>
              </w:rPr>
              <w:t>
6300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бөлім. Шығыстар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Мемлекеттік мекемелерде ағымдағы шығыстарды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бойынша компенсациялық төлемдерді және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Қолданылмаған қорларды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дайын өнімдердің өзіндік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p>
            <w:pPr>
              <w:spacing w:after="20"/>
              <w:ind w:left="20"/>
              <w:jc w:val="both"/>
            </w:pPr>
            <w:r>
              <w:rPr>
                <w:rFonts w:ascii="Times New Roman"/>
                <w:b w:val="false"/>
                <w:i w:val="false"/>
                <w:color w:val="000000"/>
                <w:sz w:val="20"/>
              </w:rPr>
              <w:t>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қызметтер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Коммуналдық төлемдер мен өзге қызметтер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әдіспен орындалған ағымдағы жөндеу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төлемдерден түскен кірістердің бюджетке тиесілі бойынша шығыстарын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сомаларының бюджетке тиесілі түсімдері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негізгі борышты өтеу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қысқа мерзімді қаржылық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Бюджеттік төлемдер бойынша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 есеп беру негізінде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тұлғаларға трансферттер бойынша қысқа мерзімді дебиторлық берешек</w:t>
            </w:r>
          </w:p>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Жалпы сипаттағы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есеп беру негізінде зейнетақы, жәрдемақы үшін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төлеуге трансферттер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субсидиялар бойынша мемлекеттік мекеменің шығыстары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мерзiмдi кредиторлық берешек</w:t>
            </w:r>
          </w:p>
          <w:p>
            <w:pPr>
              <w:spacing w:after="20"/>
              <w:ind w:left="20"/>
              <w:jc w:val="both"/>
            </w:pPr>
            <w:r>
              <w:rPr>
                <w:rFonts w:ascii="Times New Roman"/>
                <w:b w:val="false"/>
                <w:i w:val="false"/>
                <w:color w:val="000000"/>
                <w:sz w:val="20"/>
              </w:rPr>
              <w:t>
3115 Заңды тұлғаларға субсидиялар бойынша қысқа мерзiмдi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Өзге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Бағамдық айырма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w:t>
            </w:r>
          </w:p>
          <w:p>
            <w:pPr>
              <w:spacing w:after="20"/>
              <w:ind w:left="20"/>
              <w:jc w:val="both"/>
            </w:pPr>
            <w:r>
              <w:rPr>
                <w:rFonts w:ascii="Times New Roman"/>
                <w:b w:val="false"/>
                <w:i w:val="false"/>
                <w:color w:val="000000"/>
                <w:sz w:val="20"/>
              </w:rPr>
              <w:t>
1071 Аккредитивтер</w:t>
            </w:r>
          </w:p>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p>
            <w:pPr>
              <w:spacing w:after="20"/>
              <w:ind w:left="20"/>
              <w:jc w:val="both"/>
            </w:pPr>
            <w:r>
              <w:rPr>
                <w:rFonts w:ascii="Times New Roman"/>
                <w:b w:val="false"/>
                <w:i w:val="false"/>
                <w:color w:val="000000"/>
                <w:sz w:val="20"/>
              </w:rPr>
              <w:t>
2522 Инвестициялық жылжымайтын мүліктің құнсыздануына резерв</w:t>
            </w:r>
          </w:p>
          <w:p>
            <w:pPr>
              <w:spacing w:after="20"/>
              <w:ind w:left="20"/>
              <w:jc w:val="both"/>
            </w:pPr>
            <w:r>
              <w:rPr>
                <w:rFonts w:ascii="Times New Roman"/>
                <w:b w:val="false"/>
                <w:i w:val="false"/>
                <w:color w:val="000000"/>
                <w:sz w:val="20"/>
              </w:rPr>
              <w:t>
2632 Биологиялық активтердің құнсыздануына резерв</w:t>
            </w:r>
          </w:p>
          <w:p>
            <w:pPr>
              <w:spacing w:after="20"/>
              <w:ind w:left="20"/>
              <w:jc w:val="both"/>
            </w:pPr>
            <w:r>
              <w:rPr>
                <w:rFonts w:ascii="Times New Roman"/>
                <w:b w:val="false"/>
                <w:i w:val="false"/>
                <w:color w:val="000000"/>
                <w:sz w:val="20"/>
              </w:rPr>
              <w:t>
2722 Материалдық емес активтердің құнсыздануына резерв</w:t>
            </w:r>
          </w:p>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Резертерді есептеу және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демалыс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демалысақысы бойынша резерв болмаған жағдайда қызметкерге демалысақы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Әділ құнының өзгеруі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мерзiмдi қаржы инвестициялары (әдiл құны бойынша есептелетiн)</w:t>
            </w:r>
          </w:p>
          <w:p>
            <w:pPr>
              <w:spacing w:after="20"/>
              <w:ind w:left="20"/>
              <w:jc w:val="both"/>
            </w:pPr>
            <w:r>
              <w:rPr>
                <w:rFonts w:ascii="Times New Roman"/>
                <w:b w:val="false"/>
                <w:i w:val="false"/>
                <w:color w:val="000000"/>
                <w:sz w:val="20"/>
              </w:rPr>
              <w:t>
2510 Инвестициялық жылжымайтын мүлiк</w:t>
            </w:r>
          </w:p>
          <w:p>
            <w:pPr>
              <w:spacing w:after="20"/>
              <w:ind w:left="20"/>
              <w:jc w:val="both"/>
            </w:pPr>
            <w:r>
              <w:rPr>
                <w:rFonts w:ascii="Times New Roman"/>
                <w:b w:val="false"/>
                <w:i w:val="false"/>
                <w:color w:val="000000"/>
                <w:sz w:val="20"/>
              </w:rPr>
              <w:t>
2600 Биологиялық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Есепті кезең соңында шығыс шоттарын жабу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p>
            <w:pPr>
              <w:spacing w:after="20"/>
              <w:ind w:left="20"/>
              <w:jc w:val="both"/>
            </w:pPr>
            <w:r>
              <w:rPr>
                <w:rFonts w:ascii="Times New Roman"/>
                <w:b w:val="false"/>
                <w:i w:val="false"/>
                <w:color w:val="000000"/>
                <w:sz w:val="20"/>
              </w:rPr>
              <w:t>
7200 Бюджеттік төлемдер бойынша шығыстар</w:t>
            </w:r>
          </w:p>
          <w:p>
            <w:pPr>
              <w:spacing w:after="20"/>
              <w:ind w:left="20"/>
              <w:jc w:val="both"/>
            </w:pPr>
            <w:r>
              <w:rPr>
                <w:rFonts w:ascii="Times New Roman"/>
                <w:b w:val="false"/>
                <w:i w:val="false"/>
                <w:color w:val="000000"/>
                <w:sz w:val="20"/>
              </w:rPr>
              <w:t>
7300 Активтерді басқару бойынша шығыстар</w:t>
            </w:r>
          </w:p>
          <w:p>
            <w:pPr>
              <w:spacing w:after="20"/>
              <w:ind w:left="20"/>
              <w:jc w:val="both"/>
            </w:pPr>
            <w:r>
              <w:rPr>
                <w:rFonts w:ascii="Times New Roman"/>
                <w:b w:val="false"/>
                <w:i w:val="false"/>
                <w:color w:val="000000"/>
                <w:sz w:val="20"/>
              </w:rPr>
              <w:t>
7400 Өзге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бөлім. Өндіріске және басқа мақсаттарға арналған шығындар шоттарына корреспонденциялар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 аяқталмаған өндіріс қалдығы өндірістік есеп шотына аударылады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 өндiруге арналған материалдарды қоймадан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бордақылау үшін жемді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 пайдаланылмаған материалдарды қоймаға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жұмысшыларға еңбекақы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жұмысшылардың еңбекақысынан әлеуметтік салық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Еңбекақыдан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Әлеуметтiк салық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шығындарды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p>
            <w:pPr>
              <w:spacing w:after="20"/>
              <w:ind w:left="20"/>
              <w:jc w:val="both"/>
            </w:pPr>
            <w:r>
              <w:rPr>
                <w:rFonts w:ascii="Times New Roman"/>
                <w:b w:val="false"/>
                <w:i w:val="false"/>
                <w:color w:val="000000"/>
                <w:sz w:val="20"/>
              </w:rPr>
              <w:t>
3260 Жал бойынша қысқа мерзімді кредиторлық берешек</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дайындау және қайта өңдеу үшін жеткізушілерден шот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қайта өңдеу көрсетілген қызмет көрсетулерге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p>
            <w:pPr>
              <w:spacing w:after="20"/>
              <w:ind w:left="20"/>
              <w:jc w:val="both"/>
            </w:pPr>
            <w:r>
              <w:rPr>
                <w:rFonts w:ascii="Times New Roman"/>
                <w:b w:val="false"/>
                <w:i w:val="false"/>
                <w:color w:val="000000"/>
                <w:sz w:val="20"/>
              </w:rPr>
              <w:t>
8012 Еңбекақы</w:t>
            </w:r>
          </w:p>
          <w:p>
            <w:pPr>
              <w:spacing w:after="20"/>
              <w:ind w:left="20"/>
              <w:jc w:val="both"/>
            </w:pPr>
            <w:r>
              <w:rPr>
                <w:rFonts w:ascii="Times New Roman"/>
                <w:b w:val="false"/>
                <w:i w:val="false"/>
                <w:color w:val="000000"/>
                <w:sz w:val="20"/>
              </w:rPr>
              <w:t>
8013 Еңбекақыдан аударымдар</w:t>
            </w:r>
          </w:p>
          <w:p>
            <w:pPr>
              <w:spacing w:after="20"/>
              <w:ind w:left="20"/>
              <w:jc w:val="both"/>
            </w:pPr>
            <w:r>
              <w:rPr>
                <w:rFonts w:ascii="Times New Roman"/>
                <w:b w:val="false"/>
                <w:i w:val="false"/>
                <w:color w:val="000000"/>
                <w:sz w:val="20"/>
              </w:rPr>
              <w:t>
8014 Үстеме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дайын өнімдердің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балансқа қосу үшін аяқталмаған өндіріс қалдығын аударады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 өзіндік құны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шеберханаларының көрсеткен қызметтерін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Қарыздарды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Сыртқы қарыздар бойынша алынған қаражатты пайдалану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арнайы шотына қаражат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қаражаты есебінен тікелей төлеммен шығыстар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тікелей төлемдер бойынша шығыстарды бір мезгілде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 қаражаты есебінен көрсетілген қызметтер үшін шығыстарды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орындалған жөндеу немесе құрылыс жұмыстарының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ауыспалы қондырғыларды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тиісті бюджетке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Қарыздар бойынша операциялардың Қазақстан Республикасының Қаржы министрлігінде көрініс табуы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міндеттемелерді мойындау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қаражатты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сыртқы қарыз қаражатының сондай-ақ несие капиталының сыртқы нарығында эмиссиялық бағалы қағаздарды орналастырудан түсетін қаражаттын түсүі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w:t>
            </w:r>
          </w:p>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 орналастырудан тиісті бюджеттің ҚБШ-сына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бойынша берешекті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дисконт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Байланысты гранттарды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 міндеттемелер қабылдау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әкімшісінде байланысты гранттар бойынша бюджеттік инвестициялық жобаның арнайы шотына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мақсаттары үшін бір уақытта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Күрделі салымдарды бюджет қаражаты есебінен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Ішкі кредиттеу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негіздегі ішкі кредиттеу мақсаттары үшін бюджеттік бағдарламалардың әкімшісінің жоспарлы тағайындауларының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берешектің есептелген сомасына бір уақытта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p>
            <w:pPr>
              <w:spacing w:after="20"/>
              <w:ind w:left="20"/>
              <w:jc w:val="both"/>
            </w:pPr>
            <w:r>
              <w:rPr>
                <w:rFonts w:ascii="Times New Roman"/>
                <w:b w:val="false"/>
                <w:i w:val="false"/>
                <w:color w:val="000000"/>
                <w:sz w:val="20"/>
              </w:rPr>
              <w:t>
4130 Бюджет алдындағы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iшкi кредиттеуге бөлiнген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p>
            <w:pPr>
              <w:spacing w:after="20"/>
              <w:ind w:left="20"/>
              <w:jc w:val="both"/>
            </w:pPr>
            <w:r>
              <w:rPr>
                <w:rFonts w:ascii="Times New Roman"/>
                <w:b w:val="false"/>
                <w:i w:val="false"/>
                <w:color w:val="000000"/>
                <w:sz w:val="20"/>
              </w:rPr>
              <w:t>
4130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мерзiмдi берiлген қарыздар</w:t>
            </w:r>
          </w:p>
          <w:p>
            <w:pPr>
              <w:spacing w:after="20"/>
              <w:ind w:left="20"/>
              <w:jc w:val="both"/>
            </w:pPr>
            <w:r>
              <w:rPr>
                <w:rFonts w:ascii="Times New Roman"/>
                <w:b w:val="false"/>
                <w:i w:val="false"/>
                <w:color w:val="000000"/>
                <w:sz w:val="20"/>
              </w:rPr>
              <w:t>
2110 Ұзақ мерзiмдi берiлген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бойынша сыйақы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алынған кіріс бойынша бюджет алдындағы міндеттемелерді есептеуге бiр уақытта екiншi жазу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кiрiстердiң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бюджеттін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бюджетке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p>
            <w:pPr>
              <w:spacing w:after="20"/>
              <w:ind w:left="20"/>
              <w:jc w:val="both"/>
            </w:pPr>
            <w:r>
              <w:rPr>
                <w:rFonts w:ascii="Times New Roman"/>
                <w:b w:val="false"/>
                <w:i w:val="false"/>
                <w:color w:val="000000"/>
                <w:sz w:val="20"/>
              </w:rPr>
              <w:t>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p>
            <w:pPr>
              <w:spacing w:after="20"/>
              <w:ind w:left="20"/>
              <w:jc w:val="both"/>
            </w:pPr>
            <w:r>
              <w:rPr>
                <w:rFonts w:ascii="Times New Roman"/>
                <w:b w:val="false"/>
                <w:i w:val="false"/>
                <w:color w:val="000000"/>
                <w:sz w:val="20"/>
              </w:rPr>
              <w:t>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 бұрын есептелген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3133 Өзге операциялар бойынша бюджет алдындағы қысқа мерзімді кредиторлық берешек </w:t>
            </w:r>
          </w:p>
          <w:p>
            <w:pPr>
              <w:spacing w:after="20"/>
              <w:ind w:left="20"/>
              <w:jc w:val="both"/>
            </w:pPr>
            <w:r>
              <w:rPr>
                <w:rFonts w:ascii="Times New Roman"/>
                <w:b w:val="false"/>
                <w:i w:val="false"/>
                <w:color w:val="000000"/>
                <w:sz w:val="20"/>
              </w:rPr>
              <w:t>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(уәкілетті органға)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есепке алуды жүргізетін уәкілетті органның бұрын берілген, өтелген кредиттерді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w:t>
            </w:r>
          </w:p>
          <w:p>
            <w:pPr>
              <w:spacing w:after="20"/>
              <w:ind w:left="20"/>
              <w:jc w:val="both"/>
            </w:pPr>
            <w:r>
              <w:rPr>
                <w:rFonts w:ascii="Times New Roman"/>
                <w:b w:val="false"/>
                <w:i w:val="false"/>
                <w:color w:val="000000"/>
                <w:sz w:val="20"/>
              </w:rPr>
              <w:t>
2110 Берілген ұзақ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Концессиялық шарттар бойынша активтер мен міндеттемелерді есепке алу бойынша шоттардың корреспонденциялары (концессионердің концессиялық активтерді салуы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Қаржылық міндеттемелер моделі жөніндегі концессиялық шарттар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Концессионердің концессиялық активтерді салуы кезінде концессиялық шарттар бойынша есепке алу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Концессиялық активтерді салу бойынша концессионер көрсететін қызметтер құнына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Аяқталмаған құрылыс және күрделі салымдар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Міндеттемені өтеуге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Аяқталған құрылыс объектісін кіріске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Аяқталмаған құрылыс және күрделі салымдар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Концессиялық активтер бойынша күрделі сипаттағы кейінгі шығындарды есепке алу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шығындар бойынша көрсетілген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Концессиялық активтер бойынша күрделі сипаттағы кейінгі шығындарды аяқтау жөнінде орындалған жұмыстар актісі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Негізгі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Конценденттен алынған концессиялық акт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Активті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Негізгі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объектінің негізгі құралдарын концессиялық активке қайта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 (концессия шарттары бойынша)</w:t>
            </w:r>
          </w:p>
          <w:p>
            <w:pPr>
              <w:spacing w:after="20"/>
              <w:ind w:left="20"/>
              <w:jc w:val="both"/>
            </w:pPr>
            <w:r>
              <w:rPr>
                <w:rFonts w:ascii="Times New Roman"/>
                <w:b w:val="false"/>
                <w:i w:val="false"/>
                <w:color w:val="000000"/>
                <w:sz w:val="20"/>
              </w:rPr>
              <w:t>
2710 Материалдық емес активтер (концессия шарттары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Құқықты беру моделі жөніндегі концессия шарттары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Концессия шарты бойынша концессионер сатып алатын немесе құратын концессионерден алынған актив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Концессиялық активті құру бойынша концессионер көрсеткен қызметтердің құнына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Аяқталмаған құрылыс және күрделі салымдар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4310 Болашақтағы кезеңдердің кірістері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Негізгі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Аяқталмаған құрылыс және күрделі салымдар (концессия шарттары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кірістерін 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Концессиялық активтер бойынша негізгі құралдардың амортизациясын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Концессионерден алынған концессиялық активті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(қаржы міндеттемесінің моделі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Концессионерден концеденттің құрылысы аяқталған объектіні кіріске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p>
            <w:pPr>
              <w:spacing w:after="20"/>
              <w:ind w:left="20"/>
              <w:jc w:val="both"/>
            </w:pPr>
            <w:r>
              <w:rPr>
                <w:rFonts w:ascii="Times New Roman"/>
                <w:b w:val="false"/>
                <w:i w:val="false"/>
                <w:color w:val="000000"/>
                <w:sz w:val="20"/>
              </w:rPr>
              <w:t>
2710 Материалдық емес активтер (концессиялық шарттар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w:t>
            </w:r>
          </w:p>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Негізгі құралдардың жинақталған амортизациясы мен құнсыздануы (концессиялық шарттар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Мемлекеттік-жекеше әріптестік жобалары бойынша шоттардың корреспонденциясы</w:t>
            </w:r>
          </w:p>
          <w:p>
            <w:pPr>
              <w:spacing w:after="20"/>
              <w:ind w:left="20"/>
              <w:jc w:val="both"/>
            </w:pPr>
            <w:r>
              <w:rPr>
                <w:rFonts w:ascii="Times New Roman"/>
                <w:b w:val="false"/>
                <w:i w:val="false"/>
                <w:color w:val="000000"/>
                <w:sz w:val="20"/>
              </w:rPr>
              <w:t>
9.1. Мемлекеттік-жекеше әріптестік жобалары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мемлекеттік мекеменің шығыстарына арналған қаржыландырудың бюджет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Мемлекеттік - жекешелік әріптестік жобалары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1096 Мемлекеттік - жекешелік әріптестік жобалары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Мемлекеттік - жекешелік әріптестік жобаларын қаржыландырудан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-жекешелік әріптестік жобалары бойынша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 - жекешелік әріптестік жобалары бойынша қысқа мерзімді міндеттемелер</w:t>
            </w:r>
          </w:p>
          <w:p>
            <w:pPr>
              <w:spacing w:after="20"/>
              <w:ind w:left="20"/>
              <w:jc w:val="both"/>
            </w:pPr>
            <w:r>
              <w:rPr>
                <w:rFonts w:ascii="Times New Roman"/>
                <w:b w:val="false"/>
                <w:i w:val="false"/>
                <w:color w:val="000000"/>
                <w:sz w:val="20"/>
              </w:rPr>
              <w:t>
4040 Мемлекеттік - 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Мемлекеттік -жекешелік әріптестік жобалары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1096 Мемлекеттік - жекешелік әріптестік жобалары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шарттары бойынша негізгі құралдарды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 - жекешелік әріптестік жобалары бойынша қысқа мерзімді міндеттемелер</w:t>
            </w:r>
          </w:p>
          <w:p>
            <w:pPr>
              <w:spacing w:after="20"/>
              <w:ind w:left="20"/>
              <w:jc w:val="both"/>
            </w:pPr>
            <w:r>
              <w:rPr>
                <w:rFonts w:ascii="Times New Roman"/>
                <w:b w:val="false"/>
                <w:i w:val="false"/>
                <w:color w:val="000000"/>
                <w:sz w:val="20"/>
              </w:rPr>
              <w:t>
4040 Мемлекеттік - 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Мемлекеттік -жекешелік әріптестік жобалары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 -жекешелік әріптестік жобалары бойынша қысқа мерзімді міндеттемелер</w:t>
            </w:r>
          </w:p>
          <w:p>
            <w:pPr>
              <w:spacing w:after="20"/>
              <w:ind w:left="20"/>
              <w:jc w:val="both"/>
            </w:pPr>
            <w:r>
              <w:rPr>
                <w:rFonts w:ascii="Times New Roman"/>
                <w:b w:val="false"/>
                <w:i w:val="false"/>
                <w:color w:val="000000"/>
                <w:sz w:val="20"/>
              </w:rPr>
              <w:t>
4040 Мемлекеттік -жекешелік әріптестік жобалары бойынша ұзақ мерзімді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Жәбірленушілерге өтемақы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Жәбірленушілерге өтемақы қоры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ҚБШ-ға ақшаның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 Жәбірленушілерге өтемақы қорына түсетін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өтемақы төлемдері бойынша алушылар бөлінісінде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Жәбірленушілерге өтемақы қоры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үшін шоттан ақша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r>
    </w:tbl>
    <w:bookmarkStart w:name="z59"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ҚБШ – Колма-қол ақшаны бақылау шоты;</w:t>
      </w:r>
    </w:p>
    <w:p>
      <w:pPr>
        <w:spacing w:after="0"/>
        <w:ind w:left="0"/>
        <w:jc w:val="both"/>
      </w:pPr>
      <w:r>
        <w:rPr>
          <w:rFonts w:ascii="Times New Roman"/>
          <w:b w:val="false"/>
          <w:i w:val="false"/>
          <w:color w:val="000000"/>
          <w:sz w:val="28"/>
        </w:rPr>
        <w:t>
      ЖЖМ – Жанар және жағар майлар;</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ЗТМО – Зейнетақы төлеу жөніндегі мемлекеттік орталық.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12 ақпандағы</w:t>
            </w:r>
            <w:r>
              <w:br/>
            </w:r>
            <w:r>
              <w:rPr>
                <w:rFonts w:ascii="Times New Roman"/>
                <w:b w:val="false"/>
                <w:i w:val="false"/>
                <w:color w:val="000000"/>
                <w:sz w:val="20"/>
              </w:rPr>
              <w:t>№ 103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бухгалтерлік есеп шоттары </w:t>
            </w:r>
            <w:r>
              <w:br/>
            </w:r>
            <w:r>
              <w:rPr>
                <w:rFonts w:ascii="Times New Roman"/>
                <w:b w:val="false"/>
                <w:i w:val="false"/>
                <w:color w:val="000000"/>
                <w:sz w:val="20"/>
              </w:rPr>
              <w:t>жоспарына</w:t>
            </w:r>
            <w:r>
              <w:br/>
            </w:r>
            <w:r>
              <w:rPr>
                <w:rFonts w:ascii="Times New Roman"/>
                <w:b w:val="false"/>
                <w:i w:val="false"/>
                <w:color w:val="000000"/>
                <w:sz w:val="20"/>
              </w:rPr>
              <w:t>4-қосымша</w:t>
            </w:r>
          </w:p>
        </w:tc>
      </w:tr>
    </w:tbl>
    <w:bookmarkStart w:name="z62" w:id="45"/>
    <w:p>
      <w:pPr>
        <w:spacing w:after="0"/>
        <w:ind w:left="0"/>
        <w:jc w:val="left"/>
      </w:pPr>
      <w:r>
        <w:rPr>
          <w:rFonts w:ascii="Times New Roman"/>
          <w:b/>
          <w:i w:val="false"/>
          <w:color w:val="000000"/>
        </w:rPr>
        <w:t xml:space="preserve"> Бюджетке түсетін түсімдер бухгалтерлік операциялары бойынша шоттар корреспонденциясы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Бюджетке түсетін салықтық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дебиторлық берешек сальдосын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кредиторлық берешек сальдосын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жөнінде ұсынылған декларация негізінде алдыңғы есепті кезеңдер үшін (салық төлеушінің жеке шотының "есептелді" деген бағаны бойынша) дебиторлық берешекті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кезеңдегі корпоративтік табыс салығы жөніндегі декларацияға сәйкес түзетпеу жазбасы (қызыл түзетпе)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3281 Бюджетке түсетін салықтық түсімдер бойынша төлеушілермен есеп айырысу жөнінде қысқа мерзімді кредиторлық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 төлеуге жататын аванстық төлемдердің, өсімпұлдардың, айыппұлдардың ұсынылған есеп айырысу сомасының негізінде ағымдағы есепті кезеңге корпоративтік табыс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кезеңдегі салықтар түсімі (жеке табыс салығы, қосылған құн салығы, акциздер, экспортқа салынатын рента салығы, пайдалы қазбалар өндіру, үстеме пайдаға салынатын салық, көлік құралдарына салынатын салық, жер салығы, мүлік салығы, бірыңғай жер салығы, ойын бизнесіне салынатын салық және тіркелген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есептеуге салынатын корпоративтік табыс салығы бойынша декларацияға сәйкес салық төлеушінің жеке шоты бойынша өткен есепті кезең үшін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 корпоративтік табыс салығы бойынша декларацияның қате есептелген сомасы бойынша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жері бойынша әртүрлі салық органдарында тіркелген салық төлеушінің дебиторлық және кредиторлық берешектерін есепке жатқызуға берген салық органының қорытындысы негізінде бюджеттік сыныптаманың тиісті кодтары бойынша салық органдары арасында салық төлеушінің дебиторлық және кредиторлық берешектерін есепке жатқызу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дебиторлық берешекті түгел есептеу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өткен есепті кезеңдер үшін түзету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кейінгі кезең үшін төлеуге жататын аванстық төлемдердің ұсынылған есеп айырысу сомасының негізінде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корпоративтік табыс салығы бойынша декларацияға сәйкес есептелген сома бойынша түзетпеу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Бюджетке түсетін түсімдерді азайту жөніндегі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кредиторлық берешекті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бөлінген ҚҚС сомасының Салық органының қорытындысы бойынша есептелген ҚҚС сомасынан асып кеткен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кредиторлық берешекті түгел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өткен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ағымдағы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кезеңнің ҚҚС бойынша салық түсімдерінің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қайтаруға ұсынған ҚҚС сомаларының шынайылығы бойынша растайтын құжаттардың негізінде салық органының қорытындысына сәйкес төлем тапсырмалары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бір салық бойынша дебиторлық берешегі мен екінші салық бойынша кредиторлық берешегін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шотындағы қосымша деректер бойынша дебиторлық берешек есептеу мен салық төлеушінің бұдан бұрын бюджеттен қайтарылған және салық тексерулерін жүргізу кезінде қайтаруға расталмаған ҚҚС-тің артық сомасын (қайтару)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негізгі жеке шотының деректері бойынша бұдан бұрын бюджеттен қайтарылған, бірақ салықтық тексеру кезінде қайтаруға расталмаған және салық төлеушінің бюджетке енгізуіне жататын ҚҚС бойынша кредиторлық берешегін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өкілдіктердің ұсынған жиынтық ведомостінің (Тізілім) негізінде есепті тоқсандағы сатып алынған тауарлар, орындалған жұмыстар, көрсетілген қызметтер бойынша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ҚҚС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Қазақстан Республикасында аккредиттелген дипломатиялық және оларға теңестірілген өкілдіктерге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 туралы ұсынылған Салық өтінішінің негізінде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ағымдағы есепті кезең үшін жеке табыс салығы, акциз, ойын бизнесі мен тіркелген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есепті кезең үшін жеке табыс салығы, акциз, үстеме пайдаға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Декларацияға сәйкес жеке табыс салығы, акциз бойынша "алу" белгісінсіз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ағымдағы төлемдердің есебі негізінде ағымдағы есепті кезеңге көлік құралдарына салынатын салық, жер салығы және мүлік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Декларацияға сәйкес көлік құралдарына салынатын салық, жер салығы және мүлік салығы бойынша азайтуға есептелген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 үшін экспортқа салынатын рента салығы, пайдалы қазбаларды өндіруге салынатын салық, бірыңғай жер салығы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төртінші тоқсаны үшін ұсынылған Декларацияларға сәйкес өткен жылғы экспортқа салынатын рента салығы мен пайдалы қазбаларды өндіруге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экспортқа салынатын рента салығы, үстеме пайдаға салынатын салық, бірыңғай жер салығы бойынша алдыңғы есепті кезеңдерге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есепті салық кезеңінен кейінгі салық кезеңі үшін ағымдағы салық кезеңінің 10 сәуіріне дейінгі мерзім бойынша бірыңғай жер салығының есептелген сомасы бойынша есепті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ағымдағы салық кезеңінің 10 сәуіріне дейінгі мерзім бойынша бірыңғай жер салығының есептелген сомасы бойынша өткен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көлік құралдарына салынатын салық, ойын бизнесіне салынатын салық, тіркелген салық бойынша өткен жылға дебиторлық берешек есепті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Бюджетке түсетін түсімдер бойынша алдыңғы жылдардың қаржылық нәтижесі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кезеңге экспортқа салынатын рента салығы, пайдалы қазбалар өндіруге салынатын салық, ойын бизнесіне салынатын салық пен тіркелген салық бойынша, бірыңғай жер салығының есептелген сомалары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экспортқа салынатын рента салығы, пайдалы қазбалар өндіру, үстеме пайдаға салынатын салық, ойын бизнесіне салынатын салық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қосымша ұсынылған ағымдағы төлемдердің есептері негізінде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салығын төлеушілер үшін ұсынылған Декларация негізінде өткен есепті кезең үшін бірыңғай жер салығының есептелген сомасы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хабарламалары бойынша ағымдағы есепті кезеңге жеке тұлғалардан көлік құралдарына салынатын салықтың, жер салығының және мүлік салығының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ағымдағы есепті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өткен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өткен кезең үшін жеке тұлғалардан алынатын көлік құралдарына салынатын салық, жер салығы мен мүлік салығы бойынша азайтуға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ағымдағы кезең үшін жеке тұлғалардан алынатын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бюджетке төленетін басқа да міндетті төлемдердің түсуі (мемлекеттік баж, Қазақстан Республикасының салық заңнамасында көзделген алымдар мен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түсетін салықтық түсімдерден алынатын кірістер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басына салық және бюджетке төленетін төлемдердің жиынтық операциялары бойынша Жиынтық есеп негізінде бюджетке салық түсімдері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төлемдердің жиынтық операциялары бойынша Жиынтық есептің "Салық міндеттемесін орындаудың өзгертілген мерзімі бойынша салық (төлем) сомасы" бағанының негізінде салықтарды (төлемдерді)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 түсімдерінен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төлемдердің жиынтық операциялары бойынша Жиынтық есептің "Салық міндеттемесін орындаудың өзгертілген мерзімі бойынша салық (төлем) сомасы" бағанының негізінде салықтарды (төлемдерді)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салықтар мен бюджетке төленетін төлемдердің жиынтық операциялары бойынша жиынтық есеп негізінде бюджетке түсетін салықтық түсімдер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Бюджетке төленетін басқа да міндетті төлемдер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жер учаскелерін пайдаланғаны үшін ағымдағы төлемдер сомасының Есебіне сәйкес ағымдағы есепті кезеңдегі жер учаскелерін пайдаланғаны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орман пайдаланғаны үшін, кеме жүзетін су жолдарын пайдаланғаны үшін, радиожиілік спектрін пайдаланғаны үшін, сыртқы (көрнекі) жарнама орналастырғаны үшін, қалааралық және (немесе) халықаралық телефон байланысын, сондай-ақ ұялы байланыс ұсынғаны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орман пайдаланғаны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сыртқы (көрнекі) жарнама орналастырғаны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ұсынылған Декларацияларға сәйкес ағымдағы есепті кезеңдегі жерүсті көздерінің су ресурстарын пайдаланғаны үшін, қоршаған ортаға эмиссия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ұсынылған Декларациялардың негізінде ағымдағы есепті кезеңдегі жерүсті көздерінің су ресурстарын пайдаланғаны үшін, қоршаған ортаға эмиссия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4 тоқсанындағы ұсынылған Декларациялар мен қосымша Декларацияларға сәйкес өткен жылғы жерүсті көздерінің су ресурстарын пайдаланғаны үшін, қоршаған ортаға эмиссия үшін ақы төлеу бойынша дебиторлық берешекті есептеу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жерүсті көдерінің су ресурстарын пайдаланғаны үшін, қоршаған ортаға эмиссия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сыртқы (көрнекі) жарнама орналастырғаны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өткен жылдардағы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су жолдарын пайдаланғаны үшін ұсынған Декларация негізінде өткен жылдардағы кеме жүзетін су жолдарын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(қосымша Мәліметтер) негізінде өткен жылдардағы жер учаскелерін пайдаланғаны үшін,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салықтар сомасы туралы Хабарлама бойынша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Бюджетке түсетін салықтық емес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(қатысу үлестері, дивидендтер, мемлекеттік кәсіпорындардың таза кірісі, кредиттер мен депозиттер бойынша сыйақылар)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Активтерді басқарудан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оның ішінде мемлекеттік материалдық резервтен тауарларды өткізуден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алынатын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Негізгі капиталды сатудан есеп айырысулар бойынша қысқа мерзімді дебиторлық берешек</w:t>
            </w:r>
          </w:p>
          <w:p>
            <w:pPr>
              <w:spacing w:after="20"/>
              <w:ind w:left="20"/>
              <w:jc w:val="both"/>
            </w:pPr>
            <w:r>
              <w:rPr>
                <w:rFonts w:ascii="Times New Roman"/>
                <w:b w:val="false"/>
                <w:i w:val="false"/>
                <w:color w:val="000000"/>
                <w:sz w:val="20"/>
              </w:rPr>
              <w:t>
1295 Мемлекеттің қаржы активтерін сатудан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Төлеушілердің төлем тапсырмалары бойынша салықтық емес түсімдер, негізгі капиталды және мемлекеттің қаржы активтерін өткізуден тиісті бюджетке түсетін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1293 Бюджетке түсетін салықтық емес түсімдер бойынша төлеушілермен есеп айырысу жөнінде қысқа мерзімді дебиторлық берешек </w:t>
            </w:r>
          </w:p>
          <w:p>
            <w:pPr>
              <w:spacing w:after="20"/>
              <w:ind w:left="20"/>
              <w:jc w:val="both"/>
            </w:pPr>
            <w:r>
              <w:rPr>
                <w:rFonts w:ascii="Times New Roman"/>
                <w:b w:val="false"/>
                <w:i w:val="false"/>
                <w:color w:val="000000"/>
                <w:sz w:val="20"/>
              </w:rPr>
              <w:t>
1294 Негізгі капиталды сатудан есеп айырысулар бойынша қысқа мерзімді дебиторлық берешек</w:t>
            </w:r>
          </w:p>
          <w:p>
            <w:pPr>
              <w:spacing w:after="20"/>
              <w:ind w:left="20"/>
              <w:jc w:val="both"/>
            </w:pPr>
            <w:r>
              <w:rPr>
                <w:rFonts w:ascii="Times New Roman"/>
                <w:b w:val="false"/>
                <w:i w:val="false"/>
                <w:color w:val="000000"/>
                <w:sz w:val="20"/>
              </w:rPr>
              <w:t>
1295 Мемлекеттің қаржы активтерін сатудан есеп айырысулар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түсімін тиісті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Артық (қате) төленген соманы бюджеттен қайтару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қорытыныдысы негізінде түсімдердің артық (қате) төленген сомасын бюджеттен қайтаруға соманы дебиторлық берешек шотынан кредиторлық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3281 Бюджетке түсетін салықтық түсімдер бойынша төлеушілермен есеп айырысу жөнінде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төлем тапсырмаларының негізінде түсімдердің артық (қате) төленген сомасын бюджеттен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дебиторлық берешек</w:t>
            </w:r>
          </w:p>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Алынған қарыздар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ҚБШ-сына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ҚБШ-сына республикалық бюджеттен ішкі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w:t>
            </w:r>
          </w:p>
          <w:p>
            <w:pPr>
              <w:spacing w:after="20"/>
              <w:ind w:left="20"/>
              <w:jc w:val="both"/>
            </w:pPr>
            <w:r>
              <w:rPr>
                <w:rFonts w:ascii="Times New Roman"/>
                <w:b w:val="false"/>
                <w:i w:val="false"/>
                <w:color w:val="000000"/>
                <w:sz w:val="20"/>
              </w:rPr>
              <w:t>
4020 Ұзақ мерзімді алынған ішкі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қарыздардың республикалық бюджетке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w:t>
            </w:r>
          </w:p>
          <w:p>
            <w:pPr>
              <w:spacing w:after="20"/>
              <w:ind w:left="20"/>
              <w:jc w:val="both"/>
            </w:pPr>
            <w:r>
              <w:rPr>
                <w:rFonts w:ascii="Times New Roman"/>
                <w:b w:val="false"/>
                <w:i w:val="false"/>
                <w:color w:val="000000"/>
                <w:sz w:val="20"/>
              </w:rPr>
              <w:t>
4020 Ұзақ мерзімді алынған ішкі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Басқа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ҚБШ-сынан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түсетін түсімдерді азайту бойынша есептелген шығыстарды қорытынды айналымдармен есептен шығару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Бюджетке түсетін түсімдерді азайту жөніндегі шығыстар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бюджеттің ҚБШ-сы бойынша есептелген шығыстарды қорытынды айналымдармен есептен шығару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p>
            <w:pPr>
              <w:spacing w:after="20"/>
              <w:ind w:left="20"/>
              <w:jc w:val="both"/>
            </w:pPr>
            <w:r>
              <w:rPr>
                <w:rFonts w:ascii="Times New Roman"/>
                <w:b w:val="false"/>
                <w:i w:val="false"/>
                <w:color w:val="000000"/>
                <w:sz w:val="20"/>
              </w:rPr>
              <w:t>
6200 Активтерді басқарудан түсетін кірістер</w:t>
            </w:r>
          </w:p>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(субвенциялардың, бюджеттік алып қоюлардың) түсуінен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нәтижелерін алдыңғы жылдардың қаржылық нәтижесіне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Бөлінетін кеден баждары бойынша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төлеушілерден салық төлемдерінің түсуі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Бюджетке түсетін салықтық түсімдер бойынша төлеушілермен есеп айырысу жөнінде қысқа мерзімді дебиторлық берешек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Бөлінетін кеден баждарының артық (қате) төленген сомасын қайтаруға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республикалық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берешекті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Еуразиялық Экономикалық Одаққа мүше-мемлекеттердің шоттарына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Еуразиялық Экономикалық Одаққа мүше-мемлекеттер алдындағы бөлінетін кеден баждары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bl>
    <w:bookmarkStart w:name="z63"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ҚБШ – Колма-қол ақшаны бақылау шоты;</w:t>
      </w:r>
    </w:p>
    <w:p>
      <w:pPr>
        <w:spacing w:after="0"/>
        <w:ind w:left="0"/>
        <w:jc w:val="both"/>
      </w:pPr>
      <w:r>
        <w:rPr>
          <w:rFonts w:ascii="Times New Roman"/>
          <w:b w:val="false"/>
          <w:i w:val="false"/>
          <w:color w:val="000000"/>
          <w:sz w:val="28"/>
        </w:rPr>
        <w:t>
      ҚҚС – Қосылған құн салығы.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