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80a9" w14:textId="6b48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Құрылыс қызметі саласындағы кейбір бұйрықтарға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2021 жылғы 8 ақпандағы № 53 бұйрығы. Қазақстан Республикасының Әділет министрлігінде 2021 жылғы 13 ақпанда № 22203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құрылыс қызметі саласындағы өзгерістер мен толықтырулар енгізілетін кейбір бұйрықтардың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Құрылыс және тұрғын үй-коммуналдық шаруашылық істері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министірінің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Құрылыс қызметі саласындағы өзгерістер мен толықтырулар енгізілетін кейбір бұйрықтардың тізбесі </w:t>
      </w:r>
    </w:p>
    <w:bookmarkEnd w:id="7"/>
    <w:p>
      <w:pPr>
        <w:spacing w:after="0"/>
        <w:ind w:left="0"/>
        <w:jc w:val="both"/>
      </w:pPr>
      <w:bookmarkStart w:name="z10" w:id="8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– ҚР Өнеркәсіп және құрылыс министрінің м.а. 22.06.2026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қолданысқа енгізіледі.) бұйрығымен.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- ҚР Өнеркәсіп және құрылыс министрінің 09.06.2026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000000"/>
          <w:sz w:val="28"/>
        </w:rPr>
        <w:t xml:space="preserve"> (01.07.2026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Күші жойылды - ҚР Өнеркәсіп және құрылыс министрінің 29.05.2026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000000"/>
          <w:sz w:val="28"/>
        </w:rPr>
        <w:t xml:space="preserve"> (01.07.2026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қызметі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бұйрықтардың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Күші жойылды – ҚР Өнеркәсіп және құрылыс министрінің м.а. 22.06.2026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қолданысқа енгізіледі.)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қызметі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бұйрықтардың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Өнеркәсіп және құрылыс министрінің 09.06.2026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