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c055" w14:textId="de7c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9 ақпандағы № ҚР ДСМ-16 бұйрығы. Қазақстан Республикасының Әділет министрлігінде 2021 жылғы 11 ақпанда № 22175 болып тіркелді.</w:t>
      </w:r>
    </w:p>
    <w:p>
      <w:pPr>
        <w:spacing w:after="0"/>
        <w:ind w:left="0"/>
        <w:jc w:val="both"/>
      </w:pPr>
      <w:bookmarkStart w:name="z1" w:id="0"/>
      <w:r>
        <w:rPr>
          <w:rFonts w:ascii="Times New Roman"/>
          <w:b w:val="false"/>
          <w:i w:val="false"/>
          <w:color w:val="000000"/>
          <w:sz w:val="28"/>
        </w:rPr>
        <w:t xml:space="preserve">
      Еуразиялық экономикалық комиссия кеңесінің 2016 жылғы 12 ақпандағы № 46 шешімімен бекітілген Медициналық бұйымдардың қауіпсіздігін, сапасы мен тиімділігін тіркеу және сараптау қағидаларының 1-тармағының бірінші бөлігіне,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3-тармағына, "Медициналық қолдануға арналған дәрілік заттар айналымының ерекшеліктерін белгілеу жөніндегі уақытша шаралар туралы" Еуразиялық экономикалық комиссия Кеңесінің 2022 жылғы 10 маусымдағы № 96 шешіміне, "Халық денсаулығы және денсаулық сақтау жүйесі туралы" Қазақстан Республикасының Кодексінің 23-бабының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Әкімшілік рәсімдік-процестік кодекстің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"Мемлекеттік көрсетілетін қызметтер туралы" Қазақстан Республикасының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18.11.2025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9 ақпандағы</w:t>
            </w:r>
            <w:r>
              <w:br/>
            </w:r>
            <w:r>
              <w:rPr>
                <w:rFonts w:ascii="Times New Roman"/>
                <w:b w:val="false"/>
                <w:i w:val="false"/>
                <w:color w:val="000000"/>
                <w:sz w:val="20"/>
              </w:rPr>
              <w:t>№ ҚР ДСМ-16 бұйрығына</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 (бұдан әрі – Қағидалар) Еуразиялық экономикалық комиссия кеңесінің 2016 жылғы 12 ақпандағы № 46 шешімімен бекітілген Медициналық бұйымдардың қауіпсіздігін, сапасы мен тиімділігін тіркеу және сараптау қағидаларының 1-тармағының бірінші бөлігіне, Еуразиялық экономикалық комиссия кеңесінің 2016 жылғы 3 қарашадағы № 78 (бұдан әрі - № 78 шешім) шешімімен бекітілген Медициналық қолдануға арналған дәрілік заттарды тіркеу және сараптау қағидаларының 3-тармағына, "Медициналық қолдануға арналған дәрілік заттар айналымының ерекшеліктерін белгілеу жөніндегі уақытша шаралар туралы" Еуразиялық экономикалық комиссия Кеңесінің 2022 жылғы 10 маусымдағы № 96 шешіміне, "Халық денсаулығы және денсаулық сақтау жүйесі туралы" Қазақстан Республикасы Кодексінің 23-бабының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Әкімшілік рәсімдік-процестік кодекстің (бұдан әрі – ӘРК)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сондай-ақ "Мемлекеттік көрсетілетін қызметтер туралы" Қазақстан Республикасының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дәрілік затты немесе медициналық бұйымды, оның ішінде стратегиялық маңызды дәрілік заттар мен медициналық бұйымдарды (бұдан әрі – дәрілік зат немесе медициналық бұйым) мемлекеттік тіркеуді, қайта тіркеуді жүргізу, Қазақстан Республикасында дәрілік заттың немесе медициналық бұйымның тіркеу дерекнамасына өзгерістер енгізу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18.11.2025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Осы Қағидалардың мақсаттары үшін мынадай терминдер және анықтамалар қолданылады: </w:t>
      </w:r>
    </w:p>
    <w:bookmarkEnd w:id="12"/>
    <w:bookmarkStart w:name="z72" w:id="13"/>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3"/>
    <w:bookmarkStart w:name="z73" w:id="14"/>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14"/>
    <w:bookmarkStart w:name="z74" w:id="15"/>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сараптама ұйымы (бұдан әрі –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15"/>
    <w:bookmarkStart w:name="z75" w:id="16"/>
    <w:p>
      <w:pPr>
        <w:spacing w:after="0"/>
        <w:ind w:left="0"/>
        <w:jc w:val="both"/>
      </w:pPr>
      <w:r>
        <w:rPr>
          <w:rFonts w:ascii="Times New Roman"/>
          <w:b w:val="false"/>
          <w:i w:val="false"/>
          <w:color w:val="000000"/>
          <w:sz w:val="28"/>
        </w:rPr>
        <w:t>
      4) стратегиялық маңызды дәрілік заттар мен медициналық бұйымдар – мынадай:</w:t>
      </w:r>
    </w:p>
    <w:bookmarkEnd w:id="16"/>
    <w:bookmarkStart w:name="z80" w:id="17"/>
    <w:p>
      <w:pPr>
        <w:spacing w:after="0"/>
        <w:ind w:left="0"/>
        <w:jc w:val="both"/>
      </w:pPr>
      <w:r>
        <w:rPr>
          <w:rFonts w:ascii="Times New Roman"/>
          <w:b w:val="false"/>
          <w:i w:val="false"/>
          <w:color w:val="000000"/>
          <w:sz w:val="28"/>
        </w:rPr>
        <w:t>
      әскери іс-қимылдар және олардың салдарларын жою;</w:t>
      </w:r>
    </w:p>
    <w:bookmarkEnd w:id="17"/>
    <w:bookmarkStart w:name="z81" w:id="18"/>
    <w:p>
      <w:pPr>
        <w:spacing w:after="0"/>
        <w:ind w:left="0"/>
        <w:jc w:val="both"/>
      </w:pPr>
      <w:r>
        <w:rPr>
          <w:rFonts w:ascii="Times New Roman"/>
          <w:b w:val="false"/>
          <w:i w:val="false"/>
          <w:color w:val="000000"/>
          <w:sz w:val="28"/>
        </w:rPr>
        <w:t>
      төтенше жағдайлардың туындауы, алдын алу және салдарларын жою;</w:t>
      </w:r>
    </w:p>
    <w:bookmarkEnd w:id="18"/>
    <w:bookmarkStart w:name="z82" w:id="19"/>
    <w:p>
      <w:pPr>
        <w:spacing w:after="0"/>
        <w:ind w:left="0"/>
        <w:jc w:val="both"/>
      </w:pPr>
      <w:r>
        <w:rPr>
          <w:rFonts w:ascii="Times New Roman"/>
          <w:b w:val="false"/>
          <w:i w:val="false"/>
          <w:color w:val="000000"/>
          <w:sz w:val="28"/>
        </w:rPr>
        <w:t>
      жаңа аса қауіпті инфекциялық аурулардың туындау, таралу қатері және олардың салдарларын жою;</w:t>
      </w:r>
    </w:p>
    <w:bookmarkEnd w:id="19"/>
    <w:bookmarkStart w:name="z83" w:id="20"/>
    <w:p>
      <w:pPr>
        <w:spacing w:after="0"/>
        <w:ind w:left="0"/>
        <w:jc w:val="both"/>
      </w:pPr>
      <w:r>
        <w:rPr>
          <w:rFonts w:ascii="Times New Roman"/>
          <w:b w:val="false"/>
          <w:i w:val="false"/>
          <w:color w:val="000000"/>
          <w:sz w:val="28"/>
        </w:rPr>
        <w:t>
      қолайсыз химиялық, биологиялық, радиациялық факторлардың әсері салдарынан болған аурулар мен зақымданулардың профилактикасы, оларды диагностикалау, емдеу, сондай-ақ олардың салдарларын жою;</w:t>
      </w:r>
    </w:p>
    <w:bookmarkEnd w:id="20"/>
    <w:bookmarkStart w:name="z84" w:id="21"/>
    <w:p>
      <w:pPr>
        <w:spacing w:after="0"/>
        <w:ind w:left="0"/>
        <w:jc w:val="both"/>
      </w:pPr>
      <w:r>
        <w:rPr>
          <w:rFonts w:ascii="Times New Roman"/>
          <w:b w:val="false"/>
          <w:i w:val="false"/>
          <w:color w:val="000000"/>
          <w:sz w:val="28"/>
        </w:rPr>
        <w:t>
      Еуразиялық экономикалық одаққа мүше мемлекеттердің ең болмағанда біреуіне қатысты шектеуші экономикалық шараларды енгізу жағдайында мүше мемлекеттердің нарықтарында дәрілік заттардың немесе медициналық бұйымдардың болмауы немесе болмау қатері жағдайларында медициналық қолдануға арналған дәрілік заттар мен медициналық бұйымдар.</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03.03.2023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3. Дәрілік затты немесе медициналық бұйымды мемлекеттік тіркеуді, қайта тіркеуді, дәрілік заттың немесе медициналық бұйымның тіркеу деректеріне өзгерістер енгізуді, Мемлекеттік орган осы Қағидаларға сәйкес Қазақстан Республикасының Бірыңғай ақпараттық денсаулық сақтау жүйесінің Дәрі – дәрмекпен қамтамасыз етуді басқару жүйесімен (бұдан әрі – ДҚБЖ) өзара әрекеттесу кезінде "электрондық үкімет" веб-порталы (бұдан әрі – Портал) арқылы жүзеге асырады.</w:t>
      </w:r>
    </w:p>
    <w:bookmarkEnd w:id="22"/>
    <w:bookmarkStart w:name="z76" w:id="23"/>
    <w:p>
      <w:pPr>
        <w:spacing w:after="0"/>
        <w:ind w:left="0"/>
        <w:jc w:val="both"/>
      </w:pPr>
      <w:r>
        <w:rPr>
          <w:rFonts w:ascii="Times New Roman"/>
          <w:b w:val="false"/>
          <w:i w:val="false"/>
          <w:color w:val="000000"/>
          <w:sz w:val="28"/>
        </w:rPr>
        <w:t xml:space="preserve">
      3-1.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22144 болып тіркелген) сәйкес жүргізілген сараптама негізінде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Денсаулық сақтау министрінің м.а. 03.03.2023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 w:id="24"/>
    <w:p>
      <w:pPr>
        <w:spacing w:after="0"/>
        <w:ind w:left="0"/>
        <w:jc w:val="left"/>
      </w:pPr>
      <w:r>
        <w:rPr>
          <w:rFonts w:ascii="Times New Roman"/>
          <w:b/>
          <w:i w:val="false"/>
          <w:color w:val="000000"/>
        </w:rPr>
        <w:t xml:space="preserve"> 2-тарау.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тәртібі</w:t>
      </w:r>
    </w:p>
    <w:bookmarkEnd w:id="24"/>
    <w:bookmarkStart w:name="z20" w:id="25"/>
    <w:p>
      <w:pPr>
        <w:spacing w:after="0"/>
        <w:ind w:left="0"/>
        <w:jc w:val="both"/>
      </w:pPr>
      <w:r>
        <w:rPr>
          <w:rFonts w:ascii="Times New Roman"/>
          <w:b w:val="false"/>
          <w:i w:val="false"/>
          <w:color w:val="000000"/>
          <w:sz w:val="28"/>
        </w:rPr>
        <w:t xml:space="preserve">
      4.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үшін жеке және заңды тұлғалар (бұдан әрі – көрсетілетін қызметті алушы)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электрондық цифрлық қолтаңбамен (бұдан әрі – ЭЦҚ) куәландырылған өтінішті Портал арқылы көрсетілетін қызметті берушіге жібереді.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6"/>
    <w:p>
      <w:pPr>
        <w:spacing w:after="0"/>
        <w:ind w:left="0"/>
        <w:jc w:val="both"/>
      </w:pPr>
      <w:r>
        <w:rPr>
          <w:rFonts w:ascii="Times New Roman"/>
          <w:b w:val="false"/>
          <w:i w:val="false"/>
          <w:color w:val="000000"/>
          <w:sz w:val="28"/>
        </w:rPr>
        <w:t xml:space="preserve">
      5.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"Дәрілік затты немесе медициналық бұйымды мемлекеттік тіркеу, қайта тіркеу және дәрілік заттың немесе медициналық бұйымның тіркеу дерекнамасына өзгерістер енгізу" мемлекеттік қызмет көрсетуге қойылатын негізгі талаптардың тізбесінде (бұдан әрі – талап) келтірілген.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7"/>
    <w:p>
      <w:pPr>
        <w:spacing w:after="0"/>
        <w:ind w:left="0"/>
        <w:jc w:val="both"/>
      </w:pPr>
      <w:r>
        <w:rPr>
          <w:rFonts w:ascii="Times New Roman"/>
          <w:b w:val="false"/>
          <w:i w:val="false"/>
          <w:color w:val="000000"/>
          <w:sz w:val="28"/>
        </w:rPr>
        <w:t>
      6. Қайта тіркеуге, соның ішінде қайта тіркеу үшін сараптама жүргізуге өтініш тіркеу куәлігінің қолданылу мерзімі өткенге дейін беріледі.</w:t>
      </w:r>
    </w:p>
    <w:bookmarkEnd w:id="27"/>
    <w:bookmarkStart w:name="z23" w:id="28"/>
    <w:p>
      <w:pPr>
        <w:spacing w:after="0"/>
        <w:ind w:left="0"/>
        <w:jc w:val="both"/>
      </w:pPr>
      <w:r>
        <w:rPr>
          <w:rFonts w:ascii="Times New Roman"/>
          <w:b w:val="false"/>
          <w:i w:val="false"/>
          <w:color w:val="000000"/>
          <w:sz w:val="28"/>
        </w:rPr>
        <w:t>
      7. Порталдағы мемлекеттік қызмет көрсету мерзімдері – 5 (бес) жұмыс күні.</w:t>
      </w:r>
    </w:p>
    <w:bookmarkEnd w:id="28"/>
    <w:bookmarkStart w:name="z85" w:id="29"/>
    <w:p>
      <w:pPr>
        <w:spacing w:after="0"/>
        <w:ind w:left="0"/>
        <w:jc w:val="both"/>
      </w:pPr>
      <w:r>
        <w:rPr>
          <w:rFonts w:ascii="Times New Roman"/>
          <w:b w:val="false"/>
          <w:i w:val="false"/>
          <w:color w:val="000000"/>
          <w:sz w:val="28"/>
        </w:rPr>
        <w:t>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29"/>
    <w:bookmarkStart w:name="z86" w:id="3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қызметтер кезінде ақпараттық жүйелерде қамтылған, заңмен қорғалатын құпияны құрайтын мәліметтерді пайдалануға келісім береді.</w:t>
      </w:r>
    </w:p>
    <w:bookmarkEnd w:id="30"/>
    <w:bookmarkStart w:name="z87" w:id="31"/>
    <w:p>
      <w:pPr>
        <w:spacing w:after="0"/>
        <w:ind w:left="0"/>
        <w:jc w:val="both"/>
      </w:pPr>
      <w:r>
        <w:rPr>
          <w:rFonts w:ascii="Times New Roman"/>
          <w:b w:val="false"/>
          <w:i w:val="false"/>
          <w:color w:val="000000"/>
          <w:sz w:val="28"/>
        </w:rPr>
        <w:t>
      Көрсетілетін қызметті алушы портал арқылы талапта көзделген құжаттарды ұсынған кезде көрсетілетін қызметті алушының "жеке кабинетінде" мемлекеттік көрсетілетін қызмет нәтижесін алу күнін көрсете отырып, мемлекеттік көрсетілетін қызмет үшін сұратудың қабылданғаны туралы мәртебе көрсетіледі.</w:t>
      </w:r>
    </w:p>
    <w:bookmarkEnd w:id="31"/>
    <w:bookmarkStart w:name="z88" w:id="32"/>
    <w:p>
      <w:pPr>
        <w:spacing w:after="0"/>
        <w:ind w:left="0"/>
        <w:jc w:val="both"/>
      </w:pPr>
      <w:r>
        <w:rPr>
          <w:rFonts w:ascii="Times New Roman"/>
          <w:b w:val="false"/>
          <w:i w:val="false"/>
          <w:color w:val="000000"/>
          <w:sz w:val="28"/>
        </w:rPr>
        <w:t>
      Жауапты құрылымдық бөлімшенің қызметкері құжаттарды алған күннен бастап 2 (екі) жұмыс күні ішінде ұсынылған құжаттардың толықтығын, сондай-ақ олардың қойылатын талаптарға сәйкестігін тексереді, рұқсат беру құжатының жобасын не осы Қағидаларға 4-қосымшаға сәйкес нысан бойынша Қазақстан Республикасында дәрілік заттарды, медициналық бұйымдарды мемлекеттік тіркеуден, қайта тіркеуден немесе олардың тіркеу дерекнамасына өзгерістер енгізуден бас тарту туралы шешімді дайындайды және көрсетілетін қызметті берушінің басшысына келісуге жібереді.</w:t>
      </w:r>
    </w:p>
    <w:bookmarkEnd w:id="32"/>
    <w:bookmarkStart w:name="z89" w:id="33"/>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және (немесе) қолданылу мерзімі өтіп кеткен құжаттарды ұсынған жағдайда, жауапты құрылымдық бөлімшенің қызметкері өтінішті қабылдаудан бас тартады.</w:t>
      </w:r>
    </w:p>
    <w:bookmarkEnd w:id="33"/>
    <w:bookmarkStart w:name="z90" w:id="34"/>
    <w:p>
      <w:pPr>
        <w:spacing w:after="0"/>
        <w:ind w:left="0"/>
        <w:jc w:val="both"/>
      </w:pPr>
      <w:r>
        <w:rPr>
          <w:rFonts w:ascii="Times New Roman"/>
          <w:b w:val="false"/>
          <w:i w:val="false"/>
          <w:color w:val="000000"/>
          <w:sz w:val="28"/>
        </w:rPr>
        <w:t>
      Мемлекеттік орган басшысының ЭЦҚ-сымен қойылған өтінішті одан әрі қараудан еркін нысандағы дәлелді бас тартуы көрсетілетін қызметті алушыға электрондық құжат нысанында жіберіледі.</w:t>
      </w:r>
    </w:p>
    <w:bookmarkEnd w:id="34"/>
    <w:bookmarkStart w:name="z91" w:id="35"/>
    <w:p>
      <w:pPr>
        <w:spacing w:after="0"/>
        <w:ind w:left="0"/>
        <w:jc w:val="both"/>
      </w:pPr>
      <w:r>
        <w:rPr>
          <w:rFonts w:ascii="Times New Roman"/>
          <w:b w:val="false"/>
          <w:i w:val="false"/>
          <w:color w:val="000000"/>
          <w:sz w:val="28"/>
        </w:rPr>
        <w:t>
      Көрсетілетін қызметті беруші мемлекеттік қызметті көрсету сатысы туралы деректерді мемлекеттік қызметтерді көрсету мониторингінің ақпараттық жүйесіне енгізуді қамтамасыз етеді.</w:t>
      </w:r>
    </w:p>
    <w:bookmarkEnd w:id="35"/>
    <w:bookmarkStart w:name="z92" w:id="36"/>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келіп түседі.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37"/>
    <w:p>
      <w:pPr>
        <w:spacing w:after="0"/>
        <w:ind w:left="0"/>
        <w:jc w:val="both"/>
      </w:pPr>
      <w:r>
        <w:rPr>
          <w:rFonts w:ascii="Times New Roman"/>
          <w:b w:val="false"/>
          <w:i w:val="false"/>
          <w:color w:val="000000"/>
          <w:sz w:val="28"/>
        </w:rPr>
        <w:t>
      7-1. Уәкілетті орган осы Қағидаларға енгізілген өзгерістер және (немесе) толықтырулар туралы ақпаратты әділет органдарында мемлекеттік тіркелген күнінен бастап үш жұмыс күні ішінде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Денсаулық сақтау министрінің м.а. 03.03.2023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38"/>
    <w:p>
      <w:pPr>
        <w:spacing w:after="0"/>
        <w:ind w:left="0"/>
        <w:jc w:val="both"/>
      </w:pPr>
      <w:r>
        <w:rPr>
          <w:rFonts w:ascii="Times New Roman"/>
          <w:b w:val="false"/>
          <w:i w:val="false"/>
          <w:color w:val="000000"/>
          <w:sz w:val="28"/>
        </w:rPr>
        <w:t>
      8. Дәрілік затты немесе медициналық бұйымды тіркеу, қайта тіркеу және оның тіркеу дерекнамасына өзгерістер енгізу туралы оң шешім болған кезде Порталда мемлекеттік орган басшысының ЭЦҚ койылған мынадай электрондық құжаттар қалыптастырылады:</w:t>
      </w:r>
    </w:p>
    <w:bookmarkEnd w:id="38"/>
    <w:bookmarkStart w:name="z25" w:id="3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5-қосымшаның</w:t>
      </w:r>
      <w:r>
        <w:rPr>
          <w:rFonts w:ascii="Times New Roman"/>
          <w:b w:val="false"/>
          <w:i w:val="false"/>
          <w:color w:val="000000"/>
          <w:sz w:val="28"/>
        </w:rPr>
        <w:t xml:space="preserve"> 1, 2, 3-нысандарына сәйкес Қазақстан Республикасының аумағында қолданыстағы тіркеу куәлігі;</w:t>
      </w:r>
    </w:p>
    <w:bookmarkEnd w:id="39"/>
    <w:bookmarkStart w:name="z26" w:id="40"/>
    <w:p>
      <w:pPr>
        <w:spacing w:after="0"/>
        <w:ind w:left="0"/>
        <w:jc w:val="both"/>
      </w:pPr>
      <w:r>
        <w:rPr>
          <w:rFonts w:ascii="Times New Roman"/>
          <w:b w:val="false"/>
          <w:i w:val="false"/>
          <w:color w:val="000000"/>
          <w:sz w:val="28"/>
        </w:rPr>
        <w:t>
      2) дәрілік затты немесе медициналық бұйымды медициналық қолдану жөнінде қазақ және орыс тілдерінде тіркелген нұсқаулық (қосымша парақ) және дәрілік заттың жалпы сипаттамасы;</w:t>
      </w:r>
    </w:p>
    <w:bookmarkEnd w:id="40"/>
    <w:bookmarkStart w:name="z27" w:id="41"/>
    <w:p>
      <w:pPr>
        <w:spacing w:after="0"/>
        <w:ind w:left="0"/>
        <w:jc w:val="both"/>
      </w:pPr>
      <w:r>
        <w:rPr>
          <w:rFonts w:ascii="Times New Roman"/>
          <w:b w:val="false"/>
          <w:i w:val="false"/>
          <w:color w:val="000000"/>
          <w:sz w:val="28"/>
        </w:rPr>
        <w:t>
      3) қазақ және орыс тілдерінде дәрілік заттарға, медициналық бұйымдарға қаптамалардың, заттаңбалардың, стикерлердің тіркелген макеттері.</w:t>
      </w:r>
    </w:p>
    <w:bookmarkEnd w:id="41"/>
    <w:bookmarkStart w:name="z28" w:id="42"/>
    <w:p>
      <w:pPr>
        <w:spacing w:after="0"/>
        <w:ind w:left="0"/>
        <w:jc w:val="both"/>
      </w:pPr>
      <w:r>
        <w:rPr>
          <w:rFonts w:ascii="Times New Roman"/>
          <w:b w:val="false"/>
          <w:i w:val="false"/>
          <w:color w:val="000000"/>
          <w:sz w:val="28"/>
        </w:rPr>
        <w:t>
      9. Құрамында дәрілік зат бар немесе оның құрамдас бөлігі болып табылатын медициналық бұйым өндіруші елде медициналық бұйым ретінде тіркелген жағдайда, медициналық бұйым ретінде мемлекеттік тіркеуге, қайта тіркеуге жатады.</w:t>
      </w:r>
    </w:p>
    <w:bookmarkEnd w:id="42"/>
    <w:bookmarkStart w:name="z29" w:id="43"/>
    <w:p>
      <w:pPr>
        <w:spacing w:after="0"/>
        <w:ind w:left="0"/>
        <w:jc w:val="both"/>
      </w:pPr>
      <w:r>
        <w:rPr>
          <w:rFonts w:ascii="Times New Roman"/>
          <w:b w:val="false"/>
          <w:i w:val="false"/>
          <w:color w:val="000000"/>
          <w:sz w:val="28"/>
        </w:rPr>
        <w:t xml:space="preserve">
      10. Орфандық дәрілік препараттарды мемлекеттік тіркеу сараптама жүргізудің жеделдетілген рәсімі бойынша Кодекстің 23-бабының </w:t>
      </w:r>
      <w:r>
        <w:rPr>
          <w:rFonts w:ascii="Times New Roman"/>
          <w:b w:val="false"/>
          <w:i w:val="false"/>
          <w:color w:val="000000"/>
          <w:sz w:val="28"/>
        </w:rPr>
        <w:t>10-тармағына</w:t>
      </w:r>
      <w:r>
        <w:rPr>
          <w:rFonts w:ascii="Times New Roman"/>
          <w:b w:val="false"/>
          <w:i w:val="false"/>
          <w:color w:val="000000"/>
          <w:sz w:val="28"/>
        </w:rPr>
        <w:t xml:space="preserve"> сәйкес және Кодекстің 23-бабының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көзделген міндеттемелерді орындау шарттарында көрсетілетін қызметті алушымен келісу бойынша жүргізіледі.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44"/>
    <w:p>
      <w:pPr>
        <w:spacing w:after="0"/>
        <w:ind w:left="0"/>
        <w:jc w:val="both"/>
      </w:pPr>
      <w:r>
        <w:rPr>
          <w:rFonts w:ascii="Times New Roman"/>
          <w:b w:val="false"/>
          <w:i w:val="false"/>
          <w:color w:val="000000"/>
          <w:sz w:val="28"/>
        </w:rPr>
        <w:t>
      11. Белсенді заттардың әртүрлі құрамы бар дәрілік заттарды бір саудалық атаумен тіркеуге жол берілмейді.</w:t>
      </w:r>
    </w:p>
    <w:bookmarkEnd w:id="44"/>
    <w:bookmarkStart w:name="z31" w:id="45"/>
    <w:p>
      <w:pPr>
        <w:spacing w:after="0"/>
        <w:ind w:left="0"/>
        <w:jc w:val="both"/>
      </w:pPr>
      <w:r>
        <w:rPr>
          <w:rFonts w:ascii="Times New Roman"/>
          <w:b w:val="false"/>
          <w:i w:val="false"/>
          <w:color w:val="000000"/>
          <w:sz w:val="28"/>
        </w:rPr>
        <w:t xml:space="preserve">
      12. Мемлекеттік тіркеу кезінде Қазақстан Республикасында өндірілген дәрілік заттарды қоспағанда, дәрілік заттар үшін тіркеу куәлігінің қолданылу мерзімі 5 жыл болып белгіленеді. </w:t>
      </w:r>
    </w:p>
    <w:bookmarkEnd w:id="45"/>
    <w:p>
      <w:pPr>
        <w:spacing w:after="0"/>
        <w:ind w:left="0"/>
        <w:jc w:val="both"/>
      </w:pPr>
      <w:r>
        <w:rPr>
          <w:rFonts w:ascii="Times New Roman"/>
          <w:b w:val="false"/>
          <w:i w:val="false"/>
          <w:color w:val="000000"/>
          <w:sz w:val="28"/>
        </w:rPr>
        <w:t xml:space="preserve">
      Қазақстан Республикасында өндірілген дәрілік заттарды, мемлекеттік тіркеу кезінде сондай-ақ медициналық бұйымдар үшін, Қазақстан Республикасы Президентінің 2014 жылғы 19 желтоқсандағы № 980 </w:t>
      </w:r>
      <w:r>
        <w:rPr>
          <w:rFonts w:ascii="Times New Roman"/>
          <w:b w:val="false"/>
          <w:i w:val="false"/>
          <w:color w:val="000000"/>
          <w:sz w:val="28"/>
        </w:rPr>
        <w:t>Жарлығымен</w:t>
      </w:r>
      <w:r>
        <w:rPr>
          <w:rFonts w:ascii="Times New Roman"/>
          <w:b w:val="false"/>
          <w:i w:val="false"/>
          <w:color w:val="000000"/>
          <w:sz w:val="28"/>
        </w:rPr>
        <w:t xml:space="preserve"> мақұлданған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6-тармағына сәйкес мерзімсіз тіркеу куәлігі беріледі.</w:t>
      </w:r>
    </w:p>
    <w:p>
      <w:pPr>
        <w:spacing w:after="0"/>
        <w:ind w:left="0"/>
        <w:jc w:val="both"/>
      </w:pPr>
      <w:r>
        <w:rPr>
          <w:rFonts w:ascii="Times New Roman"/>
          <w:b w:val="false"/>
          <w:i w:val="false"/>
          <w:color w:val="000000"/>
          <w:sz w:val="28"/>
        </w:rPr>
        <w:t>
      Қайта тіркеу кезінде дәрілік заттарға мерзімсіз тіркеу куәлігі беріледі.</w:t>
      </w:r>
    </w:p>
    <w:p>
      <w:pPr>
        <w:spacing w:after="0"/>
        <w:ind w:left="0"/>
        <w:jc w:val="both"/>
      </w:pPr>
      <w:r>
        <w:rPr>
          <w:rFonts w:ascii="Times New Roman"/>
          <w:b w:val="false"/>
          <w:i w:val="false"/>
          <w:color w:val="000000"/>
          <w:sz w:val="28"/>
        </w:rPr>
        <w:t>
      № 78 шешімнің 2-тармағының г) және д) тармақшаларының талаптары, көрсетілетін қызметті алушының бастамасы бойынша ерікті негізде жоғарыда көрсетілген шешімнің талаптарымен тіркеу дерекнамасын сәйкестендіру жағдайларын қоспағанда, берілген стратегиялық маңызды дәрілік заттарды тіркеу куәліктеріне қолданылмайды.</w:t>
      </w:r>
    </w:p>
    <w:p>
      <w:pPr>
        <w:spacing w:after="0"/>
        <w:ind w:left="0"/>
        <w:jc w:val="both"/>
      </w:pPr>
      <w:r>
        <w:rPr>
          <w:rFonts w:ascii="Times New Roman"/>
          <w:b w:val="false"/>
          <w:i w:val="false"/>
          <w:color w:val="000000"/>
          <w:sz w:val="28"/>
        </w:rPr>
        <w:t>
      Осы Қағидаларда көзделген тәртіппен берілген тіркеу куәлігінің қолданылуы дәрілік заттың тіркеу дерекнамасын жоғарыда көрсетілген шешімнің талаптарына сәйкес келтіруге берілген өтініштің көшірмесін қоса бере отырып, өтініш берушінің өтініші негізінде №78 шешімнің 2-тармағының е) тармақшасына сәйкес келтіру рәсімін жүргізу кезеңіне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18.11.2025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46"/>
    <w:p>
      <w:pPr>
        <w:spacing w:after="0"/>
        <w:ind w:left="0"/>
        <w:jc w:val="both"/>
      </w:pPr>
      <w:r>
        <w:rPr>
          <w:rFonts w:ascii="Times New Roman"/>
          <w:b w:val="false"/>
          <w:i w:val="false"/>
          <w:color w:val="000000"/>
          <w:sz w:val="28"/>
        </w:rPr>
        <w:t xml:space="preserve">
      13. Дәрілік заттың немесе медициналық бұйымның тіркеу куәлігінің қолданылу кезеңінде көрсетілетін қызметті алушы Кодекстің 23-бабының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тіркеу дерекнамасына өзгерістер енгізеді.</w:t>
      </w:r>
    </w:p>
    <w:bookmarkEnd w:id="46"/>
    <w:bookmarkStart w:name="z96" w:id="47"/>
    <w:p>
      <w:pPr>
        <w:spacing w:after="0"/>
        <w:ind w:left="0"/>
        <w:jc w:val="both"/>
      </w:pPr>
      <w:r>
        <w:rPr>
          <w:rFonts w:ascii="Times New Roman"/>
          <w:b w:val="false"/>
          <w:i w:val="false"/>
          <w:color w:val="000000"/>
          <w:sz w:val="28"/>
        </w:rPr>
        <w:t>
      Дәрілік заттың немесе медициналық бұйымның тіркеу дерекнамасына өзгерістер енгізілген кезде тіркеу куәлігіне өзгерту енгізілген күні, берілген күні және тіркеу куәлігінің қолданылу мерзімі көрсетіле отырып, бұрынғы нөмірмен қалыптастырылады.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48"/>
    <w:p>
      <w:pPr>
        <w:spacing w:after="0"/>
        <w:ind w:left="0"/>
        <w:jc w:val="both"/>
      </w:pPr>
      <w:r>
        <w:rPr>
          <w:rFonts w:ascii="Times New Roman"/>
          <w:b w:val="false"/>
          <w:i w:val="false"/>
          <w:color w:val="000000"/>
          <w:sz w:val="28"/>
        </w:rPr>
        <w:t>
      14. Дәрілік зат немесе медициналық бұйым тек қана таңбалау және қаптама бойынша қайта тіркелген немесе тіркеу дерекнамасына өзгерістер енгізілген жағдайда, бұрын тіркелген қаптама қайта тіркелгеннен немесе тіркеу дерекнамасына өзгерістер енгізілгеннен кейін он екі ай бойы жарамды болады.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49"/>
    <w:p>
      <w:pPr>
        <w:spacing w:after="0"/>
        <w:ind w:left="0"/>
        <w:jc w:val="both"/>
      </w:pPr>
      <w:r>
        <w:rPr>
          <w:rFonts w:ascii="Times New Roman"/>
          <w:b w:val="false"/>
          <w:i w:val="false"/>
          <w:color w:val="000000"/>
          <w:sz w:val="28"/>
        </w:rPr>
        <w:t>
      15. Дәрілік затты, медициналық бұйымды медициналық қолдану жөніндегі нұсқаулыққа (қосымша парақ) және дәрілік заттың жалпы сипаттамасына өзгерістер енгізілген жағдайда, бұрын медициналық қолдану жөніндегі тіркелген нұсқаулық тиісті өзгерістер енгізілгеннен кейін алты ай бойы жарамды болады.</w:t>
      </w:r>
    </w:p>
    <w:bookmarkEnd w:id="49"/>
    <w:bookmarkStart w:name="z97" w:id="50"/>
    <w:p>
      <w:pPr>
        <w:spacing w:after="0"/>
        <w:ind w:left="0"/>
        <w:jc w:val="both"/>
      </w:pPr>
      <w:r>
        <w:rPr>
          <w:rFonts w:ascii="Times New Roman"/>
          <w:b w:val="false"/>
          <w:i w:val="false"/>
          <w:color w:val="000000"/>
          <w:sz w:val="28"/>
        </w:rPr>
        <w:t>
      Бұл ретте тіркеу куәлігін ұстаушы ресми хабарлама (еркін нысанда) жіберу арқылы фармацевтикалық нарық субъектілеріне және медициналық ұйымдарға медициналық қолдану жөніндегі қайта тіркелген нұсқаулықта (қосымша парақта) және дәрілік заттың жалпы сипаттамасында қамтылған енгізілген өзгерістер туралы хабарлайды.</w:t>
      </w:r>
    </w:p>
    <w:bookmarkEnd w:id="50"/>
    <w:bookmarkStart w:name="z35" w:id="51"/>
    <w:p>
      <w:pPr>
        <w:spacing w:after="0"/>
        <w:ind w:left="0"/>
        <w:jc w:val="both"/>
      </w:pPr>
      <w:r>
        <w:rPr>
          <w:rFonts w:ascii="Times New Roman"/>
          <w:b w:val="false"/>
          <w:i w:val="false"/>
          <w:color w:val="000000"/>
          <w:sz w:val="28"/>
        </w:rPr>
        <w:t>
      16. Тіркеу куәлігінің қолданылу мерзімі өткенге дейін Қазақстан Республикасының аумағына әкелінген және өндірілген дәрілік заттар жарамдылық мерзімі өткенге дейін сақталады және өткізіледі.</w:t>
      </w:r>
    </w:p>
    <w:bookmarkEnd w:id="51"/>
    <w:p>
      <w:pPr>
        <w:spacing w:after="0"/>
        <w:ind w:left="0"/>
        <w:jc w:val="both"/>
      </w:pPr>
      <w:r>
        <w:rPr>
          <w:rFonts w:ascii="Times New Roman"/>
          <w:b w:val="false"/>
          <w:i w:val="false"/>
          <w:color w:val="000000"/>
          <w:sz w:val="28"/>
        </w:rPr>
        <w:t>
      Тіркеу куәлігінің қолданылу мерзімі өткенге дейін Қазақстан Республикасының аумағына әкелінген және өндірілген медициналық бұйымдар Қазақстан Республикасының аумағында шектеусіз немесе жарамдылық (пайдалану) мерзімі өткенге дейін қолданылады, айналыста болады және пайдаланылады.</w:t>
      </w:r>
    </w:p>
    <w:bookmarkStart w:name="z36" w:id="52"/>
    <w:p>
      <w:pPr>
        <w:spacing w:after="0"/>
        <w:ind w:left="0"/>
        <w:jc w:val="both"/>
      </w:pPr>
      <w:r>
        <w:rPr>
          <w:rFonts w:ascii="Times New Roman"/>
          <w:b w:val="false"/>
          <w:i w:val="false"/>
          <w:color w:val="000000"/>
          <w:sz w:val="28"/>
        </w:rPr>
        <w:t>
      17. Дәрілік затты немесе медициналық бұйымды мемлекеттік тіркеу, қайта тіркеу рәсімі аяқталғаннан кейін, сондай-ақ №78 шешімнің 2-тармағының е) тармақшасына сәйкес жүзеге асырылған дәрілік заттарға берілген тіркеу куәлігінің мерзімі ұзартылған жағдайда мемлекеттік орган дәрілік заттар мен медициналық бұйымдардың Мемлекеттік тізіліміне тиісті ақпаратты енгізеді.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18.11.2025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53"/>
    <w:p>
      <w:pPr>
        <w:spacing w:after="0"/>
        <w:ind w:left="0"/>
        <w:jc w:val="both"/>
      </w:pPr>
      <w:r>
        <w:rPr>
          <w:rFonts w:ascii="Times New Roman"/>
          <w:b w:val="false"/>
          <w:i w:val="false"/>
          <w:color w:val="000000"/>
          <w:sz w:val="28"/>
        </w:rPr>
        <w:t xml:space="preserve">
      18. Көрсетілетін қызметті беруші ӘРПК-нің </w:t>
      </w:r>
      <w:r>
        <w:rPr>
          <w:rFonts w:ascii="Times New Roman"/>
          <w:b w:val="false"/>
          <w:i w:val="false"/>
          <w:color w:val="000000"/>
          <w:sz w:val="28"/>
        </w:rPr>
        <w:t>73-бабына</w:t>
      </w:r>
      <w:r>
        <w:rPr>
          <w:rFonts w:ascii="Times New Roman"/>
          <w:b w:val="false"/>
          <w:i w:val="false"/>
          <w:color w:val="000000"/>
          <w:sz w:val="28"/>
        </w:rPr>
        <w:t xml:space="preserve"> сәйкес тәртіп бойынша тыңдауды жүргізеді және көрсетілетін қызметті алушыға әкімшілік іс бойынша алдын ала шешімге өз ұстанымын білдіруге мүмкіндік береді, ол туралы көрсетілетін қызметті алушы алдын ала, бірақ мемлекеттік қызметті көрсету нәтижесіне (дәлелді бас тартуға) дейін үш жұмыс күнінен кешіктірмей хабардар етіледі.</w:t>
      </w:r>
    </w:p>
    <w:bookmarkEnd w:id="53"/>
    <w:bookmarkStart w:name="z98" w:id="54"/>
    <w:p>
      <w:pPr>
        <w:spacing w:after="0"/>
        <w:ind w:left="0"/>
        <w:jc w:val="both"/>
      </w:pPr>
      <w:r>
        <w:rPr>
          <w:rFonts w:ascii="Times New Roman"/>
          <w:b w:val="false"/>
          <w:i w:val="false"/>
          <w:color w:val="000000"/>
          <w:sz w:val="28"/>
        </w:rPr>
        <w:t>
      Көрсетілетін қызметті алушы алдын ала шешімге қарсылықты оны алған күннен бастап екі жұмыс күнінен кешіктірілмейтін мерзімде ұсынады.</w:t>
      </w:r>
    </w:p>
    <w:bookmarkEnd w:id="54"/>
    <w:bookmarkStart w:name="z99" w:id="55"/>
    <w:p>
      <w:pPr>
        <w:spacing w:after="0"/>
        <w:ind w:left="0"/>
        <w:jc w:val="both"/>
      </w:pPr>
      <w:r>
        <w:rPr>
          <w:rFonts w:ascii="Times New Roman"/>
          <w:b w:val="false"/>
          <w:i w:val="false"/>
          <w:color w:val="000000"/>
          <w:sz w:val="28"/>
        </w:rPr>
        <w:t xml:space="preserve">
      Көрсетілетін қызметті алушы өзінің қарсылығын ауызша білдірген жағдайда, көрсетілетін қызметті беруші ӘРПК-нің </w:t>
      </w:r>
      <w:r>
        <w:rPr>
          <w:rFonts w:ascii="Times New Roman"/>
          <w:b w:val="false"/>
          <w:i w:val="false"/>
          <w:color w:val="000000"/>
          <w:sz w:val="28"/>
        </w:rPr>
        <w:t>74-бабына</w:t>
      </w:r>
      <w:r>
        <w:rPr>
          <w:rFonts w:ascii="Times New Roman"/>
          <w:b w:val="false"/>
          <w:i w:val="false"/>
          <w:color w:val="000000"/>
          <w:sz w:val="28"/>
        </w:rPr>
        <w:t xml:space="preserve"> сәйкес ресімделген тыңдау хаттамасын жүргізеді.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xml:space="preserve">
      18-1. Көрсетілетін қызметті беруші Заңның </w:t>
      </w:r>
      <w:r>
        <w:rPr>
          <w:rFonts w:ascii="Times New Roman"/>
          <w:b w:val="false"/>
          <w:i w:val="false"/>
          <w:color w:val="000000"/>
          <w:sz w:val="28"/>
        </w:rPr>
        <w:t>21-бабының</w:t>
      </w:r>
      <w:r>
        <w:rPr>
          <w:rFonts w:ascii="Times New Roman"/>
          <w:b w:val="false"/>
          <w:i w:val="false"/>
          <w:color w:val="000000"/>
          <w:sz w:val="28"/>
        </w:rPr>
        <w:t xml:space="preserve"> 2-тармағына сәйкес талап етілетін құжаттар тізбесі және осындай құжаттарды ресімдеу туралы толық және анық ақпаратты қолжетімді нысанда ұсынады.</w:t>
      </w:r>
    </w:p>
    <w:bookmarkEnd w:id="56"/>
    <w:bookmarkStart w:name="z100" w:id="57"/>
    <w:p>
      <w:pPr>
        <w:spacing w:after="0"/>
        <w:ind w:left="0"/>
        <w:jc w:val="both"/>
      </w:pPr>
      <w:r>
        <w:rPr>
          <w:rFonts w:ascii="Times New Roman"/>
          <w:b w:val="false"/>
          <w:i w:val="false"/>
          <w:color w:val="000000"/>
          <w:sz w:val="28"/>
        </w:rPr>
        <w:t>
      Ескертулер болған кезде көрсетілетін қызметті беруші нормативтік құқықтық актілердің құрылымдық элементтеріне сілтеме жасай отырып, әрбір ескертуді дәлелдейді және көрсетілетін қызметті алушыға өз ұстанымын білдіруге мүмкіндік береді.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18-1-тармақпен толықтырылды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18-2. Көрсетілетін қызметті алушы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үшін жүгінген кезде мемлекеттік қызметті көрсету нәтижесі не мемлекеттік қызмет көрсетуден дәлелді бас тарту электрондық нысанда ресімделеді, көрсетілетін қызметті берушінің уәкілетті адамының ЭЦҚ-сымен куәландырылып, порталға жіберіледі және көрсетілетін қызметті алушының "жеке кабинетінде" сақталады.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18-2-тармақпен толықтырылды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xml:space="preserve">
      18-3.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қызметтер көрсету мониторингінің ақпараттық жүйесіне деректерді енгізуді қамтамасыз етеді.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18-3-тармақпен толықтырылды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18-4.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18-4-тармақпен толықтырылды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xml:space="preserve">
      18-5.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18-5-тармақпен толықтырылды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18-6.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18-6-тармақпен толықтырылды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18-7. Шағымды мемлекеттік қызметтер көрсету мәселелері бойынша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63"/>
    <w:bookmarkStart w:name="z101" w:id="64"/>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18-7-тармақпен толықтырылды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5"/>
    <w:p>
      <w:pPr>
        <w:spacing w:after="0"/>
        <w:ind w:left="0"/>
        <w:jc w:val="both"/>
      </w:pPr>
      <w:r>
        <w:rPr>
          <w:rFonts w:ascii="Times New Roman"/>
          <w:b w:val="false"/>
          <w:i w:val="false"/>
          <w:color w:val="000000"/>
          <w:sz w:val="28"/>
        </w:rPr>
        <w:t>
      18-8.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bookmarkEnd w:id="65"/>
    <w:bookmarkStart w:name="z102" w:id="66"/>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шешімді не шағымда көрсетілген талаптарды толық қанағаттандыратын өзге де әкімшілік әрекетті қабылдаса, шағымды қарайтын органға шағымды жібермеуге құқылы.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18-8-тармақпен толықтырылды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18-9. Егер заңда өзгеше көзделмесе, сотқа жүгінуге сотқа дейінгі тәртіппен шағым жасалғаннан кейін жол беріледі.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18-9-тармақпен толықтырылды - ҚР Денсаулық сақтау министрінің 24.11.2022 </w:t>
      </w:r>
      <w:r>
        <w:rPr>
          <w:rFonts w:ascii="Times New Roman"/>
          <w:b w:val="false"/>
          <w:i w:val="false"/>
          <w:color w:val="00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w:t>
            </w:r>
            <w:r>
              <w:br/>
            </w:r>
            <w:r>
              <w:rPr>
                <w:rFonts w:ascii="Times New Roman"/>
                <w:b w:val="false"/>
                <w:i w:val="false"/>
                <w:color w:val="000000"/>
                <w:sz w:val="20"/>
              </w:rPr>
              <w:t>қайта тіркеу, дәрілік заттың</w:t>
            </w:r>
            <w:r>
              <w:br/>
            </w:r>
            <w:r>
              <w:rPr>
                <w:rFonts w:ascii="Times New Roman"/>
                <w:b w:val="false"/>
                <w:i w:val="false"/>
                <w:color w:val="000000"/>
                <w:sz w:val="20"/>
              </w:rPr>
              <w:t>немесе медициналық бұйымның</w:t>
            </w:r>
            <w:r>
              <w:br/>
            </w:r>
            <w:r>
              <w:rPr>
                <w:rFonts w:ascii="Times New Roman"/>
                <w:b w:val="false"/>
                <w:i w:val="false"/>
                <w:color w:val="000000"/>
                <w:sz w:val="20"/>
              </w:rPr>
              <w:t>тіркеу дерекнамасына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1-қосымша</w:t>
            </w:r>
          </w:p>
        </w:tc>
      </w:tr>
    </w:tbl>
    <w:bookmarkStart w:name="z41" w:id="68"/>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енгізуге өтініш</w:t>
      </w:r>
    </w:p>
    <w:bookmarkEnd w:id="68"/>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24.11.2022 </w:t>
      </w:r>
      <w:r>
        <w:rPr>
          <w:rFonts w:ascii="Times New Roman"/>
          <w:b w:val="false"/>
          <w:i w:val="false"/>
          <w:color w:val="ff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p>
            <w:pPr>
              <w:spacing w:after="20"/>
              <w:ind w:left="20"/>
              <w:jc w:val="both"/>
            </w:pPr>
            <w:r>
              <w:rPr>
                <w:rFonts w:ascii="Times New Roman"/>
                <w:b w:val="false"/>
                <w:i w:val="false"/>
                <w:color w:val="000000"/>
                <w:sz w:val="20"/>
              </w:rPr>
              <w:t>
Қайта Тіркеу</w:t>
            </w:r>
          </w:p>
          <w:p>
            <w:pPr>
              <w:spacing w:after="20"/>
              <w:ind w:left="20"/>
              <w:jc w:val="both"/>
            </w:pPr>
            <w:r>
              <w:rPr>
                <w:rFonts w:ascii="Times New Roman"/>
                <w:b w:val="false"/>
                <w:i w:val="false"/>
                <w:color w:val="000000"/>
                <w:sz w:val="20"/>
              </w:rPr>
              <w:t>
Өзгерістер енгізу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 (көрсетілетін қызметті беруші айқындайды)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Өндіруші (дайындаушы) сенім білдірілген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күні (сенімхаттың көшірмесі). Өтінішті портал арқылы тіркеген кезде электрондық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Дара 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Заңды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 құжатты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(резиденттік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нөмірлері (төлем құжатының көшірмесі, өтінішті портал арқылы тіркеген кезде электрондық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есептік көрсеткіштер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төлемдердің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Тіркеу куәлігінің иесі (сенімхат бойынша сенімді адам):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тіркелген жағдайда мемлекеттік тіркеу кезінде ұсынылған үлгілерге толық сәйкес келетін дәрілік затты жеткізуді жүзеге асыруға міндеттенемін және өндіруші ұйымның талаптарына сәйкес тасымалдау және сақтау шарттары сақталған кезде дәрілік заттардың бүкіл жарамдылық мерзімі ішінде қауіпсіздігі, сапасы мен тиімділігі көрсеткіштері бойынша дәрілік заттардың сапасы мен қауіпсіздігін бақылау жөніндегі нормативтік-техникалық құжаттың талаптарына сәйкестігіне кепілдік беремін.</w:t>
      </w:r>
    </w:p>
    <w:p>
      <w:pPr>
        <w:spacing w:after="0"/>
        <w:ind w:left="0"/>
        <w:jc w:val="both"/>
      </w:pPr>
      <w:r>
        <w:rPr>
          <w:rFonts w:ascii="Times New Roman"/>
          <w:b w:val="false"/>
          <w:i w:val="false"/>
          <w:color w:val="000000"/>
          <w:sz w:val="28"/>
        </w:rPr>
        <w:t>
      Тіркеу дерекнамасындағы кез келген өзгерістер және дәрілік затты медициналық қолдану жөніндегі нұсқаулықта бұрын көрсетілмеген кез келген жанама реакциялардың анықталғаны туралы хабарлауға және мемлекеттік тіркеуден кейін екі жыл ішінде 6 айда бір рет, одан кейін келесі үш жыл ішінде жыл сайын және кейіннен қайта тіркеу кезінде бес жылда кемінде бір рет қауіпсіздік пен тиімділік туралы есеп беруге міндеттенемін.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Ескертпе: Е-лицензиялаудың мемлекеттік дерекқорына (бұдан әрі – МДҚ) көрсетілетін қызметті алушының жұмыс кабинеті арқылы өтініш берген кезде өтінішке көрсетілетін қызметті алушының ЭЦҚ-сымен қол қойылады.</w:t>
      </w:r>
    </w:p>
    <w:p>
      <w:pPr>
        <w:spacing w:after="0"/>
        <w:ind w:left="0"/>
        <w:jc w:val="both"/>
      </w:pPr>
      <w:r>
        <w:rPr>
          <w:rFonts w:ascii="Times New Roman"/>
          <w:b w:val="false"/>
          <w:i w:val="false"/>
          <w:color w:val="000000"/>
          <w:sz w:val="28"/>
        </w:rPr>
        <w:t>
      Көрсетілетін қызметті алушының жауапты адамының Т.А.Ә.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дәрілік заттың немесе</w:t>
            </w:r>
            <w:r>
              <w:br/>
            </w:r>
            <w:r>
              <w:rPr>
                <w:rFonts w:ascii="Times New Roman"/>
                <w:b w:val="false"/>
                <w:i w:val="false"/>
                <w:color w:val="000000"/>
                <w:sz w:val="20"/>
              </w:rPr>
              <w:t>медициналық бұйымның</w:t>
            </w:r>
            <w:r>
              <w:br/>
            </w:r>
            <w:r>
              <w:rPr>
                <w:rFonts w:ascii="Times New Roman"/>
                <w:b w:val="false"/>
                <w:i w:val="false"/>
                <w:color w:val="000000"/>
                <w:sz w:val="20"/>
              </w:rPr>
              <w:t>тіркеу дерекнамасына өзгерістер</w:t>
            </w:r>
            <w:r>
              <w:br/>
            </w:r>
            <w:r>
              <w:rPr>
                <w:rFonts w:ascii="Times New Roman"/>
                <w:b w:val="false"/>
                <w:i w:val="false"/>
                <w:color w:val="000000"/>
                <w:sz w:val="20"/>
              </w:rPr>
              <w:t>енгізу қағидаларына</w:t>
            </w:r>
            <w:r>
              <w:br/>
            </w:r>
            <w:r>
              <w:rPr>
                <w:rFonts w:ascii="Times New Roman"/>
                <w:b w:val="false"/>
                <w:i w:val="false"/>
                <w:color w:val="000000"/>
                <w:sz w:val="20"/>
              </w:rPr>
              <w:t>2-қосымша</w:t>
            </w:r>
          </w:p>
        </w:tc>
      </w:tr>
    </w:tbl>
    <w:bookmarkStart w:name="z43" w:id="69"/>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енгізуге өтініш</w:t>
      </w:r>
    </w:p>
    <w:bookmarkEnd w:id="69"/>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24.11.2022 </w:t>
      </w:r>
      <w:r>
        <w:rPr>
          <w:rFonts w:ascii="Times New Roman"/>
          <w:b w:val="false"/>
          <w:i w:val="false"/>
          <w:color w:val="ff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p>
            <w:pPr>
              <w:spacing w:after="20"/>
              <w:ind w:left="20"/>
              <w:jc w:val="both"/>
            </w:pPr>
            <w:r>
              <w:rPr>
                <w:rFonts w:ascii="Times New Roman"/>
                <w:b w:val="false"/>
                <w:i w:val="false"/>
                <w:color w:val="000000"/>
                <w:sz w:val="20"/>
              </w:rPr>
              <w:t>
Қайта Тіркеу</w:t>
            </w:r>
          </w:p>
          <w:p>
            <w:pPr>
              <w:spacing w:after="20"/>
              <w:ind w:left="20"/>
              <w:jc w:val="both"/>
            </w:pPr>
            <w:r>
              <w:rPr>
                <w:rFonts w:ascii="Times New Roman"/>
                <w:b w:val="false"/>
                <w:i w:val="false"/>
                <w:color w:val="000000"/>
                <w:sz w:val="20"/>
              </w:rPr>
              <w:t>
Өзгерістер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 (көрсетілетін қызметті беруші айқындайды)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Өндіруші (дайындаушы) сенім білдірілген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күні (сенімхаттың көшірмесі). Өтінішті портал арқылы тіркеген кезде электрондық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Дара 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Заңды тұлға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 құжатты берген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қолданылу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(резиденттік 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нөмірлері (төлем құжатының көшірмесі, өтінішті портал арқылы тіркеген кезде электрондық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есептік көрсеткіштер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төлемдердің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Тіркеу куәлігінің иесі (сенімхат бойынша сенімді адам):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тіркеу дерекнамасында көрсетілген талаптарға сәйкес келетін медициналық бұйымдарды Қазақстан Республикасына жеткізуді жүзеге асыруға және аудармалардың анықтығы мен түпнұсқалығын сақтай отырып, медициналық қолдану жөніндегі қазақ және орыс тілдеріндегі медициналық нұсқаулықпен бірге жүруге міндеттенемін.</w:t>
      </w:r>
    </w:p>
    <w:p>
      <w:pPr>
        <w:spacing w:after="0"/>
        <w:ind w:left="0"/>
        <w:jc w:val="both"/>
      </w:pPr>
      <w:r>
        <w:rPr>
          <w:rFonts w:ascii="Times New Roman"/>
          <w:b w:val="false"/>
          <w:i w:val="false"/>
          <w:color w:val="000000"/>
          <w:sz w:val="28"/>
        </w:rPr>
        <w:t>
      Өндіруші зауыттың талаптарына сәйкес тасымалдау және сақтау шарттарын сақтай отырып, пайдаланудың барлық мерзімі ішінде қауіпсіздік пен сапаны сақтауға кепілдік беремін.</w:t>
      </w:r>
    </w:p>
    <w:p>
      <w:pPr>
        <w:spacing w:after="0"/>
        <w:ind w:left="0"/>
        <w:jc w:val="both"/>
      </w:pPr>
      <w:r>
        <w:rPr>
          <w:rFonts w:ascii="Times New Roman"/>
          <w:b w:val="false"/>
          <w:i w:val="false"/>
          <w:color w:val="000000"/>
          <w:sz w:val="28"/>
        </w:rPr>
        <w:t>
      Тіркеу дерекнамасындағы барлық өзгерістер туралы хабарлауға, сондай-ақ медициналық бұйымдарды медициналық қолдану жөніндегі нұсқаулықта бұрын көрсетілмеген медициналық бұйымды қолдану кезінде жанама әсерлер анықталған кезде өтініш пен материалдарды ұсынуға міндеттенемін.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Ескертпе: Е-лицензиялаудың МДҚ көрсетілетін қызметті алушының жұмыс кабинеті арқылы өтініш берген кезде өтінішке көрсетілетін қызметті алушының ЭЦҚ-сымен қол қойылады.</w:t>
      </w:r>
    </w:p>
    <w:p>
      <w:pPr>
        <w:spacing w:after="0"/>
        <w:ind w:left="0"/>
        <w:jc w:val="both"/>
      </w:pPr>
      <w:r>
        <w:rPr>
          <w:rFonts w:ascii="Times New Roman"/>
          <w:b w:val="false"/>
          <w:i w:val="false"/>
          <w:color w:val="000000"/>
          <w:sz w:val="28"/>
        </w:rPr>
        <w:t>
      Көрсетілетін қызметті алушының жауапты адамының Т.А.Ә.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дәрілік заттың немесе</w:t>
            </w:r>
            <w:r>
              <w:br/>
            </w:r>
            <w:r>
              <w:rPr>
                <w:rFonts w:ascii="Times New Roman"/>
                <w:b w:val="false"/>
                <w:i w:val="false"/>
                <w:color w:val="000000"/>
                <w:sz w:val="20"/>
              </w:rPr>
              <w:t>медициналық бұйымның</w:t>
            </w:r>
            <w:r>
              <w:br/>
            </w:r>
            <w:r>
              <w:rPr>
                <w:rFonts w:ascii="Times New Roman"/>
                <w:b w:val="false"/>
                <w:i w:val="false"/>
                <w:color w:val="000000"/>
                <w:sz w:val="20"/>
              </w:rPr>
              <w:t>тіркеу дерекнамасына өзгерістер</w:t>
            </w:r>
            <w:r>
              <w:br/>
            </w:r>
            <w:r>
              <w:rPr>
                <w:rFonts w:ascii="Times New Roman"/>
                <w:b w:val="false"/>
                <w:i w:val="false"/>
                <w:color w:val="000000"/>
                <w:sz w:val="20"/>
              </w:rPr>
              <w:t>енгізу қағидаларына</w:t>
            </w:r>
            <w:r>
              <w:br/>
            </w:r>
            <w:r>
              <w:rPr>
                <w:rFonts w:ascii="Times New Roman"/>
                <w:b w:val="false"/>
                <w:i w:val="false"/>
                <w:color w:val="000000"/>
                <w:sz w:val="20"/>
              </w:rPr>
              <w:t>3-қосымша</w:t>
            </w:r>
          </w:p>
        </w:tc>
      </w:tr>
    </w:tbl>
    <w:bookmarkStart w:name="z45" w:id="70"/>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мемлекеттік қызмет көрсетуге қойылатын негізгі талаптардың тізбесі</w:t>
      </w:r>
    </w:p>
    <w:bookmarkEnd w:id="70"/>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24.11.2022 </w:t>
      </w:r>
      <w:r>
        <w:rPr>
          <w:rFonts w:ascii="Times New Roman"/>
          <w:b w:val="false"/>
          <w:i w:val="false"/>
          <w:color w:val="ff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аумағында қолданылатын тіркеу куәлігі;</w:t>
            </w:r>
          </w:p>
          <w:p>
            <w:pPr>
              <w:spacing w:after="20"/>
              <w:ind w:left="20"/>
              <w:jc w:val="both"/>
            </w:pPr>
            <w:r>
              <w:rPr>
                <w:rFonts w:ascii="Times New Roman"/>
                <w:b w:val="false"/>
                <w:i w:val="false"/>
                <w:color w:val="000000"/>
                <w:sz w:val="20"/>
              </w:rPr>
              <w:t>
2) дәрілік затты немесе медициналық бұйымды медициналық қолдану жөнінде қазақ және орыс тілдерінде тіркелген нұсқаулық (қосымша парақ) және дәрілік заттың жалпы сипаттамасы;</w:t>
            </w:r>
          </w:p>
          <w:p>
            <w:pPr>
              <w:spacing w:after="20"/>
              <w:ind w:left="20"/>
              <w:jc w:val="both"/>
            </w:pPr>
            <w:r>
              <w:rPr>
                <w:rFonts w:ascii="Times New Roman"/>
                <w:b w:val="false"/>
                <w:i w:val="false"/>
                <w:color w:val="000000"/>
                <w:sz w:val="20"/>
              </w:rPr>
              <w:t>
3) қазақ және орыс тілдерінде дәрілік заттарға, медициналық бұйымдарға арналған қаптамалардың, заттаңбалардың, стикерлердің тіркелген макеттері. Дәрілік затты немесе медициналық бұйымды мемлекеттік тіркеуден, қайта тіркеуден, дәрілік заттың немесе медициналық бұйымның тіркеу дерекнамасына өзгерістер енгізген кезде Мемлекеттік қызмет көрсетуден бас тарту туралы дәлелді жауап ұсынылады. Мемлекеттік қызмет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көрсетілгені үшін көрсетілетін қызметті алушы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Қазақстан Республикасының Кодексінде (Салық кодексі) айқындалған тәртіппен республикалық бюджетке мынадай мөлшерлемелер көлемінде тіркеу алымын төлейді:</w:t>
            </w:r>
          </w:p>
          <w:p>
            <w:pPr>
              <w:spacing w:after="20"/>
              <w:ind w:left="20"/>
              <w:jc w:val="both"/>
            </w:pPr>
            <w:r>
              <w:rPr>
                <w:rFonts w:ascii="Times New Roman"/>
                <w:b w:val="false"/>
                <w:i w:val="false"/>
                <w:color w:val="000000"/>
                <w:sz w:val="20"/>
              </w:rPr>
              <w:t>
1) мемлекеттік тіркеу үшін алымды төлеу күні қолданыста болатын 11 айлық есептік көрсеткіш;</w:t>
            </w:r>
          </w:p>
          <w:p>
            <w:pPr>
              <w:spacing w:after="20"/>
              <w:ind w:left="20"/>
              <w:jc w:val="both"/>
            </w:pPr>
            <w:r>
              <w:rPr>
                <w:rFonts w:ascii="Times New Roman"/>
                <w:b w:val="false"/>
                <w:i w:val="false"/>
                <w:color w:val="000000"/>
                <w:sz w:val="20"/>
              </w:rPr>
              <w:t>
2) мемлекеттік қайта тіркеу үшін алымды төлеу күні қолданыста болатын 5 айлық есептік көрсеткіш. Лицензиялық алымды төлеуді көрсетілетін қызметті алушы екінші деңгейдегі банктер арқылы қолма-қол және қолма-қол емес нысанда жүзеге асыра алады. Мемлекеттік қызметті алуға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дүйсенбіден бастап жұманы аралығында, белгіленген жұмыс кестесіне сәйкес сағат 13.00-ден 14.30-ға дейінгі түскі үзіліспен сағат 9.00-ден 18.30-ғе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түріндегі өтініш;</w:t>
            </w:r>
          </w:p>
          <w:p>
            <w:pPr>
              <w:spacing w:after="20"/>
              <w:ind w:left="20"/>
              <w:jc w:val="both"/>
            </w:pPr>
            <w:r>
              <w:rPr>
                <w:rFonts w:ascii="Times New Roman"/>
                <w:b w:val="false"/>
                <w:i w:val="false"/>
                <w:color w:val="000000"/>
                <w:sz w:val="20"/>
              </w:rPr>
              <w:t>
2) ЭТҮШ арқылы төлемді қоспағанда, тіркеу алымы сомасының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xml:space="preserve">
3) Кодекстің </w:t>
            </w:r>
            <w:r>
              <w:rPr>
                <w:rFonts w:ascii="Times New Roman"/>
                <w:b w:val="false"/>
                <w:i w:val="false"/>
                <w:color w:val="000000"/>
                <w:sz w:val="20"/>
              </w:rPr>
              <w:t>23-бабының</w:t>
            </w:r>
            <w:r>
              <w:rPr>
                <w:rFonts w:ascii="Times New Roman"/>
                <w:b w:val="false"/>
                <w:i w:val="false"/>
                <w:color w:val="000000"/>
                <w:sz w:val="20"/>
              </w:rPr>
              <w:t xml:space="preserve"> 4-тармағында көзделген тәртіппен мемлекеттік сараптама ұйымы берген дәрілік заттың немесе медициналық бұйымның қауіпсіздігі, сапасы мен тиімділігі туралы қорытындының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0"/>
              </w:rPr>
              <w:t>23 бабының</w:t>
            </w:r>
            <w:r>
              <w:rPr>
                <w:rFonts w:ascii="Times New Roman"/>
                <w:b w:val="false"/>
                <w:i w:val="false"/>
                <w:color w:val="000000"/>
                <w:sz w:val="20"/>
              </w:rPr>
              <w:t xml:space="preserve"> 3 тармағына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Қайта тіркеуге, оның ішінде қайта тіркеу үшін сараптамаға өтініш тіркеу куәлігінің қолданылуы аяқталғанға дейін беріледі. Мемлекеттік тіркеу кезінде Қазақстан Республикасында өндірілген дәрілік заттарды қоспағанда, дәрілік заттар үшін тіркеу куәлігінің қолданылу мерзімі 5 жыл болып белгіленеді. Қазақстан Республикасында өндірілген дәрілік заттарды, сондай-ақ медициналық бұйымдар үшін мемлекеттік тіркеу кезінде мерзімсіз тіркеу куәлігі беріледі. Қайта тіркеу кезінде дәрілік заттарға мерзімсіз тіркеу куәлігі беріледі.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 Мемлекеттік қызметті көрсету мәселелері жөніндегі анықтама қызметінің байланыс телефондары: 8 (7172) 74 37 73.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дәрілік заттың немесе</w:t>
            </w:r>
            <w:r>
              <w:br/>
            </w:r>
            <w:r>
              <w:rPr>
                <w:rFonts w:ascii="Times New Roman"/>
                <w:b w:val="false"/>
                <w:i w:val="false"/>
                <w:color w:val="000000"/>
                <w:sz w:val="20"/>
              </w:rPr>
              <w:t>медициналық бұйымның тіркеу</w:t>
            </w:r>
            <w:r>
              <w:br/>
            </w:r>
            <w:r>
              <w:rPr>
                <w:rFonts w:ascii="Times New Roman"/>
                <w:b w:val="false"/>
                <w:i w:val="false"/>
                <w:color w:val="000000"/>
                <w:sz w:val="20"/>
              </w:rPr>
              <w:t>дерекнамасына өзгерістер енгізу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7" w:id="71"/>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енгізуге шешім</w:t>
      </w:r>
    </w:p>
    <w:bookmarkEnd w:id="71"/>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24.11.2022 </w:t>
      </w:r>
      <w:r>
        <w:rPr>
          <w:rFonts w:ascii="Times New Roman"/>
          <w:b w:val="false"/>
          <w:i w:val="false"/>
          <w:color w:val="ff0000"/>
          <w:sz w:val="28"/>
        </w:rPr>
        <w:t>№ 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мемлекеттік органның атауы</w:t>
            </w:r>
          </w:p>
          <w:p>
            <w:pPr>
              <w:spacing w:after="20"/>
              <w:ind w:left="20"/>
              <w:jc w:val="both"/>
            </w:pPr>
            <w:r>
              <w:rPr>
                <w:rFonts w:ascii="Times New Roman"/>
                <w:b w:val="false"/>
                <w:i w:val="false"/>
                <w:color w:val="000000"/>
                <w:sz w:val="20"/>
              </w:rPr>
              <w:t>
Қазақстан Республикасының аумағында дәрілік затты (медициналық бұйымды) медициналық қолдану (қажетінің асты сызылсын) және тіркеуден, қайта тіркеуден немесе тіркеу дерекнамасына өзгерістер енгізуден бас тарту туралы хабарлайды.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басшысының (немесе уәкілетті тұлғаның)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w:t>
            </w:r>
            <w:r>
              <w:br/>
            </w:r>
            <w:r>
              <w:rPr>
                <w:rFonts w:ascii="Times New Roman"/>
                <w:b w:val="false"/>
                <w:i w:val="false"/>
                <w:color w:val="000000"/>
                <w:sz w:val="20"/>
              </w:rPr>
              <w:t>тіркеу және дәрілік заттың</w:t>
            </w:r>
            <w:r>
              <w:br/>
            </w:r>
            <w:r>
              <w:rPr>
                <w:rFonts w:ascii="Times New Roman"/>
                <w:b w:val="false"/>
                <w:i w:val="false"/>
                <w:color w:val="000000"/>
                <w:sz w:val="20"/>
              </w:rPr>
              <w:t>немесе медициналық бұйымның</w:t>
            </w:r>
            <w:r>
              <w:br/>
            </w:r>
            <w:r>
              <w:rPr>
                <w:rFonts w:ascii="Times New Roman"/>
                <w:b w:val="false"/>
                <w:i w:val="false"/>
                <w:color w:val="000000"/>
                <w:sz w:val="20"/>
              </w:rPr>
              <w:t>тіркеу дерекнамасына өзгерістер</w:t>
            </w:r>
            <w:r>
              <w:br/>
            </w:r>
            <w:r>
              <w:rPr>
                <w:rFonts w:ascii="Times New Roman"/>
                <w:b w:val="false"/>
                <w:i w:val="false"/>
                <w:color w:val="000000"/>
                <w:sz w:val="20"/>
              </w:rPr>
              <w:t>енгізу"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r>
              <w:br/>
            </w:r>
            <w:r>
              <w:rPr>
                <w:rFonts w:ascii="Times New Roman"/>
                <w:b w:val="false"/>
                <w:i w:val="false"/>
                <w:color w:val="000000"/>
                <w:sz w:val="20"/>
              </w:rPr>
              <w:t>1-нысан</w:t>
            </w:r>
          </w:p>
        </w:tc>
      </w:tr>
    </w:tbl>
    <w:bookmarkStart w:name="z49" w:id="72"/>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w:t>
      </w:r>
    </w:p>
    <w:bookmarkEnd w:id="72"/>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м.а. 03.03.2023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ҚР-ДЗ - №___ тіркеу куәлігі</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куәлігін ұстаушының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Дәрілік заттың тіркелгені және Қазақстан Республикасының аумағында медициналық практикада қолдануға рұқсат етілгені жөнінде берілді.</w:t>
      </w:r>
    </w:p>
    <w:p>
      <w:pPr>
        <w:spacing w:after="0"/>
        <w:ind w:left="0"/>
        <w:jc w:val="both"/>
      </w:pPr>
      <w:r>
        <w:rPr>
          <w:rFonts w:ascii="Times New Roman"/>
          <w:b w:val="false"/>
          <w:i w:val="false"/>
          <w:color w:val="000000"/>
          <w:sz w:val="28"/>
        </w:rPr>
        <w:t>
      Тіркелген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Препараттың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экспортқа арналған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салынуы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тәртібі (рецепт арқылы, рецептісіз)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Дәрілік затты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түрі немесе өндіріс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Дәрілік затты өндіруші туралы ақпарат әрбір өндірістік алаңға толтырылады Мемлекеттік тіркеу (қайта тіркеу) күні 20___ жылғы "__" _____ бұйрықтың №_______</w:t>
      </w:r>
    </w:p>
    <w:p>
      <w:pPr>
        <w:spacing w:after="0"/>
        <w:ind w:left="0"/>
        <w:jc w:val="both"/>
      </w:pPr>
      <w:r>
        <w:rPr>
          <w:rFonts w:ascii="Times New Roman"/>
          <w:b w:val="false"/>
          <w:i w:val="false"/>
          <w:color w:val="000000"/>
          <w:sz w:val="28"/>
        </w:rPr>
        <w:t>
      20___ жылғы "____" ______________ дейін жарамды немесе "Мерзімсіз" (қажетін көрсету қажет)</w:t>
      </w:r>
    </w:p>
    <w:p>
      <w:pPr>
        <w:spacing w:after="0"/>
        <w:ind w:left="0"/>
        <w:jc w:val="both"/>
      </w:pPr>
      <w:r>
        <w:rPr>
          <w:rFonts w:ascii="Times New Roman"/>
          <w:b w:val="false"/>
          <w:i w:val="false"/>
          <w:color w:val="000000"/>
          <w:sz w:val="28"/>
        </w:rPr>
        <w:t>
      Өзгерістер енгізу күні 20___ жылғы "__" ________ бұйрықтың №_______</w:t>
      </w:r>
    </w:p>
    <w:p>
      <w:pPr>
        <w:spacing w:after="0"/>
        <w:ind w:left="0"/>
        <w:jc w:val="both"/>
      </w:pPr>
      <w:r>
        <w:rPr>
          <w:rFonts w:ascii="Times New Roman"/>
          <w:b w:val="false"/>
          <w:i w:val="false"/>
          <w:color w:val="000000"/>
          <w:sz w:val="28"/>
        </w:rPr>
        <w:t>
      Мемлекеттік орган басшысының (немесе уәкілетті тұлғаның) аты-жөні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79" w:id="73"/>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w:t>
      </w:r>
    </w:p>
    <w:bookmarkEnd w:id="73"/>
    <w:p>
      <w:pPr>
        <w:spacing w:after="0"/>
        <w:ind w:left="0"/>
        <w:jc w:val="both"/>
      </w:pPr>
      <w:r>
        <w:rPr>
          <w:rFonts w:ascii="Times New Roman"/>
          <w:b w:val="false"/>
          <w:i w:val="false"/>
          <w:color w:val="000000"/>
          <w:sz w:val="28"/>
        </w:rPr>
        <w:t>
      Тіркеу куәлігі (керегін таңдау және олардың біреуін белгілеу):</w:t>
      </w:r>
    </w:p>
    <w:p>
      <w:pPr>
        <w:spacing w:after="0"/>
        <w:ind w:left="0"/>
        <w:jc w:val="both"/>
      </w:pPr>
      <w:r>
        <w:rPr>
          <w:rFonts w:ascii="Times New Roman"/>
          <w:b w:val="false"/>
          <w:i w:val="false"/>
          <w:color w:val="000000"/>
          <w:sz w:val="28"/>
        </w:rPr>
        <w:t xml:space="preserve">
      ҚР-МБ (ММБ)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ҚР-МБ (МТ)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ҚР-МБ (МБ in vitro)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бұйымның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(қолданудың әлеуетті қаупіне байланысты қауіпсіздік сыныбы)</w:t>
      </w:r>
    </w:p>
    <w:p>
      <w:pPr>
        <w:spacing w:after="0"/>
        <w:ind w:left="0"/>
        <w:jc w:val="both"/>
      </w:pPr>
      <w:r>
        <w:rPr>
          <w:rFonts w:ascii="Times New Roman"/>
          <w:b w:val="false"/>
          <w:i w:val="false"/>
          <w:color w:val="000000"/>
          <w:sz w:val="28"/>
        </w:rPr>
        <w:t>
      тіркелгені және Қазақстан Республикасының аумағында медициналық практикада қолдануға рұқсат етілгені үшін берілді.</w:t>
      </w:r>
    </w:p>
    <w:p>
      <w:pPr>
        <w:spacing w:after="0"/>
        <w:ind w:left="0"/>
        <w:jc w:val="both"/>
      </w:pPr>
      <w:r>
        <w:rPr>
          <w:rFonts w:ascii="Times New Roman"/>
          <w:b w:val="false"/>
          <w:i w:val="false"/>
          <w:color w:val="000000"/>
          <w:sz w:val="28"/>
        </w:rPr>
        <w:t>
      3-нысанға сәйкес осы тіркеу куәлігіне қосымшада Медициналық бұйымның шығыс материалдарының және жинақтаушы бөлшектерінің тізбесі (парақтар санын көрсету керек)</w:t>
      </w:r>
    </w:p>
    <w:p>
      <w:pPr>
        <w:spacing w:after="0"/>
        <w:ind w:left="0"/>
        <w:jc w:val="both"/>
      </w:pPr>
      <w:r>
        <w:rPr>
          <w:rFonts w:ascii="Times New Roman"/>
          <w:b w:val="false"/>
          <w:i w:val="false"/>
          <w:color w:val="000000"/>
          <w:sz w:val="28"/>
        </w:rPr>
        <w:t>
      Мемлекеттік тіркеу (қайта тіркеу) күні 20___ жылғы "__" ________ шешімінің №_______</w:t>
      </w:r>
    </w:p>
    <w:p>
      <w:pPr>
        <w:spacing w:after="0"/>
        <w:ind w:left="0"/>
        <w:jc w:val="both"/>
      </w:pPr>
      <w:r>
        <w:rPr>
          <w:rFonts w:ascii="Times New Roman"/>
          <w:b w:val="false"/>
          <w:i w:val="false"/>
          <w:color w:val="000000"/>
          <w:sz w:val="28"/>
        </w:rPr>
        <w:t>
      20___ жылғы "___" ______________ дейін жарамды немесе "Мерзімсіз" (керектісін көрсету қажет)</w:t>
      </w:r>
    </w:p>
    <w:p>
      <w:pPr>
        <w:spacing w:after="0"/>
        <w:ind w:left="0"/>
        <w:jc w:val="both"/>
      </w:pPr>
      <w:r>
        <w:rPr>
          <w:rFonts w:ascii="Times New Roman"/>
          <w:b w:val="false"/>
          <w:i w:val="false"/>
          <w:color w:val="000000"/>
          <w:sz w:val="28"/>
        </w:rPr>
        <w:t>
      Өзгерістер енгізу күні 20___ жылғы "__" ________ шешімінің №_______</w:t>
      </w:r>
    </w:p>
    <w:p>
      <w:pPr>
        <w:spacing w:after="0"/>
        <w:ind w:left="0"/>
        <w:jc w:val="both"/>
      </w:pPr>
      <w:r>
        <w:rPr>
          <w:rFonts w:ascii="Times New Roman"/>
          <w:b w:val="false"/>
          <w:i w:val="false"/>
          <w:color w:val="000000"/>
          <w:sz w:val="28"/>
        </w:rPr>
        <w:t>
      Мемлекеттік орган басшысының (немесе уәкілетті тұлғаның) аты-жөні (бар болса)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xml:space="preserve">
      Қазақстан Республикасы Денсаулық сақтау министрлігі </w:t>
      </w:r>
    </w:p>
    <w:p>
      <w:pPr>
        <w:spacing w:after="0"/>
        <w:ind w:left="0"/>
        <w:jc w:val="both"/>
      </w:pPr>
      <w:r>
        <w:rPr>
          <w:rFonts w:ascii="Times New Roman"/>
          <w:b w:val="false"/>
          <w:i w:val="false"/>
          <w:color w:val="000000"/>
          <w:sz w:val="28"/>
        </w:rPr>
        <w:t>
      Тіркеу куәлігіне қосымша (қажеттісін таңдап, олардың біреуін белгілеу):</w:t>
      </w:r>
    </w:p>
    <w:p>
      <w:pPr>
        <w:spacing w:after="0"/>
        <w:ind w:left="0"/>
        <w:jc w:val="both"/>
      </w:pPr>
      <w:r>
        <w:rPr>
          <w:rFonts w:ascii="Times New Roman"/>
          <w:b w:val="false"/>
          <w:i w:val="false"/>
          <w:color w:val="000000"/>
          <w:sz w:val="28"/>
        </w:rPr>
        <w:t xml:space="preserve">
      ҚР-МБ (ММБ)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ҚР-МБ (МТ)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ҚР-МБ (МБ in vitro)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бұйымның құрамдас бөліктерінің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 (модификация) моделінің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орган басшысының (немесе уәкілетті тұлғаның) аты-жөні (бар болса)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20___ жылғы "____"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9 ақпандағы</w:t>
            </w:r>
            <w:r>
              <w:br/>
            </w:r>
            <w:r>
              <w:rPr>
                <w:rFonts w:ascii="Times New Roman"/>
                <w:b w:val="false"/>
                <w:i w:val="false"/>
                <w:color w:val="000000"/>
                <w:sz w:val="20"/>
              </w:rPr>
              <w:t>№ ҚР ДСМ-16 бұйрығына</w:t>
            </w:r>
            <w:r>
              <w:br/>
            </w:r>
            <w:r>
              <w:rPr>
                <w:rFonts w:ascii="Times New Roman"/>
                <w:b w:val="false"/>
                <w:i w:val="false"/>
                <w:color w:val="000000"/>
                <w:sz w:val="20"/>
              </w:rPr>
              <w:t>2 қосымша</w:t>
            </w:r>
          </w:p>
        </w:tc>
      </w:tr>
    </w:tbl>
    <w:bookmarkStart w:name="z51" w:id="74"/>
    <w:p>
      <w:pPr>
        <w:spacing w:after="0"/>
        <w:ind w:left="0"/>
        <w:jc w:val="left"/>
      </w:pPr>
      <w:r>
        <w:rPr>
          <w:rFonts w:ascii="Times New Roman"/>
          <w:b/>
          <w:i w:val="false"/>
          <w:color w:val="000000"/>
        </w:rPr>
        <w:t xml:space="preserve"> Қазақстан Республикасы Денсаулық сақтау министрлігінің күші жойылатын кейбір бұйрықтарының тізбесі</w:t>
      </w:r>
    </w:p>
    <w:bookmarkEnd w:id="74"/>
    <w:bookmarkStart w:name="z52" w:id="75"/>
    <w:p>
      <w:pPr>
        <w:spacing w:after="0"/>
        <w:ind w:left="0"/>
        <w:jc w:val="both"/>
      </w:pPr>
      <w:r>
        <w:rPr>
          <w:rFonts w:ascii="Times New Roman"/>
          <w:b w:val="false"/>
          <w:i w:val="false"/>
          <w:color w:val="000000"/>
          <w:sz w:val="28"/>
        </w:rPr>
        <w:t xml:space="preserve">
      1. "Дәрілік затты немесе медициналық бұйымды мемлекеттік тіркеу, қайта тіркеу және оның тіркеу дерекнамасына өзгерістер енгізу қағидаларын бекіту туралы" Қазақстан Республикасы Денсаулық сақтау министрінің 2009 жылғы 18 қарашадағы № 735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2009 жылғы 26 қарашада № 5935 болып тіркелген; "Юридическая газета" газетінде 2010 жылғы 5 мамырда жарияланды № 63 (1859); Қазақстан Республикасының орталық атқарушы және өзге де орталық мемлекеттік органдардың актілері жинағында жарияланған № 6, 2010 жыл;;</w:t>
      </w:r>
    </w:p>
    <w:bookmarkEnd w:id="75"/>
    <w:bookmarkStart w:name="z53" w:id="76"/>
    <w:p>
      <w:pPr>
        <w:spacing w:after="0"/>
        <w:ind w:left="0"/>
        <w:jc w:val="both"/>
      </w:pPr>
      <w:r>
        <w:rPr>
          <w:rFonts w:ascii="Times New Roman"/>
          <w:b w:val="false"/>
          <w:i w:val="false"/>
          <w:color w:val="000000"/>
          <w:sz w:val="28"/>
        </w:rPr>
        <w:t xml:space="preserve">
      2. "Дәрілік затты немесе медициналық бұйымды мемлекеттік тіркеу, қайта тіркеу және оның тіркеу дерекнамасына өзгерістер енгізу қағидаларын бекіту туралы" Қазақстан Республикасы Денсаулық сақтау министрінің 2009 жылғы 18 қарашадағы № 735 бұйрығына өзгерістер мен толықтырулар енгізу туралы" Қазақстан Республикасы Денсаулық сақтау министрінің 2012 жылғы 15 ақпандағы № 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2012 жылғы 19 наурызда № 7481 болып тіркелген);</w:t>
      </w:r>
    </w:p>
    <w:bookmarkEnd w:id="76"/>
    <w:bookmarkStart w:name="z54" w:id="77"/>
    <w:p>
      <w:pPr>
        <w:spacing w:after="0"/>
        <w:ind w:left="0"/>
        <w:jc w:val="both"/>
      </w:pPr>
      <w:r>
        <w:rPr>
          <w:rFonts w:ascii="Times New Roman"/>
          <w:b w:val="false"/>
          <w:i w:val="false"/>
          <w:color w:val="000000"/>
          <w:sz w:val="28"/>
        </w:rPr>
        <w:t xml:space="preserve">
      3. "Қазақстан Республикасы Денсаулық сақтау министрінің кейбір нормативтік құқықтық актілеріне өзгеріс енгізу туралы" Қазақстан Республикасы Денсаулық сақтау министрінің 2012 жылғы 28 қыркүйектегі № 664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2012 жылғы 19 наурызда № 7481 болып тіркелген);</w:t>
      </w:r>
    </w:p>
    <w:bookmarkEnd w:id="77"/>
    <w:bookmarkStart w:name="z55" w:id="78"/>
    <w:p>
      <w:pPr>
        <w:spacing w:after="0"/>
        <w:ind w:left="0"/>
        <w:jc w:val="both"/>
      </w:pPr>
      <w:r>
        <w:rPr>
          <w:rFonts w:ascii="Times New Roman"/>
          <w:b w:val="false"/>
          <w:i w:val="false"/>
          <w:color w:val="000000"/>
          <w:sz w:val="28"/>
        </w:rPr>
        <w:t xml:space="preserve">
      4. "Дәрілік затты немесе медициналық бұйымды мемлекеттік тіркеу, қайта тіркеу және оның тіркеу дерекнамасына өзгерістер енгізу қағидаларын бекіту туралы" Қазақстан Республикасы Денсаулық сақтау министрінің 2009 жылғы 18 қарашадағы № 735 бұйрығына өзгерістер енгізу туралы" Қазақстан Республикасы Денсаулық сақтау министрінің 2013 жылғы 12 шілдедегі № 405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2013 жылғы 5 тамызда № 8604 болып тіркелген);</w:t>
      </w:r>
    </w:p>
    <w:bookmarkEnd w:id="78"/>
    <w:bookmarkStart w:name="z56" w:id="79"/>
    <w:p>
      <w:pPr>
        <w:spacing w:after="0"/>
        <w:ind w:left="0"/>
        <w:jc w:val="both"/>
      </w:pPr>
      <w:r>
        <w:rPr>
          <w:rFonts w:ascii="Times New Roman"/>
          <w:b w:val="false"/>
          <w:i w:val="false"/>
          <w:color w:val="000000"/>
          <w:sz w:val="28"/>
        </w:rPr>
        <w:t xml:space="preserve">
      5. "Дәрілік затты немесе медициналық бұйымды мемлекеттік тіркеу, қайта тіркеу және оның тіркеу дерекнамасына өзгерістер енгізу қағидаларын бекіту туралы" Қазақстан Республикасы Денсаулық сақтау министрінің 2009 жылғы 18 қарашадағы № 735 бұйрығына өзгерістер енгізу туралы" Қазақстан Республикасы Денсаулық сақтау министрінің 2014 жылғы 23 қаңтардағы № 32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2014 жылғы 4 ақпандағы № 9126 болып тіркелген);</w:t>
      </w:r>
    </w:p>
    <w:bookmarkEnd w:id="79"/>
    <w:bookmarkStart w:name="z57" w:id="80"/>
    <w:p>
      <w:pPr>
        <w:spacing w:after="0"/>
        <w:ind w:left="0"/>
        <w:jc w:val="both"/>
      </w:pPr>
      <w:r>
        <w:rPr>
          <w:rFonts w:ascii="Times New Roman"/>
          <w:b w:val="false"/>
          <w:i w:val="false"/>
          <w:color w:val="000000"/>
          <w:sz w:val="28"/>
        </w:rPr>
        <w:t xml:space="preserve">
      6. "Дәрілік затты немесе медициналық бұйымды мемлекеттік тіркеу, қайта тіркеу және оның тіркеу дерекнамасына өзгерістер енгізу қағидаларын бекіту туралы" Қазақстан Республикасы Денсаулық сақтау министрінің 2009 жылғы 18 қарашадағы № 735 бұйрығына өзгеріс енгізу туралы" Қазақстан Республикасы Денсаулық сақтау министрінің 2014 жылғы 11 сәуірдегі № 187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2014 жылғы 13 мамырдағы № 9409 болып тіркелген);</w:t>
      </w:r>
    </w:p>
    <w:bookmarkEnd w:id="80"/>
    <w:bookmarkStart w:name="z58" w:id="81"/>
    <w:p>
      <w:pPr>
        <w:spacing w:after="0"/>
        <w:ind w:left="0"/>
        <w:jc w:val="both"/>
      </w:pPr>
      <w:r>
        <w:rPr>
          <w:rFonts w:ascii="Times New Roman"/>
          <w:b w:val="false"/>
          <w:i w:val="false"/>
          <w:color w:val="000000"/>
          <w:sz w:val="28"/>
        </w:rPr>
        <w:t xml:space="preserve">
      7. "Дәрілік затты немесе медициналық бұйымды мемлекеттік тіркеу, қайта тіркеу және оның тіркеу дерекнамасына өзгерістер енгізу қағидаларын бекіту туралы" Қазақстан Республикасы Денсаулық сақтау министрінің 2009 жылғы 18 қарашадағы № 735 бұйрығына өзгерістер енгізу туралы" Қазақстан Республикасы Денсаулық сақтау министрінің 2015 жылғы 14 қаңтардағы № 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2015 жылғы 19 ақпанда № 10295 болып тіркелген);</w:t>
      </w:r>
    </w:p>
    <w:bookmarkEnd w:id="81"/>
    <w:bookmarkStart w:name="z59" w:id="82"/>
    <w:p>
      <w:pPr>
        <w:spacing w:after="0"/>
        <w:ind w:left="0"/>
        <w:jc w:val="both"/>
      </w:pPr>
      <w:r>
        <w:rPr>
          <w:rFonts w:ascii="Times New Roman"/>
          <w:b w:val="false"/>
          <w:i w:val="false"/>
          <w:color w:val="000000"/>
          <w:sz w:val="28"/>
        </w:rPr>
        <w:t xml:space="preserve">
      8. "Дәрілік затты немесе медициналық бұйымды мемлекеттік тіркеу, қайта тіркеу және оның тіркеу дерекнамасына өзгерістер енгізу қағидаларын бекіту туралы" Қазақстан Республикасы Денсаулық сақтау министрінің 2009 жылғы 18 қарашадағы № 735 бұйрығына өзгерістер мен толықтырулар енгізу туралы" Қазақстан Республикасы Денсаулық сақтау және әлеуметтік даму министрінің 2015 жылғы 26 маусымдағы № 523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2015 жылғы 29 шілдеде № 11786 болып тіркелген);</w:t>
      </w:r>
    </w:p>
    <w:bookmarkEnd w:id="82"/>
    <w:bookmarkStart w:name="z60" w:id="83"/>
    <w:p>
      <w:pPr>
        <w:spacing w:after="0"/>
        <w:ind w:left="0"/>
        <w:jc w:val="both"/>
      </w:pPr>
      <w:r>
        <w:rPr>
          <w:rFonts w:ascii="Times New Roman"/>
          <w:b w:val="false"/>
          <w:i w:val="false"/>
          <w:color w:val="000000"/>
          <w:sz w:val="28"/>
        </w:rPr>
        <w:t xml:space="preserve">
      9. "Дәрілік затты немесе медициналық бұйымды мемлекеттік тіркеу, қайта тіркеу және оның тіркеу дерекнамасына өзгерістер енгізу қағидаларын бекіту туралы" Қазақстан Республикасы Денсаулық сақтау министрінің 2009 жылғы 18 қарашадағы № 735 бұйрығына өзгерістер енгізу туралы" Қазақстан Республикасы Денсаулық сақтау және әлеуметтік даму министрінің 2016 жылғы 28 шілдедегі № 563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2016 жылғы 28 шілдедегі № 14036 болып тіркелген);</w:t>
      </w:r>
    </w:p>
    <w:bookmarkEnd w:id="83"/>
    <w:bookmarkStart w:name="z61" w:id="84"/>
    <w:p>
      <w:pPr>
        <w:spacing w:after="0"/>
        <w:ind w:left="0"/>
        <w:jc w:val="both"/>
      </w:pPr>
      <w:r>
        <w:rPr>
          <w:rFonts w:ascii="Times New Roman"/>
          <w:b w:val="false"/>
          <w:i w:val="false"/>
          <w:color w:val="000000"/>
          <w:sz w:val="28"/>
        </w:rPr>
        <w:t xml:space="preserve">
      10. "Дәрілік затты немесе медициналық бұйымды мемлекеттік тіркеу, қайта тіркеу және оның тіркеу дерекнамасына өзгерістер енгізу қағидаларын бекіту туралы" Қазақстан Республикасы Денсаулық сақтау министрінің 2009 жылғы 18 қарашадағы № 735 бұйрығына өзгерістер енгізу туралы" Қазақстан Республикасы Денсаулық сақтау министрінің 2019 жылғы 27 мамырдағы № ҚР ДСМ-87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2019 жылғы 28 мамырда № 18739 болып тіркелген);</w:t>
      </w:r>
    </w:p>
    <w:bookmarkEnd w:id="84"/>
    <w:bookmarkStart w:name="z62" w:id="85"/>
    <w:p>
      <w:pPr>
        <w:spacing w:after="0"/>
        <w:ind w:left="0"/>
        <w:jc w:val="both"/>
      </w:pPr>
      <w:r>
        <w:rPr>
          <w:rFonts w:ascii="Times New Roman"/>
          <w:b w:val="false"/>
          <w:i w:val="false"/>
          <w:color w:val="000000"/>
          <w:sz w:val="28"/>
        </w:rPr>
        <w:t xml:space="preserve">
      11. "Дәрілік затты немесе медициналық бұйымды мемлекеттік тіркеу, қайта тіркеу және оның тіркеу дерекнамасына өзгерістер енгізу қағидаларын бекіту туралы" Қазақстан Республикасы Денсаулық сақтау министрінің 2009 жылғы 18 қарашадағы № 735 бұйрығына өзгерістер мен толықтырулар енгізу туралы" Қазақстан Республикасы Денсаулық сақтау министрінің 2020 жылғы 23 мамырдағы № ҚР ДСМ-72/2020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2020 жылғы 24 маусымда № 20896 болып тіркелген).</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