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5c65" w14:textId="d775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қаржылық қызметтерді тұтынушылардың құқықтарын қорғау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2021 жылғы 29 қаңтардағы № 6 қаулысы. Қазақстан Республикасының Әділет министрлігінде 2021 жылғы 4 ақпанда № 22155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банктер және банк қызметі туралы" 1995 жылғы 31 тамыздағы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39-бабының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өзгерістер енгізілетін Қазақстан Республикасының қаржылық қызметтерді тұтынушылардың құқықтарын қорғау мәселелері бойынша 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Қаржылық қызметтерді тұтынушылардың құқықтарын қорғау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Республикасының Қаржы нарығын реттеу және дамыту агенттігінің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дамыту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Қазақстан Республикасының қаржылық қызметтерді тұтынушылардың құқықтарын қорғау мәселелері бойынша нормативтік құқықтық актілерінің тізбесі</w:t>
      </w:r>
    </w:p>
    <w:bookmarkEnd w:id="8"/>
    <w:p>
      <w:pPr>
        <w:spacing w:after="0"/>
        <w:ind w:left="0"/>
        <w:jc w:val="both"/>
      </w:pPr>
      <w:bookmarkStart w:name="z11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нарығын реттеу және дамыту агенттігі Басқармасының 03.04.2026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жарияланған күнінен кейін күнтізбелік он күн өткен соң қолданысқа енгізіледі) қаулысымен.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Қаржы нарығын реттеу және дамыту агенттігі Басқармасының 15.05.2026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алпыс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Қаржы нарығын реттеу және дамыту агенттігі Басқармасының 15.05.2026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алпыс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Күші жойылды - ҚР Қаржы нарығын реттеу және дамыту агенттігі Басқармасының 15.05.2026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алпыс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Күші жойылды - ҚР Қаржы нарығын реттеу және дамыту агенттігі Басқармасының 15.05.2026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алпыс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