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ad9a" w14:textId="a31a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25 қаңтардағы № 4 қаулысы. Қазақстан Республикасының Әділет министрлігінде 2021 жылғы 28 қаңтарда № 22133 болып тіркелді. Күші жойылды - Қазақстан Республикасы Қаржы нарығын реттеу және дамыту агенттігі Басқармасының 2026 жылғы 3 сәуірдегі № 41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30-баптарына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"Банкті, Қазақстан Республикасы бейрезидент-банкінің филиалын ашуға рұқсат беру қағидалары мен банкті ашуға рұқсат беруден бас тарту негіздерін,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 Қазақстан Республикасы бейрезидент-банкінің филиалын ашуға рұқсат беру қағидалары мен банкті ашуға рұқсат беруден бас тарту негіздері;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 бекітілсін.";</w:t>
      </w:r>
    </w:p>
    <w:bookmarkStart w:name="z7" w:id="4"/>
    <w:p>
      <w:pPr>
        <w:spacing w:after="0"/>
        <w:ind w:left="0"/>
        <w:jc w:val="both"/>
      </w:pPr>
      <w:r>
        <w:rPr>
          <w:rFonts w:ascii="Times New Roman"/>
          <w:b w:val="false"/>
          <w:i w:val="false"/>
          <w:color w:val="000000"/>
          <w:sz w:val="28"/>
        </w:rPr>
        <w:t xml:space="preserve">
      Банк ашуға рұқсат беру қағидалары мен оған рұқсат беруден бас тарту </w:t>
      </w:r>
      <w:r>
        <w:rPr>
          <w:rFonts w:ascii="Times New Roman"/>
          <w:b w:val="false"/>
          <w:i w:val="false"/>
          <w:color w:val="000000"/>
          <w:sz w:val="28"/>
        </w:rPr>
        <w:t>негіздері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4"/>
    <w:bookmarkStart w:name="z8" w:id="5"/>
    <w:p>
      <w:pPr>
        <w:spacing w:after="0"/>
        <w:ind w:left="0"/>
        <w:jc w:val="both"/>
      </w:pPr>
      <w:r>
        <w:rPr>
          <w:rFonts w:ascii="Times New Roman"/>
          <w:b w:val="false"/>
          <w:i w:val="false"/>
          <w:color w:val="000000"/>
          <w:sz w:val="28"/>
        </w:rPr>
        <w:t xml:space="preserve">
      Банк операцияларын, сондай-ақ банктер жүзеге асыратын өзге де операцияларды және бағалы қағаздар нарығындағы қызметті лицензиялау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bookmarkEnd w:id="5"/>
    <w:bookmarkStart w:name="z9" w:id="6"/>
    <w:p>
      <w:pPr>
        <w:spacing w:after="0"/>
        <w:ind w:left="0"/>
        <w:jc w:val="both"/>
      </w:pPr>
      <w:r>
        <w:rPr>
          <w:rFonts w:ascii="Times New Roman"/>
          <w:b w:val="false"/>
          <w:i w:val="false"/>
          <w:color w:val="000000"/>
          <w:sz w:val="28"/>
        </w:rPr>
        <w:t xml:space="preserve">
      2. "Қазақстан Республикасы бейрезидент-банкінің филиалын ашуға рұқсат беру қағидаларын, сондай-ақ Қазақстан Республикасы бейрезидент-банкі филиалының қызметті жүзеге асыру қағидаларын және шарттарын бекіту туралы" Қазақстан Республикасының Қаржы нарығын реттеу және дамыту агенттігі Басқармасының 2020 жылғы 21 қыркүйектегі № 86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21243 болып тіркелген) күші жойылды деп танылсын. </w:t>
      </w:r>
    </w:p>
    <w:bookmarkEnd w:id="6"/>
    <w:bookmarkStart w:name="z10" w:id="7"/>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2021 жылғы 25 қаңтардағы</w:t>
            </w:r>
            <w:r>
              <w:br/>
            </w:r>
            <w:r>
              <w:rPr>
                <w:rFonts w:ascii="Times New Roman"/>
                <w:b w:val="false"/>
                <w:i w:val="false"/>
                <w:color w:val="000000"/>
                <w:sz w:val="20"/>
              </w:rPr>
              <w:t>№ 4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36 қаулысына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Банкті, Қазақстан Республикасы бейрезидент-банкінің филиалын ашуға рұқсат беру қағидалары мен банкті ашуға рұқсат беруден бас тарту негіздері</w:t>
      </w:r>
    </w:p>
    <w:bookmarkEnd w:id="13"/>
    <w:bookmarkStart w:name="z19" w:id="14"/>
    <w:p>
      <w:pPr>
        <w:spacing w:after="0"/>
        <w:ind w:left="0"/>
        <w:jc w:val="left"/>
      </w:pPr>
      <w:r>
        <w:rPr>
          <w:rFonts w:ascii="Times New Roman"/>
          <w:b/>
          <w:i w:val="false"/>
          <w:color w:val="000000"/>
        </w:rPr>
        <w:t xml:space="preserve"> 1-тарау. Жалпы ережелер</w:t>
      </w:r>
    </w:p>
    <w:bookmarkEnd w:id="14"/>
    <w:bookmarkStart w:name="z20" w:id="15"/>
    <w:p>
      <w:pPr>
        <w:spacing w:after="0"/>
        <w:ind w:left="0"/>
        <w:jc w:val="both"/>
      </w:pPr>
      <w:r>
        <w:rPr>
          <w:rFonts w:ascii="Times New Roman"/>
          <w:b w:val="false"/>
          <w:i w:val="false"/>
          <w:color w:val="000000"/>
          <w:sz w:val="28"/>
        </w:rPr>
        <w:t>
      1. Осы Банкті, Қазақстан Республикасы бейрезидент-банкінің филиалын ашуға рұқсат беру қағидалары мен банкті ашуға рұқсат беруден бас тарту негіздері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(бұдан әрі – Рұқсаттар және хабарламалар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банкті, Қазақстан Республикасы бейрезидент-банкінің филиалын ашуға рұқсат (бұдан әрі – рұқсат, мемлекеттік көрсетілетін қызмет) беру тәртібін және банкті ашуға рұқсат беруден бас тарту негіздерін айқындайды. </w:t>
      </w:r>
    </w:p>
    <w:bookmarkEnd w:id="15"/>
    <w:bookmarkStart w:name="z21" w:id="16"/>
    <w:p>
      <w:pPr>
        <w:spacing w:after="0"/>
        <w:ind w:left="0"/>
        <w:jc w:val="both"/>
      </w:pPr>
      <w:r>
        <w:rPr>
          <w:rFonts w:ascii="Times New Roman"/>
          <w:b w:val="false"/>
          <w:i w:val="false"/>
          <w:color w:val="000000"/>
          <w:sz w:val="28"/>
        </w:rPr>
        <w:t xml:space="preserve">
      2.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"Ақпараттандыру туралы" 2015 жылғы 24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қолданылатын ұғымдар пайдаланылады.</w:t>
      </w:r>
    </w:p>
    <w:bookmarkEnd w:id="16"/>
    <w:bookmarkStart w:name="z22" w:id="17"/>
    <w:p>
      <w:pPr>
        <w:spacing w:after="0"/>
        <w:ind w:left="0"/>
        <w:jc w:val="left"/>
      </w:pPr>
      <w:r>
        <w:rPr>
          <w:rFonts w:ascii="Times New Roman"/>
          <w:b/>
          <w:i w:val="false"/>
          <w:color w:val="000000"/>
        </w:rPr>
        <w:t xml:space="preserve"> 2-тарау. Банкті, Қазақстан Республикасы бейрезидент-банкінің филиалын ашуға рұқсат беру тәртібі</w:t>
      </w:r>
    </w:p>
    <w:bookmarkEnd w:id="17"/>
    <w:bookmarkStart w:name="z23" w:id="18"/>
    <w:p>
      <w:pPr>
        <w:spacing w:after="0"/>
        <w:ind w:left="0"/>
        <w:jc w:val="both"/>
      </w:pPr>
      <w:r>
        <w:rPr>
          <w:rFonts w:ascii="Times New Roman"/>
          <w:b w:val="false"/>
          <w:i w:val="false"/>
          <w:color w:val="000000"/>
          <w:sz w:val="28"/>
        </w:rPr>
        <w:t xml:space="preserve">
      3. Банкті ашуға рұқсат алу үшін жеке немесе заңды тұлға (бұдан әрі – өтініш беруші, көрсетілетін қызметті алушы) уәкілетті органға "электрондық үкіметтің" www.egov.kz, веб-порталы (бұдан әрі – портал)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 ашуға рұқсат беру туралы өтініш (бұдан әрі – өтініш) береді.</w:t>
      </w:r>
    </w:p>
    <w:bookmarkEnd w:id="18"/>
    <w:bookmarkStart w:name="z24" w:id="19"/>
    <w:p>
      <w:pPr>
        <w:spacing w:after="0"/>
        <w:ind w:left="0"/>
        <w:jc w:val="both"/>
      </w:pPr>
      <w:r>
        <w:rPr>
          <w:rFonts w:ascii="Times New Roman"/>
          <w:b w:val="false"/>
          <w:i w:val="false"/>
          <w:color w:val="000000"/>
          <w:sz w:val="28"/>
        </w:rPr>
        <w:t xml:space="preserve">
      4. Қазақстан Республикасы бейрезидент-банкінің филиалын ашуға рұқсат алу үшін Қазақстан Республикасының бейрезидент-банкі (бұдан әрі – өтініш беруші, көрсетілетін қызметті алушы) уәкілетті органға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бейрезидент-банкінің филиалын ашуға рұқсат беру туралы өтініш (бұдан әрі – өтініш) береді.</w:t>
      </w:r>
    </w:p>
    <w:bookmarkEnd w:id="19"/>
    <w:bookmarkStart w:name="z25" w:id="20"/>
    <w:p>
      <w:pPr>
        <w:spacing w:after="0"/>
        <w:ind w:left="0"/>
        <w:jc w:val="both"/>
      </w:pPr>
      <w:r>
        <w:rPr>
          <w:rFonts w:ascii="Times New Roman"/>
          <w:b w:val="false"/>
          <w:i w:val="false"/>
          <w:color w:val="000000"/>
          <w:sz w:val="28"/>
        </w:rPr>
        <w:t xml:space="preserve">
      5. Мемлекеттік қызмет көрсетуге қажетті құжаттар, мемлекеттік қызмет көрсетуден бас тарту негіздерінің, қызмет көрсету процесін,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және мемлекеттік қызмет көрсету мерзімі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"Банкті, Қазақстан Республикасы бейрезидент-банкінің филиалын ашуға рұқсат беру" мемлекеттік көрсетілетін қызмет стандартында жазылған.</w:t>
      </w:r>
    </w:p>
    <w:bookmarkEnd w:id="20"/>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Start w:name="z26" w:id="21"/>
    <w:p>
      <w:pPr>
        <w:spacing w:after="0"/>
        <w:ind w:left="0"/>
        <w:jc w:val="both"/>
      </w:pPr>
      <w:r>
        <w:rPr>
          <w:rFonts w:ascii="Times New Roman"/>
          <w:b w:val="false"/>
          <w:i w:val="false"/>
          <w:color w:val="000000"/>
          <w:sz w:val="28"/>
        </w:rPr>
        <w:t>
      6. Көрсетілетін қызметті берушінің хат-хабарды қабылдауға және тіркеуге уәкілетті қызметкері өтінішті келіп түскен күні қабылдайды, тіркейді және мемлекеттік қызметті көрсетуге жауапты бөлімшеге (бұдан әрі – жауапты бөлімше) орындауға жібереді. Көрсетілетін қызметті алушының өтініші жұмыс уақыты аяқталғаннан кейін, Қазақстан Республикасының еңбек заңнамасына сәйкес демалыс және мереке күндері келіп түскен жағдайда, өтініштерді қабылдау келесі жұмыс күні жүзеге асырылады.</w:t>
      </w:r>
    </w:p>
    <w:bookmarkEnd w:id="21"/>
    <w:bookmarkStart w:name="z27" w:id="22"/>
    <w:p>
      <w:pPr>
        <w:spacing w:after="0"/>
        <w:ind w:left="0"/>
        <w:jc w:val="both"/>
      </w:pPr>
      <w:r>
        <w:rPr>
          <w:rFonts w:ascii="Times New Roman"/>
          <w:b w:val="false"/>
          <w:i w:val="false"/>
          <w:color w:val="000000"/>
          <w:sz w:val="28"/>
        </w:rPr>
        <w:t>
      7. Жауапты бөлімшенің қызметкері өтініш тіркелген күннен бастап 10 (он) жұмыс күні ішінде ұсынылған құжаттардың толықтығын тексереді.</w:t>
      </w:r>
    </w:p>
    <w:bookmarkEnd w:id="22"/>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w:t>
      </w:r>
    </w:p>
    <w:p>
      <w:pPr>
        <w:spacing w:after="0"/>
        <w:ind w:left="0"/>
        <w:jc w:val="both"/>
      </w:pPr>
      <w:r>
        <w:rPr>
          <w:rFonts w:ascii="Times New Roman"/>
          <w:b w:val="false"/>
          <w:i w:val="false"/>
          <w:color w:val="000000"/>
          <w:sz w:val="28"/>
        </w:rPr>
        <w:t xml:space="preserve">
      Қазақстан Республикасы резидент-жеке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резидент-жеке тұлғасында алынбаған немесе өтелмеген соттылықтың жоқ екенін растайтын; </w:t>
      </w:r>
    </w:p>
    <w:p>
      <w:pPr>
        <w:spacing w:after="0"/>
        <w:ind w:left="0"/>
        <w:jc w:val="both"/>
      </w:pPr>
      <w:r>
        <w:rPr>
          <w:rFonts w:ascii="Times New Roman"/>
          <w:b w:val="false"/>
          <w:i w:val="false"/>
          <w:color w:val="000000"/>
          <w:sz w:val="28"/>
        </w:rPr>
        <w:t>
      Қазақстан Республикасының резидент-заңды тұлғасын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көрсетілетін қызметті алушының құжаттарын алған сәттен бастап 10 (он) жұмыс күні ішінде өтінішті одан әрі қараудан дәлелді бас тартуды дайындайды және көрсетілетін қызметті алушының "жеке кабинетіне" портал арқылы жібереді.</w:t>
      </w:r>
    </w:p>
    <w:bookmarkStart w:name="z28" w:id="23"/>
    <w:p>
      <w:pPr>
        <w:spacing w:after="0"/>
        <w:ind w:left="0"/>
        <w:jc w:val="both"/>
      </w:pPr>
      <w:r>
        <w:rPr>
          <w:rFonts w:ascii="Times New Roman"/>
          <w:b w:val="false"/>
          <w:i w:val="false"/>
          <w:color w:val="000000"/>
          <w:sz w:val="28"/>
        </w:rPr>
        <w:t xml:space="preserve">
      8. Ұсынылған құжаттардың толық болу фактісі белгіленген жағдайда жауапты бөлімше 50 (елу) жұмыс күні ішінде құжаттарды Қазақстан Республикасы банк заңнамасының талаптарына сәйкес келуі тұрғысынан қарайды, көрсетілетін қызметті беруші Басқармасының банкті, Қазақстан Республикасы бейрезидент-банкінің филиалын ашуға рұқсат беру не беруден бас тарту туралы қаулысының жобасын дайындайды және көрсетілетін қызметті беруші Басқармасының қарауына жібереді. Көрсетілетін қызметті берушінің Басқармасы Қағидаларға </w:t>
      </w:r>
      <w:r>
        <w:rPr>
          <w:rFonts w:ascii="Times New Roman"/>
          <w:b w:val="false"/>
          <w:i w:val="false"/>
          <w:color w:val="000000"/>
          <w:sz w:val="28"/>
        </w:rPr>
        <w:t>3-қосымшаның</w:t>
      </w:r>
      <w:r>
        <w:rPr>
          <w:rFonts w:ascii="Times New Roman"/>
          <w:b w:val="false"/>
          <w:i w:val="false"/>
          <w:color w:val="000000"/>
          <w:sz w:val="28"/>
        </w:rPr>
        <w:t xml:space="preserve"> 9-тармағында көзделген негіздер бойынша банкті, Қазақстан Республикасы бейрезидент-банкінің филиалын ашуға рұқсат беру не банкті, Қазақстан Республикасы бейрезидент-банкінің филиалын ашуға рұқсат беруден бас тарту туралы шешім қабылдайды.</w:t>
      </w:r>
    </w:p>
    <w:bookmarkEnd w:id="23"/>
    <w:p>
      <w:pPr>
        <w:spacing w:after="0"/>
        <w:ind w:left="0"/>
        <w:jc w:val="both"/>
      </w:pPr>
      <w:r>
        <w:rPr>
          <w:rFonts w:ascii="Times New Roman"/>
          <w:b w:val="false"/>
          <w:i w:val="false"/>
          <w:color w:val="000000"/>
          <w:sz w:val="28"/>
        </w:rPr>
        <w:t>
      Жауапты бөлімшенің қызметкері көрсетілетін қызметті беруші Басқармасының қаулысын жауапты бөлімше алған күннен кейінгі келесі 4 (төрт) жұмыс күні ішінде (мемлекеттік қызметті көрсету мерзімі шегінде) көрсетілетін қызметті алушының "жеке кабинетіне" портал арқылы банкті, Қазақстан Республикасы бейрезидент-банкінің филиалын ашуға рұқсаттың электрондық көшірмесімен қоса көрсетілетін қызметті берушінің уәкілетті адамының электрондық цифрлық қолтаңбасы қойылған электрондық құжат нысанында банкті, Қазақстан Республикасы бейрезидент-банкінің филиалын ашуға рұқсат беру туралы хабарлама не мемлекеттік қызметті көрсетуден бас тарту туралы дәлелді жауап жібереді.</w:t>
      </w:r>
    </w:p>
    <w:bookmarkStart w:name="z29" w:id="24"/>
    <w:p>
      <w:pPr>
        <w:spacing w:after="0"/>
        <w:ind w:left="0"/>
        <w:jc w:val="both"/>
      </w:pPr>
      <w:r>
        <w:rPr>
          <w:rFonts w:ascii="Times New Roman"/>
          <w:b w:val="false"/>
          <w:i w:val="false"/>
          <w:color w:val="000000"/>
          <w:sz w:val="28"/>
        </w:rPr>
        <w:t>
      9. Мемлекеттің қызметтің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24"/>
    <w:bookmarkStart w:name="z30" w:id="25"/>
    <w:p>
      <w:pPr>
        <w:spacing w:after="0"/>
        <w:ind w:left="0"/>
        <w:jc w:val="both"/>
      </w:pPr>
      <w:r>
        <w:rPr>
          <w:rFonts w:ascii="Times New Roman"/>
          <w:b w:val="false"/>
          <w:i w:val="false"/>
          <w:color w:val="000000"/>
          <w:sz w:val="28"/>
        </w:rPr>
        <w:t xml:space="preserve">
      10. Ұсынылған құжаттар Банктер туралы заңның </w:t>
      </w:r>
      <w:r>
        <w:rPr>
          <w:rFonts w:ascii="Times New Roman"/>
          <w:b w:val="false"/>
          <w:i w:val="false"/>
          <w:color w:val="000000"/>
          <w:sz w:val="28"/>
        </w:rPr>
        <w:t>24-бабында</w:t>
      </w:r>
      <w:r>
        <w:rPr>
          <w:rFonts w:ascii="Times New Roman"/>
          <w:b w:val="false"/>
          <w:i w:val="false"/>
          <w:color w:val="000000"/>
          <w:sz w:val="28"/>
        </w:rPr>
        <w:t xml:space="preserve"> және 13-1-бабының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банкті, Қазақстан Республикасы бейрезидент-банкінің филиалын ашуға рұқсат беруден бас тартудың негіздерін қоспағанда, Банктер туралы заңның және Қағидалардың талаптарына сәйкес келмеген жағдайда, уәкілетті орган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1-тармағында және 13-1-бабының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оларды қарау мерзімі ішінде өтініш берушіге оларды жою және Қазақстан Республикасы банк заңнамасының талаптарына сәйкес келетін, пысықталған (түзетілген) құжаттарды ұсыну үшін ескертулермен хат жібереді.</w:t>
      </w:r>
    </w:p>
    <w:bookmarkEnd w:id="25"/>
    <w:p>
      <w:pPr>
        <w:spacing w:after="0"/>
        <w:ind w:left="0"/>
        <w:jc w:val="both"/>
      </w:pPr>
      <w:r>
        <w:rPr>
          <w:rFonts w:ascii="Times New Roman"/>
          <w:b w:val="false"/>
          <w:i w:val="false"/>
          <w:color w:val="000000"/>
          <w:sz w:val="28"/>
        </w:rPr>
        <w:t>
      Уәкілетті орган Қағидаларда көзделген, тазартулары, қосып жазылған не сызылған сөздері бар құжаттардың электрондық көшірмелерін қарауға қабылдамайды.</w:t>
      </w:r>
    </w:p>
    <w:bookmarkStart w:name="z31" w:id="26"/>
    <w:p>
      <w:pPr>
        <w:spacing w:after="0"/>
        <w:ind w:left="0"/>
        <w:jc w:val="both"/>
      </w:pPr>
      <w:r>
        <w:rPr>
          <w:rFonts w:ascii="Times New Roman"/>
          <w:b w:val="false"/>
          <w:i w:val="false"/>
          <w:color w:val="000000"/>
          <w:sz w:val="28"/>
        </w:rPr>
        <w:t xml:space="preserve">
      11. Банкті, Қазақстан Республикасы бейрезидент-банкінің филиалын ашуға рұқсат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26"/>
    <w:bookmarkStart w:name="z32" w:id="27"/>
    <w:p>
      <w:pPr>
        <w:spacing w:after="0"/>
        <w:ind w:left="0"/>
        <w:jc w:val="both"/>
      </w:pPr>
      <w:r>
        <w:rPr>
          <w:rFonts w:ascii="Times New Roman"/>
          <w:b w:val="false"/>
          <w:i w:val="false"/>
          <w:color w:val="000000"/>
          <w:sz w:val="28"/>
        </w:rPr>
        <w:t xml:space="preserve">
      12. Шет мемлекеттердің қаржылық қадағалау органы, құзыретті органдары немесе лауазымды тұлғалары берген құжаттар (Қазақстан Республикасы бейрезидент-жеке тұлғасының жеке басын куәландыратын құжаттарды қоспағанда) Қазақстан Республикасы заңнамасының талаптарына немесе Қазақстан Республикасы ратификациялаған халықаралық шарттарға сәйкес заңдастырылуға немесе апостильдендірілуге тиіс. </w:t>
      </w:r>
    </w:p>
    <w:bookmarkEnd w:id="27"/>
    <w:p>
      <w:pPr>
        <w:spacing w:after="0"/>
        <w:ind w:left="0"/>
        <w:jc w:val="both"/>
      </w:pPr>
      <w:r>
        <w:rPr>
          <w:rFonts w:ascii="Times New Roman"/>
          <w:b w:val="false"/>
          <w:i w:val="false"/>
          <w:color w:val="000000"/>
          <w:sz w:val="28"/>
        </w:rPr>
        <w:t>
      Шет тілінде ұсынылған құжаттар көрсетілген құжаттар қазақ және орыс тілдеріне аударылады және Қазақстан Республикасының нотариат туралы заңнамасына сәйкес нотариат куәландыруға тиіс.</w:t>
      </w:r>
    </w:p>
    <w:bookmarkStart w:name="z33" w:id="2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тәртібі</w:t>
      </w:r>
    </w:p>
    <w:bookmarkEnd w:id="28"/>
    <w:bookmarkStart w:name="z34" w:id="29"/>
    <w:p>
      <w:pPr>
        <w:spacing w:after="0"/>
        <w:ind w:left="0"/>
        <w:jc w:val="both"/>
      </w:pPr>
      <w:r>
        <w:rPr>
          <w:rFonts w:ascii="Times New Roman"/>
          <w:b w:val="false"/>
          <w:i w:val="false"/>
          <w:color w:val="000000"/>
          <w:sz w:val="28"/>
        </w:rPr>
        <w:t>
      13.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көрсетілетін қызметті берушінің ресми интернет-ресурсында орналастырылған мекенжайы бойынша көрсетілетін қызметті беруші басшысының атына жазбаша түрде жүргізіледі.</w:t>
      </w:r>
    </w:p>
    <w:bookmarkEnd w:id="29"/>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сондай-ақ қалауына қарай әкесінің аты (ол бар болса), пошталық мекенжайы;</w:t>
      </w:r>
    </w:p>
    <w:p>
      <w:pPr>
        <w:spacing w:after="0"/>
        <w:ind w:left="0"/>
        <w:jc w:val="both"/>
      </w:pPr>
      <w:r>
        <w:rPr>
          <w:rFonts w:ascii="Times New Roman"/>
          <w:b w:val="false"/>
          <w:i w:val="false"/>
          <w:color w:val="000000"/>
          <w:sz w:val="28"/>
        </w:rPr>
        <w:t xml:space="preserve">
      заңды тұлғаның атауы, пошталық мекенжайы, жіберілген нөмірі мен күні көрсетіледі. </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аты-жөні, берілген шағымға жауап алудың мерзімі мен орнын көрсете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мәселелері бойынша көрсетілетін қызметті берушінің атына келіп түскен шағымы тіркелген күнінен бастап 5 (бес) жұмыс күні ішінде қаралады.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 Бірыңғай байланыс орталығының 8-800-080-7777 немесе 1414 телефоны арқылы беріледі.</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 шағымды өңдеу (жеткізу, тіркеу, орындалуы туралы белгілер, қарау немесе қараудан бас тарту туралы жауап) барысында жаңартылып отырады.</w:t>
      </w:r>
    </w:p>
    <w:bookmarkStart w:name="z35" w:id="30"/>
    <w:p>
      <w:pPr>
        <w:spacing w:after="0"/>
        <w:ind w:left="0"/>
        <w:jc w:val="both"/>
      </w:pPr>
      <w:r>
        <w:rPr>
          <w:rFonts w:ascii="Times New Roman"/>
          <w:b w:val="false"/>
          <w:i w:val="false"/>
          <w:color w:val="000000"/>
          <w:sz w:val="28"/>
        </w:rPr>
        <w:t>
      14.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шағымданады.</w:t>
      </w:r>
    </w:p>
    <w:bookmarkEnd w:id="30"/>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қаралады.</w:t>
      </w:r>
    </w:p>
    <w:bookmarkStart w:name="z36" w:id="31"/>
    <w:p>
      <w:pPr>
        <w:spacing w:after="0"/>
        <w:ind w:left="0"/>
        <w:jc w:val="both"/>
      </w:pPr>
      <w:r>
        <w:rPr>
          <w:rFonts w:ascii="Times New Roman"/>
          <w:b w:val="false"/>
          <w:i w:val="false"/>
          <w:color w:val="000000"/>
          <w:sz w:val="28"/>
        </w:rPr>
        <w:t>
      15. Көрсетілетін қызметті алушы көрсетілген мемлекеттік қызметтің нәтижесімен келіспеген жағдайда, сотқа жүгінеді.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Республикасы </w:t>
            </w:r>
            <w:r>
              <w:br/>
            </w:r>
            <w:r>
              <w:rPr>
                <w:rFonts w:ascii="Times New Roman"/>
                <w:b w:val="false"/>
                <w:i w:val="false"/>
                <w:color w:val="000000"/>
                <w:sz w:val="20"/>
              </w:rPr>
              <w:t xml:space="preserve">бейрезидент-банкінің филиалын </w:t>
            </w:r>
            <w:r>
              <w:br/>
            </w:r>
            <w:r>
              <w:rPr>
                <w:rFonts w:ascii="Times New Roman"/>
                <w:b w:val="false"/>
                <w:i w:val="false"/>
                <w:color w:val="000000"/>
                <w:sz w:val="20"/>
              </w:rPr>
              <w:t xml:space="preserve">ашуға рұқсат беру қағидалары </w:t>
            </w:r>
            <w:r>
              <w:br/>
            </w:r>
            <w:r>
              <w:rPr>
                <w:rFonts w:ascii="Times New Roman"/>
                <w:b w:val="false"/>
                <w:i w:val="false"/>
                <w:color w:val="000000"/>
                <w:sz w:val="20"/>
              </w:rPr>
              <w:t xml:space="preserve">мен банкті ашуға рұқсат беруден </w:t>
            </w:r>
            <w:r>
              <w:br/>
            </w:r>
            <w:r>
              <w:rPr>
                <w:rFonts w:ascii="Times New Roman"/>
                <w:b w:val="false"/>
                <w:i w:val="false"/>
                <w:color w:val="000000"/>
                <w:sz w:val="20"/>
              </w:rPr>
              <w:t xml:space="preserve">бас тарту негіздеріне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 w:id="32"/>
    <w:p>
      <w:pPr>
        <w:spacing w:after="0"/>
        <w:ind w:left="0"/>
        <w:jc w:val="left"/>
      </w:pPr>
      <w:r>
        <w:rPr>
          <w:rFonts w:ascii="Times New Roman"/>
          <w:b/>
          <w:i w:val="false"/>
          <w:color w:val="000000"/>
        </w:rPr>
        <w:t xml:space="preserve"> Банк ашуға рұқсат беру туралы өтініш</w:t>
      </w:r>
    </w:p>
    <w:bookmarkEnd w:id="3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болған кезде), жеке сәйкестендіру нөмірі </w:t>
      </w:r>
    </w:p>
    <w:p>
      <w:pPr>
        <w:spacing w:after="0"/>
        <w:ind w:left="0"/>
        <w:jc w:val="both"/>
      </w:pPr>
      <w:r>
        <w:rPr>
          <w:rFonts w:ascii="Times New Roman"/>
          <w:b w:val="false"/>
          <w:i w:val="false"/>
          <w:color w:val="000000"/>
          <w:sz w:val="28"/>
        </w:rPr>
        <w:t xml:space="preserve">
      (болған кезде), заңды тұлғаның атауы, бизнес сәйкестендіру нөмірі (болған кезде), </w:t>
      </w:r>
    </w:p>
    <w:p>
      <w:pPr>
        <w:spacing w:after="0"/>
        <w:ind w:left="0"/>
        <w:jc w:val="both"/>
      </w:pPr>
      <w:r>
        <w:rPr>
          <w:rFonts w:ascii="Times New Roman"/>
          <w:b w:val="false"/>
          <w:i w:val="false"/>
          <w:color w:val="000000"/>
          <w:sz w:val="28"/>
        </w:rPr>
        <w:t xml:space="preserve">
      заңды тұлға өкілінің тегі, аты,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осы өтінішті құрылтайшылардың атынан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беруге өкілеттігін растайтын нотариат куәландырған немесе өзге түрде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куәландырылған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ол атқаратын лауазымы,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құрылтай жиналысының _____ жылғы "___" ____________ № ____ хаттамасына сәйкес: </w:t>
      </w:r>
    </w:p>
    <w:bookmarkStart w:name="z39" w:id="33"/>
    <w:p>
      <w:pPr>
        <w:spacing w:after="0"/>
        <w:ind w:left="0"/>
        <w:jc w:val="both"/>
      </w:pPr>
      <w:r>
        <w:rPr>
          <w:rFonts w:ascii="Times New Roman"/>
          <w:b w:val="false"/>
          <w:i w:val="false"/>
          <w:color w:val="000000"/>
          <w:sz w:val="28"/>
        </w:rPr>
        <w:t xml:space="preserve">
      1) _____________________________________________________________ </w:t>
      </w:r>
    </w:p>
    <w:bookmarkEnd w:id="33"/>
    <w:p>
      <w:pPr>
        <w:spacing w:after="0"/>
        <w:ind w:left="0"/>
        <w:jc w:val="both"/>
      </w:pPr>
      <w:r>
        <w:rPr>
          <w:rFonts w:ascii="Times New Roman"/>
          <w:b w:val="false"/>
          <w:i w:val="false"/>
          <w:color w:val="000000"/>
          <w:sz w:val="28"/>
        </w:rPr>
        <w:t xml:space="preserve">
      (құрылатын банктің толық атауы мен орналасқан жері) </w:t>
      </w:r>
    </w:p>
    <w:p>
      <w:pPr>
        <w:spacing w:after="0"/>
        <w:ind w:left="0"/>
        <w:jc w:val="both"/>
      </w:pPr>
      <w:r>
        <w:rPr>
          <w:rFonts w:ascii="Times New Roman"/>
          <w:b w:val="false"/>
          <w:i w:val="false"/>
          <w:color w:val="000000"/>
          <w:sz w:val="28"/>
        </w:rPr>
        <w:t xml:space="preserve">
      ________________________________________________________ ашуға рұқсат; </w:t>
      </w:r>
    </w:p>
    <w:bookmarkStart w:name="z40" w:id="34"/>
    <w:p>
      <w:pPr>
        <w:spacing w:after="0"/>
        <w:ind w:left="0"/>
        <w:jc w:val="both"/>
      </w:pPr>
      <w:r>
        <w:rPr>
          <w:rFonts w:ascii="Times New Roman"/>
          <w:b w:val="false"/>
          <w:i w:val="false"/>
          <w:color w:val="000000"/>
          <w:sz w:val="28"/>
        </w:rPr>
        <w:t xml:space="preserve">
      2) мыналарды: </w:t>
      </w:r>
    </w:p>
    <w:bookmarkEnd w:id="34"/>
    <w:p>
      <w:pPr>
        <w:spacing w:after="0"/>
        <w:ind w:left="0"/>
        <w:jc w:val="both"/>
      </w:pPr>
      <w:r>
        <w:rPr>
          <w:rFonts w:ascii="Times New Roman"/>
          <w:b w:val="false"/>
          <w:i w:val="false"/>
          <w:color w:val="000000"/>
          <w:sz w:val="28"/>
        </w:rPr>
        <w:t xml:space="preserve">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жүргізуге лицензия (валюта түрін көрсету – ұлттық және (немесе) шетел) беруді; </w:t>
      </w:r>
    </w:p>
    <w:bookmarkStart w:name="z41" w:id="35"/>
    <w:p>
      <w:pPr>
        <w:spacing w:after="0"/>
        <w:ind w:left="0"/>
        <w:jc w:val="both"/>
      </w:pPr>
      <w:r>
        <w:rPr>
          <w:rFonts w:ascii="Times New Roman"/>
          <w:b w:val="false"/>
          <w:i w:val="false"/>
          <w:color w:val="000000"/>
          <w:sz w:val="28"/>
        </w:rPr>
        <w:t xml:space="preserve">
      3) ____________________________________________________________ </w:t>
      </w:r>
    </w:p>
    <w:bookmarkEnd w:id="3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болған кезде), заңды тұлғаның атауы </w:t>
      </w:r>
    </w:p>
    <w:p>
      <w:pPr>
        <w:spacing w:after="0"/>
        <w:ind w:left="0"/>
        <w:jc w:val="both"/>
      </w:pPr>
      <w:r>
        <w:rPr>
          <w:rFonts w:ascii="Times New Roman"/>
          <w:b w:val="false"/>
          <w:i w:val="false"/>
          <w:color w:val="000000"/>
          <w:sz w:val="28"/>
        </w:rPr>
        <w:t xml:space="preserve">
      (болған кезде)) </w:t>
      </w:r>
    </w:p>
    <w:p>
      <w:pPr>
        <w:spacing w:after="0"/>
        <w:ind w:left="0"/>
        <w:jc w:val="both"/>
      </w:pPr>
      <w:r>
        <w:rPr>
          <w:rFonts w:ascii="Times New Roman"/>
          <w:b w:val="false"/>
          <w:i w:val="false"/>
          <w:color w:val="000000"/>
          <w:sz w:val="28"/>
        </w:rPr>
        <w:t xml:space="preserve">
      банктің ірі қатысушысы және (немесе) банк холдингі мәртебесін иеленуіне </w:t>
      </w:r>
    </w:p>
    <w:p>
      <w:pPr>
        <w:spacing w:after="0"/>
        <w:ind w:left="0"/>
        <w:jc w:val="both"/>
      </w:pPr>
      <w:r>
        <w:rPr>
          <w:rFonts w:ascii="Times New Roman"/>
          <w:b w:val="false"/>
          <w:i w:val="false"/>
          <w:color w:val="000000"/>
          <w:sz w:val="28"/>
        </w:rPr>
        <w:t xml:space="preserve">
      (қажеттісін таңдау қажет) келісім беруді (қажет болған жағдайда толтырылады); </w:t>
      </w:r>
    </w:p>
    <w:bookmarkStart w:name="z42" w:id="36"/>
    <w:p>
      <w:pPr>
        <w:spacing w:after="0"/>
        <w:ind w:left="0"/>
        <w:jc w:val="both"/>
      </w:pPr>
      <w:r>
        <w:rPr>
          <w:rFonts w:ascii="Times New Roman"/>
          <w:b w:val="false"/>
          <w:i w:val="false"/>
          <w:color w:val="000000"/>
          <w:sz w:val="28"/>
        </w:rPr>
        <w:t xml:space="preserve">
      4) ____________________________________________________________ </w:t>
      </w:r>
    </w:p>
    <w:bookmarkEnd w:id="3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болған кезде), заңды тұлғаның атауы </w:t>
      </w:r>
    </w:p>
    <w:p>
      <w:pPr>
        <w:spacing w:after="0"/>
        <w:ind w:left="0"/>
        <w:jc w:val="both"/>
      </w:pPr>
      <w:r>
        <w:rPr>
          <w:rFonts w:ascii="Times New Roman"/>
          <w:b w:val="false"/>
          <w:i w:val="false"/>
          <w:color w:val="000000"/>
          <w:sz w:val="28"/>
        </w:rPr>
        <w:t xml:space="preserve">
      (болған кезде))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(қажеттісін таңдау қажет)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(ашылатын банктің атауы) </w:t>
      </w:r>
    </w:p>
    <w:p>
      <w:pPr>
        <w:spacing w:after="0"/>
        <w:ind w:left="0"/>
        <w:jc w:val="both"/>
      </w:pPr>
      <w:r>
        <w:rPr>
          <w:rFonts w:ascii="Times New Roman"/>
          <w:b w:val="false"/>
          <w:i w:val="false"/>
          <w:color w:val="000000"/>
          <w:sz w:val="28"/>
        </w:rPr>
        <w:t xml:space="preserve">
      (қажет болған жағдайда толтырылады) </w:t>
      </w:r>
    </w:p>
    <w:p>
      <w:pPr>
        <w:spacing w:after="0"/>
        <w:ind w:left="0"/>
        <w:jc w:val="both"/>
      </w:pPr>
      <w:r>
        <w:rPr>
          <w:rFonts w:ascii="Times New Roman"/>
          <w:b w:val="false"/>
          <w:i w:val="false"/>
          <w:color w:val="000000"/>
          <w:sz w:val="28"/>
        </w:rPr>
        <w:t xml:space="preserve">
      еншілес ұйымын құруға немесе капиталына қомақты қатысуға рұқсат беруді; </w:t>
      </w:r>
    </w:p>
    <w:bookmarkStart w:name="z43" w:id="37"/>
    <w:p>
      <w:pPr>
        <w:spacing w:after="0"/>
        <w:ind w:left="0"/>
        <w:jc w:val="both"/>
      </w:pPr>
      <w:r>
        <w:rPr>
          <w:rFonts w:ascii="Times New Roman"/>
          <w:b w:val="false"/>
          <w:i w:val="false"/>
          <w:color w:val="000000"/>
          <w:sz w:val="28"/>
        </w:rPr>
        <w:t xml:space="preserve">
      5) банктің мына басшы қызметкерлерін тағайындауға (сайлауға) </w:t>
      </w:r>
    </w:p>
    <w:bookmarkEnd w:id="3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келісім беруді; </w:t>
      </w:r>
    </w:p>
    <w:bookmarkStart w:name="z44" w:id="38"/>
    <w:p>
      <w:pPr>
        <w:spacing w:after="0"/>
        <w:ind w:left="0"/>
        <w:jc w:val="both"/>
      </w:pPr>
      <w:r>
        <w:rPr>
          <w:rFonts w:ascii="Times New Roman"/>
          <w:b w:val="false"/>
          <w:i w:val="false"/>
          <w:color w:val="000000"/>
          <w:sz w:val="28"/>
        </w:rPr>
        <w:t xml:space="preserve">
      6) жарияланған акциялар шығарылымын мемлекеттік тіркеуді; </w:t>
      </w:r>
    </w:p>
    <w:bookmarkEnd w:id="38"/>
    <w:bookmarkStart w:name="z45" w:id="39"/>
    <w:p>
      <w:pPr>
        <w:spacing w:after="0"/>
        <w:ind w:left="0"/>
        <w:jc w:val="both"/>
      </w:pPr>
      <w:r>
        <w:rPr>
          <w:rFonts w:ascii="Times New Roman"/>
          <w:b w:val="false"/>
          <w:i w:val="false"/>
          <w:color w:val="000000"/>
          <w:sz w:val="28"/>
        </w:rPr>
        <w:t xml:space="preserve">
      7) заңды тұлғаны мемлекеттік тіркеуді сұрайды. </w:t>
      </w:r>
    </w:p>
    <w:bookmarkEnd w:id="39"/>
    <w:p>
      <w:pPr>
        <w:spacing w:after="0"/>
        <w:ind w:left="0"/>
        <w:jc w:val="both"/>
      </w:pPr>
      <w:r>
        <w:rPr>
          <w:rFonts w:ascii="Times New Roman"/>
          <w:b w:val="false"/>
          <w:i w:val="false"/>
          <w:color w:val="000000"/>
          <w:sz w:val="28"/>
        </w:rPr>
        <w:t xml:space="preserve">
      Акцияларды иелену үшін пайдаланылатын көздер мен қаражаттың сипаттамасын қоса </w:t>
      </w:r>
    </w:p>
    <w:p>
      <w:pPr>
        <w:spacing w:after="0"/>
        <w:ind w:left="0"/>
        <w:jc w:val="both"/>
      </w:pPr>
      <w:r>
        <w:rPr>
          <w:rFonts w:ascii="Times New Roman"/>
          <w:b w:val="false"/>
          <w:i w:val="false"/>
          <w:color w:val="000000"/>
          <w:sz w:val="28"/>
        </w:rPr>
        <w:t xml:space="preserve">
      алғанда, банктің акцияларын иелену талаптары мен тәртібі туралы </w:t>
      </w:r>
    </w:p>
    <w:p>
      <w:pPr>
        <w:spacing w:after="0"/>
        <w:ind w:left="0"/>
        <w:jc w:val="both"/>
      </w:pPr>
      <w:r>
        <w:rPr>
          <w:rFonts w:ascii="Times New Roman"/>
          <w:b w:val="false"/>
          <w:i w:val="false"/>
          <w:color w:val="000000"/>
          <w:sz w:val="28"/>
        </w:rPr>
        <w:t xml:space="preserve">
      мәліметтер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Құрылтайшы (құрылтайшылар) өтінішке қоса берілген құжаттар мен мәліметтердің </w:t>
      </w:r>
    </w:p>
    <w:p>
      <w:pPr>
        <w:spacing w:after="0"/>
        <w:ind w:left="0"/>
        <w:jc w:val="both"/>
      </w:pPr>
      <w:r>
        <w:rPr>
          <w:rFonts w:ascii="Times New Roman"/>
          <w:b w:val="false"/>
          <w:i w:val="false"/>
          <w:color w:val="000000"/>
          <w:sz w:val="28"/>
        </w:rPr>
        <w:t xml:space="preserve">
      дәйектілігін, сондай-ақ уәкілетті органға осы өтінішті қарауға байланысты сұратылған </w:t>
      </w:r>
    </w:p>
    <w:p>
      <w:pPr>
        <w:spacing w:after="0"/>
        <w:ind w:left="0"/>
        <w:jc w:val="both"/>
      </w:pPr>
      <w:r>
        <w:rPr>
          <w:rFonts w:ascii="Times New Roman"/>
          <w:b w:val="false"/>
          <w:i w:val="false"/>
          <w:color w:val="000000"/>
          <w:sz w:val="28"/>
        </w:rPr>
        <w:t xml:space="preserve">
      ақпараттың уақтылы ұсынылғанын растайды. </w:t>
      </w:r>
    </w:p>
    <w:p>
      <w:pPr>
        <w:spacing w:after="0"/>
        <w:ind w:left="0"/>
        <w:jc w:val="both"/>
      </w:pPr>
      <w:r>
        <w:rPr>
          <w:rFonts w:ascii="Times New Roman"/>
          <w:b w:val="false"/>
          <w:i w:val="false"/>
          <w:color w:val="000000"/>
          <w:sz w:val="28"/>
        </w:rPr>
        <w:t xml:space="preserve">
      Құрылтайшы (құрылтайшылар) дербес деректерін жинау мен өңдеуге және ақпараттық </w:t>
      </w:r>
    </w:p>
    <w:p>
      <w:pPr>
        <w:spacing w:after="0"/>
        <w:ind w:left="0"/>
        <w:jc w:val="both"/>
      </w:pPr>
      <w:r>
        <w:rPr>
          <w:rFonts w:ascii="Times New Roman"/>
          <w:b w:val="false"/>
          <w:i w:val="false"/>
          <w:color w:val="000000"/>
          <w:sz w:val="28"/>
        </w:rPr>
        <w:t xml:space="preserve">
      жүйелерде қамтылған, заңмен қорғалатын құпияны құрайтын мәліметті пайдалануға </w:t>
      </w:r>
    </w:p>
    <w:p>
      <w:pPr>
        <w:spacing w:after="0"/>
        <w:ind w:left="0"/>
        <w:jc w:val="both"/>
      </w:pPr>
      <w:r>
        <w:rPr>
          <w:rFonts w:ascii="Times New Roman"/>
          <w:b w:val="false"/>
          <w:i w:val="false"/>
          <w:color w:val="000000"/>
          <w:sz w:val="28"/>
        </w:rPr>
        <w:t xml:space="preserve">
      келісім береді. </w:t>
      </w:r>
    </w:p>
    <w:p>
      <w:pPr>
        <w:spacing w:after="0"/>
        <w:ind w:left="0"/>
        <w:jc w:val="both"/>
      </w:pPr>
      <w:r>
        <w:rPr>
          <w:rFonts w:ascii="Times New Roman"/>
          <w:b w:val="false"/>
          <w:i w:val="false"/>
          <w:color w:val="000000"/>
          <w:sz w:val="28"/>
        </w:rPr>
        <w:t xml:space="preserve">
      Қосымша (жіберілген құжаттар мен мәліметтердің тізбесін, олардың әрқайсысы </w:t>
      </w:r>
    </w:p>
    <w:p>
      <w:pPr>
        <w:spacing w:after="0"/>
        <w:ind w:left="0"/>
        <w:jc w:val="both"/>
      </w:pPr>
      <w:r>
        <w:rPr>
          <w:rFonts w:ascii="Times New Roman"/>
          <w:b w:val="false"/>
          <w:i w:val="false"/>
          <w:color w:val="000000"/>
          <w:sz w:val="28"/>
        </w:rPr>
        <w:t xml:space="preserve">
      бойынша даналар және парақтар санын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банкінің филиалын ашуға рұқсат </w:t>
            </w:r>
            <w:r>
              <w:br/>
            </w:r>
            <w:r>
              <w:rPr>
                <w:rFonts w:ascii="Times New Roman"/>
                <w:b w:val="false"/>
                <w:i w:val="false"/>
                <w:color w:val="000000"/>
                <w:sz w:val="20"/>
              </w:rPr>
              <w:t xml:space="preserve">беру қағидалары мен банкті </w:t>
            </w:r>
            <w:r>
              <w:br/>
            </w:r>
            <w:r>
              <w:rPr>
                <w:rFonts w:ascii="Times New Roman"/>
                <w:b w:val="false"/>
                <w:i w:val="false"/>
                <w:color w:val="000000"/>
                <w:sz w:val="20"/>
              </w:rPr>
              <w:t xml:space="preserve">ашуға рұқсат беруден бас тарту </w:t>
            </w:r>
            <w:r>
              <w:br/>
            </w:r>
            <w:r>
              <w:rPr>
                <w:rFonts w:ascii="Times New Roman"/>
                <w:b w:val="false"/>
                <w:i w:val="false"/>
                <w:color w:val="000000"/>
                <w:sz w:val="20"/>
              </w:rPr>
              <w:t>негіздеріне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7" w:id="40"/>
    <w:p>
      <w:pPr>
        <w:spacing w:after="0"/>
        <w:ind w:left="0"/>
        <w:jc w:val="left"/>
      </w:pPr>
      <w:r>
        <w:rPr>
          <w:rFonts w:ascii="Times New Roman"/>
          <w:b/>
          <w:i w:val="false"/>
          <w:color w:val="000000"/>
        </w:rPr>
        <w:t xml:space="preserve"> Қазақстан Республикасының бейрезидент-банкінің филиалын ашуға рұқсат беру туралы өтініш </w:t>
      </w:r>
    </w:p>
    <w:bookmarkEnd w:id="4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бейрезидент-банкінің бизнес сәйкестендіру нөмірі немесе </w:t>
      </w:r>
    </w:p>
    <w:p>
      <w:pPr>
        <w:spacing w:after="0"/>
        <w:ind w:left="0"/>
        <w:jc w:val="both"/>
      </w:pPr>
      <w:r>
        <w:rPr>
          <w:rFonts w:ascii="Times New Roman"/>
          <w:b w:val="false"/>
          <w:i w:val="false"/>
          <w:color w:val="000000"/>
          <w:sz w:val="28"/>
        </w:rPr>
        <w:t xml:space="preserve">
      резиденті Қазақстан Республикасының бейрезидент-банкі болып табылатын </w:t>
      </w:r>
    </w:p>
    <w:p>
      <w:pPr>
        <w:spacing w:after="0"/>
        <w:ind w:left="0"/>
        <w:jc w:val="both"/>
      </w:pPr>
      <w:r>
        <w:rPr>
          <w:rFonts w:ascii="Times New Roman"/>
          <w:b w:val="false"/>
          <w:i w:val="false"/>
          <w:color w:val="000000"/>
          <w:sz w:val="28"/>
        </w:rPr>
        <w:t xml:space="preserve">
      мемлекеттің еліндегі заңды тұлға үшін қалыптастырылатын өзге бірегей нөмір (болған </w:t>
      </w:r>
    </w:p>
    <w:p>
      <w:pPr>
        <w:spacing w:after="0"/>
        <w:ind w:left="0"/>
        <w:jc w:val="both"/>
      </w:pPr>
      <w:r>
        <w:rPr>
          <w:rFonts w:ascii="Times New Roman"/>
          <w:b w:val="false"/>
          <w:i w:val="false"/>
          <w:color w:val="000000"/>
          <w:sz w:val="28"/>
        </w:rPr>
        <w:t xml:space="preserve">
      кезде), Қазақстан Республикасының бейрезидент-банкі өкілінің тегі, аты, әкесінің аты </w:t>
      </w:r>
    </w:p>
    <w:p>
      <w:pPr>
        <w:spacing w:after="0"/>
        <w:ind w:left="0"/>
        <w:jc w:val="both"/>
      </w:pPr>
      <w:r>
        <w:rPr>
          <w:rFonts w:ascii="Times New Roman"/>
          <w:b w:val="false"/>
          <w:i w:val="false"/>
          <w:color w:val="000000"/>
          <w:sz w:val="28"/>
        </w:rPr>
        <w:t xml:space="preserve">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(нотариат куәландырған немесе өзгеше түрде куәландырылған,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бейрезидент-банкінің атынан осы өтінішті беруге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өкілеттігін растайтын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ол атқаратын лауазым,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бейрезидент-банкінің шешім қабылдаған органының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Қазақстан Республикасының аумағында филиал ашу туралы 20___ жылғы </w:t>
      </w:r>
    </w:p>
    <w:p>
      <w:pPr>
        <w:spacing w:after="0"/>
        <w:ind w:left="0"/>
        <w:jc w:val="both"/>
      </w:pPr>
      <w:r>
        <w:rPr>
          <w:rFonts w:ascii="Times New Roman"/>
          <w:b w:val="false"/>
          <w:i w:val="false"/>
          <w:color w:val="000000"/>
          <w:sz w:val="28"/>
        </w:rPr>
        <w:t xml:space="preserve">
      "___" _______ № _____________ шешіміне сәйкес: </w:t>
      </w:r>
    </w:p>
    <w:bookmarkStart w:name="z48" w:id="41"/>
    <w:p>
      <w:pPr>
        <w:spacing w:after="0"/>
        <w:ind w:left="0"/>
        <w:jc w:val="both"/>
      </w:pPr>
      <w:r>
        <w:rPr>
          <w:rFonts w:ascii="Times New Roman"/>
          <w:b w:val="false"/>
          <w:i w:val="false"/>
          <w:color w:val="000000"/>
          <w:sz w:val="28"/>
        </w:rPr>
        <w:t xml:space="preserve">
      1) _____________________________________________________________ </w:t>
      </w:r>
    </w:p>
    <w:bookmarkEnd w:id="41"/>
    <w:p>
      <w:pPr>
        <w:spacing w:after="0"/>
        <w:ind w:left="0"/>
        <w:jc w:val="both"/>
      </w:pPr>
      <w:r>
        <w:rPr>
          <w:rFonts w:ascii="Times New Roman"/>
          <w:b w:val="false"/>
          <w:i w:val="false"/>
          <w:color w:val="000000"/>
          <w:sz w:val="28"/>
        </w:rPr>
        <w:t xml:space="preserve">
      (Қазақстан Республикасының бейрезидент-банкінің ашылатын филиалының атауы </w:t>
      </w:r>
    </w:p>
    <w:p>
      <w:pPr>
        <w:spacing w:after="0"/>
        <w:ind w:left="0"/>
        <w:jc w:val="both"/>
      </w:pPr>
      <w:r>
        <w:rPr>
          <w:rFonts w:ascii="Times New Roman"/>
          <w:b w:val="false"/>
          <w:i w:val="false"/>
          <w:color w:val="000000"/>
          <w:sz w:val="28"/>
        </w:rPr>
        <w:t xml:space="preserve">
      және орны) </w:t>
      </w:r>
    </w:p>
    <w:p>
      <w:pPr>
        <w:spacing w:after="0"/>
        <w:ind w:left="0"/>
        <w:jc w:val="both"/>
      </w:pPr>
      <w:r>
        <w:rPr>
          <w:rFonts w:ascii="Times New Roman"/>
          <w:b w:val="false"/>
          <w:i w:val="false"/>
          <w:color w:val="000000"/>
          <w:sz w:val="28"/>
        </w:rPr>
        <w:t xml:space="preserve">
      ________________________________ ашуға рұқсат беруді; </w:t>
      </w:r>
    </w:p>
    <w:bookmarkStart w:name="z49" w:id="42"/>
    <w:p>
      <w:pPr>
        <w:spacing w:after="0"/>
        <w:ind w:left="0"/>
        <w:jc w:val="both"/>
      </w:pPr>
      <w:r>
        <w:rPr>
          <w:rFonts w:ascii="Times New Roman"/>
          <w:b w:val="false"/>
          <w:i w:val="false"/>
          <w:color w:val="000000"/>
          <w:sz w:val="28"/>
        </w:rPr>
        <w:t xml:space="preserve">
      2) Қазақстан Республикасының бейрезидент-банкінің ашылатын филиалына </w:t>
      </w:r>
    </w:p>
    <w:bookmarkEnd w:id="42"/>
    <w:p>
      <w:pPr>
        <w:spacing w:after="0"/>
        <w:ind w:left="0"/>
        <w:jc w:val="both"/>
      </w:pPr>
      <w:r>
        <w:rPr>
          <w:rFonts w:ascii="Times New Roman"/>
          <w:b w:val="false"/>
          <w:i w:val="false"/>
          <w:color w:val="000000"/>
          <w:sz w:val="28"/>
        </w:rPr>
        <w:t xml:space="preserve">
      мыналарды жүргізуге лицензия беруді (валютаның түрін көрсету – ұлттық және </w:t>
      </w:r>
    </w:p>
    <w:p>
      <w:pPr>
        <w:spacing w:after="0"/>
        <w:ind w:left="0"/>
        <w:jc w:val="both"/>
      </w:pPr>
      <w:r>
        <w:rPr>
          <w:rFonts w:ascii="Times New Roman"/>
          <w:b w:val="false"/>
          <w:i w:val="false"/>
          <w:color w:val="000000"/>
          <w:sz w:val="28"/>
        </w:rPr>
        <w:t xml:space="preserve">
      (немесе) шетел):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50" w:id="43"/>
    <w:p>
      <w:pPr>
        <w:spacing w:after="0"/>
        <w:ind w:left="0"/>
        <w:jc w:val="both"/>
      </w:pPr>
      <w:r>
        <w:rPr>
          <w:rFonts w:ascii="Times New Roman"/>
          <w:b w:val="false"/>
          <w:i w:val="false"/>
          <w:color w:val="000000"/>
          <w:sz w:val="28"/>
        </w:rPr>
        <w:t xml:space="preserve">
      3) Қазақстан Республикасының бейрезидент-банкі филиалының мынадай басшы </w:t>
      </w:r>
    </w:p>
    <w:bookmarkEnd w:id="43"/>
    <w:p>
      <w:pPr>
        <w:spacing w:after="0"/>
        <w:ind w:left="0"/>
        <w:jc w:val="both"/>
      </w:pPr>
      <w:r>
        <w:rPr>
          <w:rFonts w:ascii="Times New Roman"/>
          <w:b w:val="false"/>
          <w:i w:val="false"/>
          <w:color w:val="000000"/>
          <w:sz w:val="28"/>
        </w:rPr>
        <w:t xml:space="preserve">
      қызметкерлерін тағайындауға (сайлауға) келісім беруді: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w:t>
      </w:r>
    </w:p>
    <w:bookmarkStart w:name="z51" w:id="44"/>
    <w:p>
      <w:pPr>
        <w:spacing w:after="0"/>
        <w:ind w:left="0"/>
        <w:jc w:val="both"/>
      </w:pPr>
      <w:r>
        <w:rPr>
          <w:rFonts w:ascii="Times New Roman"/>
          <w:b w:val="false"/>
          <w:i w:val="false"/>
          <w:color w:val="000000"/>
          <w:sz w:val="28"/>
        </w:rPr>
        <w:t xml:space="preserve">
      4) Қазақстан Республикасының бейрезидент-банкінің филиалын есептік тіркеуден </w:t>
      </w:r>
    </w:p>
    <w:bookmarkEnd w:id="44"/>
    <w:p>
      <w:pPr>
        <w:spacing w:after="0"/>
        <w:ind w:left="0"/>
        <w:jc w:val="both"/>
      </w:pPr>
      <w:r>
        <w:rPr>
          <w:rFonts w:ascii="Times New Roman"/>
          <w:b w:val="false"/>
          <w:i w:val="false"/>
          <w:color w:val="000000"/>
          <w:sz w:val="28"/>
        </w:rPr>
        <w:t xml:space="preserve">
      өткізуді сұрайды. </w:t>
      </w:r>
    </w:p>
    <w:p>
      <w:pPr>
        <w:spacing w:after="0"/>
        <w:ind w:left="0"/>
        <w:jc w:val="both"/>
      </w:pPr>
      <w:r>
        <w:rPr>
          <w:rFonts w:ascii="Times New Roman"/>
          <w:b w:val="false"/>
          <w:i w:val="false"/>
          <w:color w:val="000000"/>
          <w:sz w:val="28"/>
        </w:rPr>
        <w:t xml:space="preserve">
      Қазақстан Республикасының бейрезидент-банкі өтінішке қоса берілген құжаттар мен </w:t>
      </w:r>
    </w:p>
    <w:p>
      <w:pPr>
        <w:spacing w:after="0"/>
        <w:ind w:left="0"/>
        <w:jc w:val="both"/>
      </w:pPr>
      <w:r>
        <w:rPr>
          <w:rFonts w:ascii="Times New Roman"/>
          <w:b w:val="false"/>
          <w:i w:val="false"/>
          <w:color w:val="000000"/>
          <w:sz w:val="28"/>
        </w:rPr>
        <w:t xml:space="preserve">
      мәліметтердің дәйектілігін, сондай-ақ уәкілетті органға осы өтінішті қарауға </w:t>
      </w:r>
    </w:p>
    <w:p>
      <w:pPr>
        <w:spacing w:after="0"/>
        <w:ind w:left="0"/>
        <w:jc w:val="both"/>
      </w:pPr>
      <w:r>
        <w:rPr>
          <w:rFonts w:ascii="Times New Roman"/>
          <w:b w:val="false"/>
          <w:i w:val="false"/>
          <w:color w:val="000000"/>
          <w:sz w:val="28"/>
        </w:rPr>
        <w:t xml:space="preserve">
      байланысты сұратылатын ақпараттың уақтылы ұсынылғанын растайды. </w:t>
      </w:r>
    </w:p>
    <w:p>
      <w:pPr>
        <w:spacing w:after="0"/>
        <w:ind w:left="0"/>
        <w:jc w:val="both"/>
      </w:pPr>
      <w:r>
        <w:rPr>
          <w:rFonts w:ascii="Times New Roman"/>
          <w:b w:val="false"/>
          <w:i w:val="false"/>
          <w:color w:val="000000"/>
          <w:sz w:val="28"/>
        </w:rPr>
        <w:t xml:space="preserve">
      Дербес деректерімді жинауға және өңдеуге және ақпараттық жүйелерде қамтылған </w:t>
      </w:r>
    </w:p>
    <w:p>
      <w:pPr>
        <w:spacing w:after="0"/>
        <w:ind w:left="0"/>
        <w:jc w:val="both"/>
      </w:pPr>
      <w:r>
        <w:rPr>
          <w:rFonts w:ascii="Times New Roman"/>
          <w:b w:val="false"/>
          <w:i w:val="false"/>
          <w:color w:val="000000"/>
          <w:sz w:val="28"/>
        </w:rPr>
        <w:t xml:space="preserve">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Қосымша (жіберілген құжаттар мен мәліметтердің тізбесін, олардың әрқайсысы </w:t>
      </w:r>
    </w:p>
    <w:p>
      <w:pPr>
        <w:spacing w:after="0"/>
        <w:ind w:left="0"/>
        <w:jc w:val="both"/>
      </w:pPr>
      <w:r>
        <w:rPr>
          <w:rFonts w:ascii="Times New Roman"/>
          <w:b w:val="false"/>
          <w:i w:val="false"/>
          <w:color w:val="000000"/>
          <w:sz w:val="28"/>
        </w:rPr>
        <w:t xml:space="preserve">
      бойынша даналар мен парақтар санына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(өтініш берушінің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 xml:space="preserve">банкінің филиалын ашуға рұқсат </w:t>
            </w:r>
            <w:r>
              <w:br/>
            </w:r>
            <w:r>
              <w:rPr>
                <w:rFonts w:ascii="Times New Roman"/>
                <w:b w:val="false"/>
                <w:i w:val="false"/>
                <w:color w:val="000000"/>
                <w:sz w:val="20"/>
              </w:rPr>
              <w:t xml:space="preserve">беру қағидалары мен оған </w:t>
            </w:r>
            <w:r>
              <w:br/>
            </w:r>
            <w:r>
              <w:rPr>
                <w:rFonts w:ascii="Times New Roman"/>
                <w:b w:val="false"/>
                <w:i w:val="false"/>
                <w:color w:val="000000"/>
                <w:sz w:val="20"/>
              </w:rPr>
              <w:t xml:space="preserve">рұқсат беруден бас тарту </w:t>
            </w:r>
            <w:r>
              <w:br/>
            </w:r>
            <w:r>
              <w:rPr>
                <w:rFonts w:ascii="Times New Roman"/>
                <w:b w:val="false"/>
                <w:i w:val="false"/>
                <w:color w:val="000000"/>
                <w:sz w:val="20"/>
              </w:rPr>
              <w:t>негіздеріне</w:t>
            </w:r>
            <w:r>
              <w:br/>
            </w:r>
            <w:r>
              <w:rPr>
                <w:rFonts w:ascii="Times New Roman"/>
                <w:b w:val="false"/>
                <w:i w:val="false"/>
                <w:color w:val="000000"/>
                <w:sz w:val="20"/>
              </w:rPr>
              <w:t>3-қосымша</w:t>
            </w:r>
          </w:p>
        </w:tc>
      </w:tr>
    </w:tbl>
    <w:bookmarkStart w:name="z53" w:id="45"/>
    <w:p>
      <w:pPr>
        <w:spacing w:after="0"/>
        <w:ind w:left="0"/>
        <w:jc w:val="left"/>
      </w:pPr>
      <w:r>
        <w:rPr>
          <w:rFonts w:ascii="Times New Roman"/>
          <w:b/>
          <w:i w:val="false"/>
          <w:color w:val="000000"/>
        </w:rPr>
        <w:t xml:space="preserve"> "Банкті, Қазақстан Республикасының бейрезидент-банкінің филиалын ашуға рұқсат беру" мемлекеттік көрсетілетін қызмет стандарты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65 (алпыс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банкті, Қазақстан Республикасының бейрезидент-банкінің филиалын ашуға рұқсатты қоса бере отырып, банкті, Қазақстан Республикасының бейрезидент-банкінің филиалын ашуға рұқсат беру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 ашуға рұқсат алу үшін өтініш жасаған кезде:</w:t>
            </w:r>
          </w:p>
          <w:p>
            <w:pPr>
              <w:spacing w:after="20"/>
              <w:ind w:left="20"/>
              <w:jc w:val="both"/>
            </w:pPr>
            <w:r>
              <w:rPr>
                <w:rFonts w:ascii="Times New Roman"/>
                <w:b w:val="false"/>
                <w:i w:val="false"/>
                <w:color w:val="000000"/>
                <w:sz w:val="20"/>
              </w:rPr>
              <w:t xml:space="preserve">
1) өтініш берушінің өтініш беруге өкілеттігін растайтын құжатты қоса бере отырып, банк ашуға рұқсат беру туралы,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 берушінің электрондық цифрлық қолтаңбасымен бұдан әрі – ЭЦҚ) куәландырылған электрондық құжат түріндегі өтініш;</w:t>
            </w:r>
          </w:p>
          <w:p>
            <w:pPr>
              <w:spacing w:after="20"/>
              <w:ind w:left="20"/>
              <w:jc w:val="both"/>
            </w:pPr>
            <w:r>
              <w:rPr>
                <w:rFonts w:ascii="Times New Roman"/>
                <w:b w:val="false"/>
                <w:i w:val="false"/>
                <w:color w:val="000000"/>
                <w:sz w:val="20"/>
              </w:rPr>
              <w:t>
2) құрылтай жиналысының нотариат куәландырған және Қазақстан Республикасының заңнамасында белгіленген тәртіппен ресімделген жиналысы хаттамасының электрондық көшірмесі;</w:t>
            </w:r>
          </w:p>
          <w:p>
            <w:pPr>
              <w:spacing w:after="20"/>
              <w:ind w:left="20"/>
              <w:jc w:val="both"/>
            </w:pPr>
            <w:r>
              <w:rPr>
                <w:rFonts w:ascii="Times New Roman"/>
                <w:b w:val="false"/>
                <w:i w:val="false"/>
                <w:color w:val="000000"/>
                <w:sz w:val="20"/>
              </w:rPr>
              <w:t xml:space="preserve">
3)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банктің жарғылық капиталындағы үлесі 10 (он) пайыздан аз құрылтайшы – жеке тұлға туралы мәліметтердің электрондық көшірмелері;</w:t>
            </w:r>
          </w:p>
          <w:p>
            <w:pPr>
              <w:spacing w:after="20"/>
              <w:ind w:left="20"/>
              <w:jc w:val="both"/>
            </w:pPr>
            <w:r>
              <w:rPr>
                <w:rFonts w:ascii="Times New Roman"/>
                <w:b w:val="false"/>
                <w:i w:val="false"/>
                <w:color w:val="000000"/>
                <w:sz w:val="20"/>
              </w:rPr>
              <w:t xml:space="preserve">
4)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банктің жарғылық капиталындағы үлесі 10 (он) пайыздан аз құрылтайшы – заңды тұлға туралы мәліметтердің электрондық көшірмелері;</w:t>
            </w:r>
          </w:p>
          <w:p>
            <w:pPr>
              <w:spacing w:after="20"/>
              <w:ind w:left="20"/>
              <w:jc w:val="both"/>
            </w:pPr>
            <w:r>
              <w:rPr>
                <w:rFonts w:ascii="Times New Roman"/>
                <w:b w:val="false"/>
                <w:i w:val="false"/>
                <w:color w:val="000000"/>
                <w:sz w:val="20"/>
              </w:rPr>
              <w:t xml:space="preserve">
5) "Қазақстан Республикасындағы банктер және банк қызметі туралы" 1995 жылғы 31 тамыздағы Қазақстан Республикасы Заңының (бұдан әрі – Банктер туралы заң) </w:t>
            </w:r>
            <w:r>
              <w:rPr>
                <w:rFonts w:ascii="Times New Roman"/>
                <w:b w:val="false"/>
                <w:i w:val="false"/>
                <w:color w:val="000000"/>
                <w:sz w:val="20"/>
              </w:rPr>
              <w:t>11-1-бабына</w:t>
            </w:r>
            <w:r>
              <w:rPr>
                <w:rFonts w:ascii="Times New Roman"/>
                <w:b w:val="false"/>
                <w:i w:val="false"/>
                <w:color w:val="000000"/>
                <w:sz w:val="20"/>
              </w:rPr>
              <w:t xml:space="preserve"> сәйкес ұсынылатын құжаттар мен мәліметтер;</w:t>
            </w:r>
          </w:p>
          <w:p>
            <w:pPr>
              <w:spacing w:after="20"/>
              <w:ind w:left="20"/>
              <w:jc w:val="both"/>
            </w:pPr>
            <w:r>
              <w:rPr>
                <w:rFonts w:ascii="Times New Roman"/>
                <w:b w:val="false"/>
                <w:i w:val="false"/>
                <w:color w:val="000000"/>
                <w:sz w:val="20"/>
              </w:rPr>
              <w:t xml:space="preserve">
6) Банктер туралы заңның </w:t>
            </w:r>
            <w:r>
              <w:rPr>
                <w:rFonts w:ascii="Times New Roman"/>
                <w:b w:val="false"/>
                <w:i w:val="false"/>
                <w:color w:val="000000"/>
                <w:sz w:val="20"/>
              </w:rPr>
              <w:t>17-1-бабында</w:t>
            </w:r>
            <w:r>
              <w:rPr>
                <w:rFonts w:ascii="Times New Roman"/>
                <w:b w:val="false"/>
                <w:i w:val="false"/>
                <w:color w:val="000000"/>
                <w:sz w:val="20"/>
              </w:rPr>
              <w:t xml:space="preserve"> көзделген өтініш пен бизнес-жоспарды қоспағанда, көрсетілетін қызметті алушының банктің немесе банк холдингінің ірі қатысушысы мәртебесін алу қажеттілігі болған жағдайда, Банктер туралы заңның </w:t>
            </w:r>
            <w:r>
              <w:rPr>
                <w:rFonts w:ascii="Times New Roman"/>
                <w:b w:val="false"/>
                <w:i w:val="false"/>
                <w:color w:val="000000"/>
                <w:sz w:val="20"/>
              </w:rPr>
              <w:t>17-1-бабына</w:t>
            </w:r>
            <w:r>
              <w:rPr>
                <w:rFonts w:ascii="Times New Roman"/>
                <w:b w:val="false"/>
                <w:i w:val="false"/>
                <w:color w:val="000000"/>
                <w:sz w:val="20"/>
              </w:rPr>
              <w:t xml:space="preserve"> сәйкес ұсынылатын құжаттар мен мәліметтер;</w:t>
            </w:r>
          </w:p>
          <w:p>
            <w:pPr>
              <w:spacing w:after="20"/>
              <w:ind w:left="20"/>
              <w:jc w:val="both"/>
            </w:pPr>
            <w:r>
              <w:rPr>
                <w:rFonts w:ascii="Times New Roman"/>
                <w:b w:val="false"/>
                <w:i w:val="false"/>
                <w:color w:val="000000"/>
                <w:sz w:val="20"/>
              </w:rPr>
              <w:t>
7) акцияларды иелену талаптары мен тәртібін растайтын құжаттардың электрондық көшірмелері, сондай-ақ акцияларды иелену үшін пайдаланылатын көздер мен қаражат.</w:t>
            </w:r>
          </w:p>
          <w:p>
            <w:pPr>
              <w:spacing w:after="20"/>
              <w:ind w:left="20"/>
              <w:jc w:val="both"/>
            </w:pPr>
            <w:r>
              <w:rPr>
                <w:rFonts w:ascii="Times New Roman"/>
                <w:b w:val="false"/>
                <w:i w:val="false"/>
                <w:color w:val="000000"/>
                <w:sz w:val="20"/>
              </w:rPr>
              <w:t xml:space="preserve">
Банктің акцияларын иелену үшін пайдаланылатын көздер Банктер туралы заңның 17-1-бабы 4-тармағының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қаражат болып табылады;</w:t>
            </w:r>
          </w:p>
          <w:p>
            <w:pPr>
              <w:spacing w:after="20"/>
              <w:ind w:left="20"/>
              <w:jc w:val="both"/>
            </w:pPr>
            <w:r>
              <w:rPr>
                <w:rFonts w:ascii="Times New Roman"/>
                <w:b w:val="false"/>
                <w:i w:val="false"/>
                <w:color w:val="000000"/>
                <w:sz w:val="20"/>
              </w:rPr>
              <w:t xml:space="preserve">
8) құрылтайшылар құжаттарға қол қоюға өкілеттік берген адам бекіткен,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талаптар ескерілген, жаңадан құрылатын банктің бизнес-жоспарының электрондық көшірмесі;</w:t>
            </w:r>
          </w:p>
          <w:p>
            <w:pPr>
              <w:spacing w:after="20"/>
              <w:ind w:left="20"/>
              <w:jc w:val="both"/>
            </w:pPr>
            <w:r>
              <w:rPr>
                <w:rFonts w:ascii="Times New Roman"/>
                <w:b w:val="false"/>
                <w:i w:val="false"/>
                <w:color w:val="000000"/>
                <w:sz w:val="20"/>
              </w:rPr>
              <w:t xml:space="preserve">
9) Банктер туралы заңның </w:t>
            </w:r>
            <w:r>
              <w:rPr>
                <w:rFonts w:ascii="Times New Roman"/>
                <w:b w:val="false"/>
                <w:i w:val="false"/>
                <w:color w:val="000000"/>
                <w:sz w:val="20"/>
              </w:rPr>
              <w:t>20-бабының</w:t>
            </w:r>
            <w:r>
              <w:rPr>
                <w:rFonts w:ascii="Times New Roman"/>
                <w:b w:val="false"/>
                <w:i w:val="false"/>
                <w:color w:val="000000"/>
                <w:sz w:val="20"/>
              </w:rPr>
              <w:t xml:space="preserve"> талаптарына сәйкес банктің басшы қызметкерлері лауазымдарына ұсынылатын адамдардың құжаттары;</w:t>
            </w:r>
          </w:p>
          <w:p>
            <w:pPr>
              <w:spacing w:after="20"/>
              <w:ind w:left="20"/>
              <w:jc w:val="both"/>
            </w:pPr>
            <w:r>
              <w:rPr>
                <w:rFonts w:ascii="Times New Roman"/>
                <w:b w:val="false"/>
                <w:i w:val="false"/>
                <w:color w:val="000000"/>
                <w:sz w:val="20"/>
              </w:rPr>
              <w:t>
10) "Бағалы қағаздар рыногы туралы" 2003 жылғы 2 шілдедегі Қазақстан Республикасы Заңының 11-бабы 4-тармағының 2) және 5) тармақшаларында көзделген құжаттар.</w:t>
            </w:r>
          </w:p>
          <w:p>
            <w:pPr>
              <w:spacing w:after="20"/>
              <w:ind w:left="20"/>
              <w:jc w:val="both"/>
            </w:pPr>
            <w:r>
              <w:rPr>
                <w:rFonts w:ascii="Times New Roman"/>
                <w:b w:val="false"/>
                <w:i w:val="false"/>
                <w:color w:val="000000"/>
                <w:sz w:val="20"/>
              </w:rPr>
              <w:t>
Акционерлік қоғам құрылтайшыларының арасында орналастырылған, жарияланған акциялардың төленгенін растайтын құжаттарды көрсетілетін қызметтерді алушы заңды тұлға мемлекеттік тіркелген күннен бастап 3 (үш) жұмыс күнінен кешіктірмей ұсынады;</w:t>
            </w:r>
          </w:p>
          <w:p>
            <w:pPr>
              <w:spacing w:after="20"/>
              <w:ind w:left="20"/>
              <w:jc w:val="both"/>
            </w:pPr>
            <w:r>
              <w:rPr>
                <w:rFonts w:ascii="Times New Roman"/>
                <w:b w:val="false"/>
                <w:i w:val="false"/>
                <w:color w:val="000000"/>
                <w:sz w:val="20"/>
              </w:rPr>
              <w:t xml:space="preserve">
11) "Заңды тұлғаларды мемлекеттік тіркеу және филиалдар мен өкілдіктерді есептік тіркеу туралы" 1995 жылғы 17 сәуірдегі Қазақстан Республикасының Заңының </w:t>
            </w:r>
            <w:r>
              <w:rPr>
                <w:rFonts w:ascii="Times New Roman"/>
                <w:b w:val="false"/>
                <w:i w:val="false"/>
                <w:color w:val="000000"/>
                <w:sz w:val="20"/>
              </w:rPr>
              <w:t>6-бабында</w:t>
            </w:r>
            <w:r>
              <w:rPr>
                <w:rFonts w:ascii="Times New Roman"/>
                <w:b w:val="false"/>
                <w:i w:val="false"/>
                <w:color w:val="000000"/>
                <w:sz w:val="20"/>
              </w:rPr>
              <w:t xml:space="preserve"> көзделген құжаттар;</w:t>
            </w:r>
          </w:p>
          <w:p>
            <w:pPr>
              <w:spacing w:after="20"/>
              <w:ind w:left="20"/>
              <w:jc w:val="both"/>
            </w:pPr>
            <w:r>
              <w:rPr>
                <w:rFonts w:ascii="Times New Roman"/>
                <w:b w:val="false"/>
                <w:i w:val="false"/>
                <w:color w:val="000000"/>
                <w:sz w:val="20"/>
              </w:rPr>
              <w:t>
12) банктің атқарушы органы орналасқан елді мекенде автоматтандырылған банктік ақпараттық жүйеге орталықтандырылған қолжетімділік бар меншікті үй-жайының болуын растайтын мәліметтер мен құжаттар;</w:t>
            </w:r>
          </w:p>
          <w:p>
            <w:pPr>
              <w:spacing w:after="20"/>
              <w:ind w:left="20"/>
              <w:jc w:val="both"/>
            </w:pPr>
            <w:r>
              <w:rPr>
                <w:rFonts w:ascii="Times New Roman"/>
                <w:b w:val="false"/>
                <w:i w:val="false"/>
                <w:color w:val="000000"/>
                <w:sz w:val="20"/>
              </w:rPr>
              <w:t>
13) тиісті мемлекеттің көрсетілетін қызметті берушісінің осы тұлғаға Қазақстан Республикасының резидент банкінің акцияларын иеленуге рұқсат етілгендігі туралы жазбаша хабарламасының электрондық көшірмесі (Қазақстан Республикасының бейрезидент банктері үшін – банктік қадағалау органының) не тиісті мемлекеттің уәкілетті органының (Қазақстан Республикасының бейрезидент банктері үшін – банктік қадағалау органының) көрсетілген құрылтайшы мемлекетінің заңнамасы бойынша мұндай рұқсаттың талап етілмейтіні (Қазақстан Республикасының бейрезидент құрылтайшылары үшін) туралы өтінішінің электрондық көшірмесі.</w:t>
            </w:r>
          </w:p>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бейрезидент-банкінің филиалын ашуға рұқсат алу үшін өтініш жасаған кезде:</w:t>
            </w:r>
          </w:p>
          <w:p>
            <w:pPr>
              <w:spacing w:after="20"/>
              <w:ind w:left="20"/>
              <w:jc w:val="both"/>
            </w:pPr>
            <w:r>
              <w:rPr>
                <w:rFonts w:ascii="Times New Roman"/>
                <w:b w:val="false"/>
                <w:i w:val="false"/>
                <w:color w:val="000000"/>
                <w:sz w:val="20"/>
              </w:rPr>
              <w:t xml:space="preserve">
1) Қазақстан Республикасының бейрезидент-банкінің филиалын ашуға рұқсат беру туралы,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ЭЦҚ-мен куәландырылған электрондық құжат түріндегі өтініш (өтініш берушінің өтініш беруге өкілеттігін растайтын құжатты қоса бере отырып);</w:t>
            </w:r>
          </w:p>
          <w:p>
            <w:pPr>
              <w:spacing w:after="20"/>
              <w:ind w:left="20"/>
              <w:jc w:val="both"/>
            </w:pPr>
            <w:r>
              <w:rPr>
                <w:rFonts w:ascii="Times New Roman"/>
                <w:b w:val="false"/>
                <w:i w:val="false"/>
                <w:color w:val="000000"/>
                <w:sz w:val="20"/>
              </w:rPr>
              <w:t>
2) көрсетілетін қызметті алушының Қазақстан Республикасының аумағында филиал ашу туралы шешімінің электрондық көшірмесі;</w:t>
            </w:r>
          </w:p>
          <w:p>
            <w:pPr>
              <w:spacing w:after="20"/>
              <w:ind w:left="20"/>
              <w:jc w:val="both"/>
            </w:pPr>
            <w:r>
              <w:rPr>
                <w:rFonts w:ascii="Times New Roman"/>
                <w:b w:val="false"/>
                <w:i w:val="false"/>
                <w:color w:val="000000"/>
                <w:sz w:val="20"/>
              </w:rPr>
              <w:t>
3) Қазақстан Республикасының бейрезидент-банкінің филиалы туралы ереже жобасының электрондық көшірмесі;</w:t>
            </w:r>
          </w:p>
          <w:p>
            <w:pPr>
              <w:spacing w:after="20"/>
              <w:ind w:left="20"/>
              <w:jc w:val="both"/>
            </w:pPr>
            <w:r>
              <w:rPr>
                <w:rFonts w:ascii="Times New Roman"/>
                <w:b w:val="false"/>
                <w:i w:val="false"/>
                <w:color w:val="000000"/>
                <w:sz w:val="20"/>
              </w:rPr>
              <w:t>
4) Қазақстан Республикасы бейрезидент-банкінің құрылтай құжаттарының электрондық көшірмелері (салыстырып тексеру үшін тұпнұсқалары ұсынылмаған жағдайда нотариат куәландырған);</w:t>
            </w:r>
          </w:p>
          <w:p>
            <w:pPr>
              <w:spacing w:after="20"/>
              <w:ind w:left="20"/>
              <w:jc w:val="both"/>
            </w:pPr>
            <w:r>
              <w:rPr>
                <w:rFonts w:ascii="Times New Roman"/>
                <w:b w:val="false"/>
                <w:i w:val="false"/>
                <w:color w:val="000000"/>
                <w:sz w:val="20"/>
              </w:rPr>
              <w:t xml:space="preserve">
5) осы Мемлекеттік көрсетілетін қызмет стандартына </w:t>
            </w:r>
            <w:r>
              <w:rPr>
                <w:rFonts w:ascii="Times New Roman"/>
                <w:b w:val="false"/>
                <w:i w:val="false"/>
                <w:color w:val="000000"/>
                <w:sz w:val="20"/>
              </w:rPr>
              <w:t>4-қосымшға</w:t>
            </w:r>
            <w:r>
              <w:rPr>
                <w:rFonts w:ascii="Times New Roman"/>
                <w:b w:val="false"/>
                <w:i w:val="false"/>
                <w:color w:val="000000"/>
                <w:sz w:val="20"/>
              </w:rPr>
              <w:t xml:space="preserve"> сәйкес нысан бойынша Қазақстан Республикасының бейрезидент-банкі туралы мәліметтердің электрондық көшірмелері;</w:t>
            </w:r>
          </w:p>
          <w:p>
            <w:pPr>
              <w:spacing w:after="20"/>
              <w:ind w:left="20"/>
              <w:jc w:val="both"/>
            </w:pPr>
            <w:r>
              <w:rPr>
                <w:rFonts w:ascii="Times New Roman"/>
                <w:b w:val="false"/>
                <w:i w:val="false"/>
                <w:color w:val="000000"/>
                <w:sz w:val="20"/>
              </w:rPr>
              <w:t>
6) Қазақстан Республикасының бейрезидент-банкі филиалының ұйымдық құрылымының және көрсетілетін қызметті алушының үлестес тұлғалары туралы мәліметтердің электрондық көшірмелері;</w:t>
            </w:r>
          </w:p>
          <w:p>
            <w:pPr>
              <w:spacing w:after="20"/>
              <w:ind w:left="20"/>
              <w:jc w:val="both"/>
            </w:pPr>
            <w:r>
              <w:rPr>
                <w:rFonts w:ascii="Times New Roman"/>
                <w:b w:val="false"/>
                <w:i w:val="false"/>
                <w:color w:val="000000"/>
                <w:sz w:val="20"/>
              </w:rPr>
              <w:t>
7) Қазақстан Республикасының бейрезидент-банкінің ашылатын филиалының осы Мемлекеттік көрсетілетін қызмет стандартына 3-қосымшға сәйкес талаптар ескерілген, көрсетілетін қызметті алушының лауазымды тұлғасы не көрсетілетін қызметті алушының құжаттарға қол қоюға уәкілетті тұлғасы бекіткен бизнес-жоспарының электрондық көшірмесі;</w:t>
            </w:r>
          </w:p>
          <w:p>
            <w:pPr>
              <w:spacing w:after="20"/>
              <w:ind w:left="20"/>
              <w:jc w:val="both"/>
            </w:pPr>
            <w:r>
              <w:rPr>
                <w:rFonts w:ascii="Times New Roman"/>
                <w:b w:val="false"/>
                <w:i w:val="false"/>
                <w:color w:val="000000"/>
                <w:sz w:val="20"/>
              </w:rPr>
              <w:t>
8) Қазақстан Республикасының бейрезидент-банкінің ашылатын филиалының басшы қызметкерлері лауазымына ұсынылған тұлғаларды құжаттарының электрондық көшірмелері;</w:t>
            </w:r>
          </w:p>
          <w:p>
            <w:pPr>
              <w:spacing w:after="20"/>
              <w:ind w:left="20"/>
              <w:jc w:val="both"/>
            </w:pPr>
            <w:r>
              <w:rPr>
                <w:rFonts w:ascii="Times New Roman"/>
                <w:b w:val="false"/>
                <w:i w:val="false"/>
                <w:color w:val="000000"/>
                <w:sz w:val="20"/>
              </w:rPr>
              <w:t xml:space="preserve">
9) өтініш берген күні көрсетілетін қызметті алушыда тізбесі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0"/>
              </w:rPr>
              <w:t>қаулысымен</w:t>
            </w:r>
            <w:r>
              <w:rPr>
                <w:rFonts w:ascii="Times New Roman"/>
                <w:b w:val="false"/>
                <w:i w:val="false"/>
                <w:color w:val="000000"/>
                <w:sz w:val="20"/>
              </w:rPr>
              <w:t xml:space="preserve"> белгіленетін рейтингтік агенттіктердің бірінің ең төмен талап етілетін рейтингінің болуын куәландыратын құжаттың электрондық көшірмесі;</w:t>
            </w:r>
          </w:p>
          <w:p>
            <w:pPr>
              <w:spacing w:after="20"/>
              <w:ind w:left="20"/>
              <w:jc w:val="both"/>
            </w:pPr>
            <w:r>
              <w:rPr>
                <w:rFonts w:ascii="Times New Roman"/>
                <w:b w:val="false"/>
                <w:i w:val="false"/>
                <w:color w:val="000000"/>
                <w:sz w:val="20"/>
              </w:rPr>
              <w:t>
10) резиденті көрсетілетін қызметті алушы болып табылатын мемлекеттің қаржылық қадағалау органының Қазақстан Республикасының аумағында Қазақстан Республикасының бейрезидент-банкінің филиалын ашуға қарсы келіспеушіліктердің болмауы туралы жазбаша хабарламасының электрондық көшірмесі не резиденті көрсетілетін қызметті алушы болып табылатын мемлекеттің заңнамасы бойынша осындай рұқсаттың талап етілмейтіні туралы өтініш;</w:t>
            </w:r>
          </w:p>
          <w:p>
            <w:pPr>
              <w:spacing w:after="20"/>
              <w:ind w:left="20"/>
              <w:jc w:val="both"/>
            </w:pPr>
            <w:r>
              <w:rPr>
                <w:rFonts w:ascii="Times New Roman"/>
                <w:b w:val="false"/>
                <w:i w:val="false"/>
                <w:color w:val="000000"/>
                <w:sz w:val="20"/>
              </w:rPr>
              <w:t>
11) резиденті көрсетілетін қызметті алушы болып табылатын мемлекеттің қаржылық қадағалау органының көрсетілетін қызметті алушыда банктік қызметті жүзеге асыруға қолданыстағы лицензиясының болуы туралы жазбаша растамасының электрондық көшірмесі;</w:t>
            </w:r>
          </w:p>
          <w:p>
            <w:pPr>
              <w:spacing w:after="20"/>
              <w:ind w:left="20"/>
              <w:jc w:val="both"/>
            </w:pPr>
            <w:r>
              <w:rPr>
                <w:rFonts w:ascii="Times New Roman"/>
                <w:b w:val="false"/>
                <w:i w:val="false"/>
                <w:color w:val="000000"/>
                <w:sz w:val="20"/>
              </w:rPr>
              <w:t>
12) резиденті көрсетілетін қызметті алушы болып табылатын мемлекеттің қаржылық қадағалау органының көрсетілетін қызметті алушының өтініш беру алдындағы екі жыл ішінде резиденті көрсетілетін қызметті алушы болып табылатын мемлекеттің заңнамасында белгіленген пруденциялық нормативтерді және сақтауға міндетті өзге нормалар мен лимиттерді бұзбағаны туралы жазбаша растамасының электрондық көшірмесі;</w:t>
            </w:r>
          </w:p>
          <w:p>
            <w:pPr>
              <w:spacing w:after="20"/>
              <w:ind w:left="20"/>
              <w:jc w:val="both"/>
            </w:pPr>
            <w:r>
              <w:rPr>
                <w:rFonts w:ascii="Times New Roman"/>
                <w:b w:val="false"/>
                <w:i w:val="false"/>
                <w:color w:val="000000"/>
                <w:sz w:val="20"/>
              </w:rPr>
              <w:t>
13) көрсетілетін қызметті алушының Қазақстан Республикасының аумағында іс-әрекет жасайтын филиалдың қызметіне байланысты міндеттемелер филиал тарапынан орындамаған және (немесе) тиісті түрде орындалмаған жағдайда оларды көрсетілетін қызметті алушының сөзсіз және шұғыл орындайтыны туралы жазбаша міндеттемесінің электрондық көшірмесі;</w:t>
            </w:r>
          </w:p>
          <w:p>
            <w:pPr>
              <w:spacing w:after="20"/>
              <w:ind w:left="20"/>
              <w:jc w:val="both"/>
            </w:pPr>
            <w:r>
              <w:rPr>
                <w:rFonts w:ascii="Times New Roman"/>
                <w:b w:val="false"/>
                <w:i w:val="false"/>
                <w:color w:val="000000"/>
                <w:sz w:val="20"/>
              </w:rPr>
              <w:t xml:space="preserve">
14) "Заңды тұлғаларды мемлекеттік тіркеу және филиалдар мен өкілдіктерді есептік тіркеу туралы" Қазақстан Республикасының Заңының </w:t>
            </w:r>
            <w:r>
              <w:rPr>
                <w:rFonts w:ascii="Times New Roman"/>
                <w:b w:val="false"/>
                <w:i w:val="false"/>
                <w:color w:val="000000"/>
                <w:sz w:val="20"/>
              </w:rPr>
              <w:t>6-2-бабында</w:t>
            </w:r>
            <w:r>
              <w:rPr>
                <w:rFonts w:ascii="Times New Roman"/>
                <w:b w:val="false"/>
                <w:i w:val="false"/>
                <w:color w:val="000000"/>
                <w:sz w:val="20"/>
              </w:rPr>
              <w:t xml:space="preserve"> көзделген құжаттар;</w:t>
            </w:r>
          </w:p>
          <w:p>
            <w:pPr>
              <w:spacing w:after="20"/>
              <w:ind w:left="20"/>
              <w:jc w:val="both"/>
            </w:pPr>
            <w:r>
              <w:rPr>
                <w:rFonts w:ascii="Times New Roman"/>
                <w:b w:val="false"/>
                <w:i w:val="false"/>
                <w:color w:val="000000"/>
                <w:sz w:val="20"/>
              </w:rPr>
              <w:t>
15) Қазақстан Республикасының бейрезидент-банкінің филиалы орналасқан Қазақстан Республикасының аумағында деректерді өңдеу орталығы (сервері) бар меншікті үй-жайының болуын растайтын мәліметтер мен құжаттардың электрондық көшірмелері;</w:t>
            </w:r>
          </w:p>
          <w:p>
            <w:pPr>
              <w:spacing w:after="20"/>
              <w:ind w:left="20"/>
              <w:jc w:val="both"/>
            </w:pPr>
            <w:r>
              <w:rPr>
                <w:rFonts w:ascii="Times New Roman"/>
                <w:b w:val="false"/>
                <w:i w:val="false"/>
                <w:color w:val="000000"/>
                <w:sz w:val="20"/>
              </w:rPr>
              <w:t>
16) көрсетілетін қызметті алушының резиденті көрсетілетін қызметті алушы болып табылатын мемлекеттің қаржылық қадағалау органы берген қолданыстағы лицензиясының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кезінде:</w:t>
            </w:r>
          </w:p>
          <w:p>
            <w:pPr>
              <w:spacing w:after="20"/>
              <w:ind w:left="20"/>
              <w:jc w:val="both"/>
            </w:pPr>
            <w:r>
              <w:rPr>
                <w:rFonts w:ascii="Times New Roman"/>
                <w:b w:val="false"/>
                <w:i w:val="false"/>
                <w:color w:val="000000"/>
                <w:sz w:val="20"/>
              </w:rPr>
              <w:t xml:space="preserve">
1) банк атауының Банктер туралы заңның </w:t>
            </w:r>
            <w:r>
              <w:rPr>
                <w:rFonts w:ascii="Times New Roman"/>
                <w:b w:val="false"/>
                <w:i w:val="false"/>
                <w:color w:val="000000"/>
                <w:sz w:val="20"/>
              </w:rPr>
              <w:t>15-бабы</w:t>
            </w:r>
            <w:r>
              <w:rPr>
                <w:rFonts w:ascii="Times New Roman"/>
                <w:b w:val="false"/>
                <w:i w:val="false"/>
                <w:color w:val="000000"/>
                <w:sz w:val="20"/>
              </w:rPr>
              <w:t xml:space="preserve"> 2, 3, 3-1 және 4-тармақтарының талаптарына сәйкес келмеуі;</w:t>
            </w:r>
          </w:p>
          <w:p>
            <w:pPr>
              <w:spacing w:after="20"/>
              <w:ind w:left="20"/>
              <w:jc w:val="both"/>
            </w:pPr>
            <w:r>
              <w:rPr>
                <w:rFonts w:ascii="Times New Roman"/>
                <w:b w:val="false"/>
                <w:i w:val="false"/>
                <w:color w:val="000000"/>
                <w:sz w:val="20"/>
              </w:rPr>
              <w:t>
2) банк құрылтайшыларының қаржылық жағдайының орнықсыздығы.</w:t>
            </w:r>
          </w:p>
          <w:p>
            <w:pPr>
              <w:spacing w:after="20"/>
              <w:ind w:left="20"/>
              <w:jc w:val="both"/>
            </w:pPr>
            <w:r>
              <w:rPr>
                <w:rFonts w:ascii="Times New Roman"/>
                <w:b w:val="false"/>
                <w:i w:val="false"/>
                <w:color w:val="000000"/>
                <w:sz w:val="20"/>
              </w:rPr>
              <w:t xml:space="preserve">
Қаржылық жағдайдың орнықсыздығы деп Банктер туралы заңның </w:t>
            </w:r>
            <w:r>
              <w:rPr>
                <w:rFonts w:ascii="Times New Roman"/>
                <w:b w:val="false"/>
                <w:i w:val="false"/>
                <w:color w:val="000000"/>
                <w:sz w:val="20"/>
              </w:rPr>
              <w:t>17-1-бабының</w:t>
            </w:r>
            <w:r>
              <w:rPr>
                <w:rFonts w:ascii="Times New Roman"/>
                <w:b w:val="false"/>
                <w:i w:val="false"/>
                <w:color w:val="000000"/>
                <w:sz w:val="20"/>
              </w:rPr>
              <w:t xml:space="preserve"> 10-тармағында белгіленген белгілердің болуы түсініледі;</w:t>
            </w:r>
          </w:p>
          <w:p>
            <w:pPr>
              <w:spacing w:after="20"/>
              <w:ind w:left="20"/>
              <w:jc w:val="both"/>
            </w:pPr>
            <w:r>
              <w:rPr>
                <w:rFonts w:ascii="Times New Roman"/>
                <w:b w:val="false"/>
                <w:i w:val="false"/>
                <w:color w:val="000000"/>
                <w:sz w:val="20"/>
              </w:rPr>
              <w:t>
3) құрылтайшы – жеке тұлға не құрылтайшы – заңды тұлғаның атқарушы органының, басқару органының (ол құрылған жағдайда) бірінші басшысының (атқарушы органның функцияларын жеке дара жүзеге асыратын адам):</w:t>
            </w:r>
          </w:p>
          <w:p>
            <w:pPr>
              <w:spacing w:after="20"/>
              <w:ind w:left="20"/>
              <w:jc w:val="both"/>
            </w:pPr>
            <w:r>
              <w:rPr>
                <w:rFonts w:ascii="Times New Roman"/>
                <w:b w:val="false"/>
                <w:i w:val="false"/>
                <w:color w:val="000000"/>
                <w:sz w:val="20"/>
              </w:rPr>
              <w:t>
заңда белгіленген тәртіппен өтелмеген немесе алынбаған соттылығы бар болған;</w:t>
            </w:r>
          </w:p>
          <w:p>
            <w:pPr>
              <w:spacing w:after="20"/>
              <w:ind w:left="20"/>
              <w:jc w:val="both"/>
            </w:pPr>
            <w:r>
              <w:rPr>
                <w:rFonts w:ascii="Times New Roman"/>
                <w:b w:val="false"/>
                <w:i w:val="false"/>
                <w:color w:val="000000"/>
                <w:sz w:val="20"/>
              </w:rPr>
              <w:t>
уәкілетті орган банкті төлем жасауға қабілетсіз банктер санатына жатқызу, сақтандыру (қайта сақтандыру)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1 (бір) жылдан аспайтын кезеңде қаржы ұйымының директорлар кеңесінің бірінші басшысы, басқарманың бірінші басшысы немесе оның орынбасары, бас бухгалтері қызметінде болған жағдайларда. Көрсетілген талап уәкілетті орган банкті төлем жасауға қабілетсіз банктер санатына жатқызу, сақтандыру (қайта сақтандыру)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тәртіпте қаржы ұйымын мәжбүрлеп тарату немесе оны банкрот деп тану туралы шешім қабылдағаннан кейін 5 (бес) жыл бойы қолданылады;</w:t>
            </w:r>
          </w:p>
          <w:p>
            <w:pPr>
              <w:spacing w:after="20"/>
              <w:ind w:left="20"/>
              <w:jc w:val="both"/>
            </w:pPr>
            <w:r>
              <w:rPr>
                <w:rFonts w:ascii="Times New Roman"/>
                <w:b w:val="false"/>
                <w:i w:val="false"/>
                <w:color w:val="000000"/>
                <w:sz w:val="20"/>
              </w:rPr>
              <w:t xml:space="preserve">
4) Банктер туралы заңның </w:t>
            </w:r>
            <w:r>
              <w:rPr>
                <w:rFonts w:ascii="Times New Roman"/>
                <w:b w:val="false"/>
                <w:i w:val="false"/>
                <w:color w:val="000000"/>
                <w:sz w:val="20"/>
              </w:rPr>
              <w:t>17-1-бабы</w:t>
            </w:r>
            <w:r>
              <w:rPr>
                <w:rFonts w:ascii="Times New Roman"/>
                <w:b w:val="false"/>
                <w:i w:val="false"/>
                <w:color w:val="000000"/>
                <w:sz w:val="20"/>
              </w:rPr>
              <w:t xml:space="preserve"> талаптарының сақталмауы;</w:t>
            </w:r>
          </w:p>
          <w:p>
            <w:pPr>
              <w:spacing w:after="20"/>
              <w:ind w:left="20"/>
              <w:jc w:val="both"/>
            </w:pPr>
            <w:r>
              <w:rPr>
                <w:rFonts w:ascii="Times New Roman"/>
                <w:b w:val="false"/>
                <w:i w:val="false"/>
                <w:color w:val="000000"/>
                <w:sz w:val="20"/>
              </w:rPr>
              <w:t xml:space="preserve">
5) Банктер туралы заңның </w:t>
            </w:r>
            <w:r>
              <w:rPr>
                <w:rFonts w:ascii="Times New Roman"/>
                <w:b w:val="false"/>
                <w:i w:val="false"/>
                <w:color w:val="000000"/>
                <w:sz w:val="20"/>
              </w:rPr>
              <w:t>17-бабында</w:t>
            </w:r>
            <w:r>
              <w:rPr>
                <w:rFonts w:ascii="Times New Roman"/>
                <w:b w:val="false"/>
                <w:i w:val="false"/>
                <w:color w:val="000000"/>
                <w:sz w:val="20"/>
              </w:rPr>
              <w:t xml:space="preserve"> белгіленген шектеулердің сақталмауы;</w:t>
            </w:r>
          </w:p>
          <w:p>
            <w:pPr>
              <w:spacing w:after="20"/>
              <w:ind w:left="20"/>
              <w:jc w:val="both"/>
            </w:pPr>
            <w:r>
              <w:rPr>
                <w:rFonts w:ascii="Times New Roman"/>
                <w:b w:val="false"/>
                <w:i w:val="false"/>
                <w:color w:val="000000"/>
                <w:sz w:val="20"/>
              </w:rPr>
              <w:t>
6) банктің, банк холдингінің ірі қатысушысы мәртебесін иеленуге келісім беруден уәкілетті органның бас тартуы;</w:t>
            </w:r>
          </w:p>
          <w:p>
            <w:pPr>
              <w:spacing w:after="20"/>
              <w:ind w:left="20"/>
              <w:jc w:val="both"/>
            </w:pPr>
            <w:r>
              <w:rPr>
                <w:rFonts w:ascii="Times New Roman"/>
                <w:b w:val="false"/>
                <w:i w:val="false"/>
                <w:color w:val="000000"/>
                <w:sz w:val="20"/>
              </w:rPr>
              <w:t>
7) банктің еншілес ұйымын құруға (иеленуге) рұқсат беруден бас тарту;</w:t>
            </w:r>
          </w:p>
          <w:p>
            <w:pPr>
              <w:spacing w:after="20"/>
              <w:ind w:left="20"/>
              <w:jc w:val="both"/>
            </w:pPr>
            <w:r>
              <w:rPr>
                <w:rFonts w:ascii="Times New Roman"/>
                <w:b w:val="false"/>
                <w:i w:val="false"/>
                <w:color w:val="000000"/>
                <w:sz w:val="20"/>
              </w:rPr>
              <w:t>
8) құрылатын банктің бизнес-жоспары және көрсетілетін қызметті алушы ұсынған өзге де құжаттар:</w:t>
            </w:r>
          </w:p>
          <w:p>
            <w:pPr>
              <w:spacing w:after="20"/>
              <w:ind w:left="20"/>
              <w:jc w:val="both"/>
            </w:pPr>
            <w:r>
              <w:rPr>
                <w:rFonts w:ascii="Times New Roman"/>
                <w:b w:val="false"/>
                <w:i w:val="false"/>
                <w:color w:val="000000"/>
                <w:sz w:val="20"/>
              </w:rPr>
              <w:t>
алғашқы 3 (үш) қаржы (операциялық) жылы өткеннен кейін банк қызметінің рентабельді болатынын;</w:t>
            </w:r>
          </w:p>
          <w:p>
            <w:pPr>
              <w:spacing w:after="20"/>
              <w:ind w:left="20"/>
              <w:jc w:val="both"/>
            </w:pPr>
            <w:r>
              <w:rPr>
                <w:rFonts w:ascii="Times New Roman"/>
                <w:b w:val="false"/>
                <w:i w:val="false"/>
                <w:color w:val="000000"/>
                <w:sz w:val="20"/>
              </w:rPr>
              <w:t>
банктің тәуекелді шектеуге қойылатын талаптарды сақтауға және тиісті басқару құрылымын құруға ниет білдіретінін;</w:t>
            </w:r>
          </w:p>
          <w:p>
            <w:pPr>
              <w:spacing w:after="20"/>
              <w:ind w:left="20"/>
              <w:jc w:val="both"/>
            </w:pPr>
            <w:r>
              <w:rPr>
                <w:rFonts w:ascii="Times New Roman"/>
                <w:b w:val="false"/>
                <w:i w:val="false"/>
                <w:color w:val="000000"/>
                <w:sz w:val="20"/>
              </w:rPr>
              <w:t>
банктің өз қызметінің жоспарларына сәйкес келетін ұйымдық құрылымы болатынын;</w:t>
            </w:r>
          </w:p>
          <w:p>
            <w:pPr>
              <w:spacing w:after="20"/>
              <w:ind w:left="20"/>
              <w:jc w:val="both"/>
            </w:pPr>
            <w:r>
              <w:rPr>
                <w:rFonts w:ascii="Times New Roman"/>
                <w:b w:val="false"/>
                <w:i w:val="false"/>
                <w:color w:val="000000"/>
                <w:sz w:val="20"/>
              </w:rPr>
              <w:t>
банктің өз қызметінің жоспарларына сәйкес келетін есеп және бақылау құрылымы болатынын көрсетпеуі.</w:t>
            </w:r>
          </w:p>
          <w:p>
            <w:pPr>
              <w:spacing w:after="20"/>
              <w:ind w:left="20"/>
              <w:jc w:val="both"/>
            </w:pPr>
            <w:r>
              <w:rPr>
                <w:rFonts w:ascii="Times New Roman"/>
                <w:b w:val="false"/>
                <w:i w:val="false"/>
                <w:color w:val="000000"/>
                <w:sz w:val="20"/>
              </w:rPr>
              <w:t>
Қазақстан Республикасының бейрезидент-банкінің филиалын ашуға рұқсат беру кезінде:</w:t>
            </w:r>
          </w:p>
          <w:p>
            <w:pPr>
              <w:spacing w:after="20"/>
              <w:ind w:left="20"/>
              <w:jc w:val="both"/>
            </w:pPr>
            <w:r>
              <w:rPr>
                <w:rFonts w:ascii="Times New Roman"/>
                <w:b w:val="false"/>
                <w:i w:val="false"/>
                <w:color w:val="000000"/>
                <w:sz w:val="20"/>
              </w:rPr>
              <w:t xml:space="preserve">
1) Банктер туралы заңның 13-1 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талаптарға сәйкес келмеу;</w:t>
            </w:r>
          </w:p>
          <w:p>
            <w:pPr>
              <w:spacing w:after="20"/>
              <w:ind w:left="20"/>
              <w:jc w:val="both"/>
            </w:pPr>
            <w:r>
              <w:rPr>
                <w:rFonts w:ascii="Times New Roman"/>
                <w:b w:val="false"/>
                <w:i w:val="false"/>
                <w:color w:val="000000"/>
                <w:sz w:val="20"/>
              </w:rPr>
              <w:t xml:space="preserve">
2) Банктер туралы заңның 13-1 бабы </w:t>
            </w:r>
            <w:r>
              <w:rPr>
                <w:rFonts w:ascii="Times New Roman"/>
                <w:b w:val="false"/>
                <w:i w:val="false"/>
                <w:color w:val="000000"/>
                <w:sz w:val="20"/>
              </w:rPr>
              <w:t>2-тармағының</w:t>
            </w:r>
            <w:r>
              <w:rPr>
                <w:rFonts w:ascii="Times New Roman"/>
                <w:b w:val="false"/>
                <w:i w:val="false"/>
                <w:color w:val="000000"/>
                <w:sz w:val="20"/>
              </w:rPr>
              <w:t xml:space="preserve"> 8) және 11) тармақшаларында белгіленген талаптардың сақталмауы;</w:t>
            </w:r>
          </w:p>
          <w:p>
            <w:pPr>
              <w:spacing w:after="20"/>
              <w:ind w:left="20"/>
              <w:jc w:val="both"/>
            </w:pPr>
            <w:r>
              <w:rPr>
                <w:rFonts w:ascii="Times New Roman"/>
                <w:b w:val="false"/>
                <w:i w:val="false"/>
                <w:color w:val="000000"/>
                <w:sz w:val="20"/>
              </w:rPr>
              <w:t>
3) бизнес-жоспар немесе ұсынылатын өзге де құжаттар:</w:t>
            </w:r>
          </w:p>
          <w:p>
            <w:pPr>
              <w:spacing w:after="20"/>
              <w:ind w:left="20"/>
              <w:jc w:val="both"/>
            </w:pPr>
            <w:r>
              <w:rPr>
                <w:rFonts w:ascii="Times New Roman"/>
                <w:b w:val="false"/>
                <w:i w:val="false"/>
                <w:color w:val="000000"/>
                <w:sz w:val="20"/>
              </w:rPr>
              <w:t>
алғашқы үш қаржы (операциялық) жыл өткеннен кейін Қазақстан Республикасының бейрезидент-банкі филиалы қызметінің рентабельді болатынын;</w:t>
            </w:r>
          </w:p>
          <w:p>
            <w:pPr>
              <w:spacing w:after="20"/>
              <w:ind w:left="20"/>
              <w:jc w:val="both"/>
            </w:pPr>
            <w:r>
              <w:rPr>
                <w:rFonts w:ascii="Times New Roman"/>
                <w:b w:val="false"/>
                <w:i w:val="false"/>
                <w:color w:val="000000"/>
                <w:sz w:val="20"/>
              </w:rPr>
              <w:t>
Қазақстан Республикасының бейрезидент-банкі филиалының тәуекелді шектеуге қойылатын талаптарды сақтауға және тиісті басқару құрылымын құруға ниет білдіретінін;</w:t>
            </w:r>
          </w:p>
          <w:p>
            <w:pPr>
              <w:spacing w:after="20"/>
              <w:ind w:left="20"/>
              <w:jc w:val="both"/>
            </w:pPr>
            <w:r>
              <w:rPr>
                <w:rFonts w:ascii="Times New Roman"/>
                <w:b w:val="false"/>
                <w:i w:val="false"/>
                <w:color w:val="000000"/>
                <w:sz w:val="20"/>
              </w:rPr>
              <w:t>
Қазақстан Республикасының бейрезидент-банкі филиалының өз қызметінің жоспарларына сәйкес ұйымдық құрылымы болатынын;</w:t>
            </w:r>
          </w:p>
          <w:p>
            <w:pPr>
              <w:spacing w:after="20"/>
              <w:ind w:left="20"/>
              <w:jc w:val="both"/>
            </w:pPr>
            <w:r>
              <w:rPr>
                <w:rFonts w:ascii="Times New Roman"/>
                <w:b w:val="false"/>
                <w:i w:val="false"/>
                <w:color w:val="000000"/>
                <w:sz w:val="20"/>
              </w:rPr>
              <w:t>
Қазақстан Республикасының бейрезидент-банкі филиалының өз қызметінің жоспарларына сәйкес келетін есептік және бақылау құрылымы болатынын көрсетпейді;</w:t>
            </w:r>
          </w:p>
          <w:p>
            <w:pPr>
              <w:spacing w:after="20"/>
              <w:ind w:left="20"/>
              <w:jc w:val="both"/>
            </w:pPr>
            <w:r>
              <w:rPr>
                <w:rFonts w:ascii="Times New Roman"/>
                <w:b w:val="false"/>
                <w:i w:val="false"/>
                <w:color w:val="000000"/>
                <w:sz w:val="20"/>
              </w:rPr>
              <w:t xml:space="preserve">
4) Қазақстан Республикасының бейрезидент-банкінің филиалы атауының Банктер туралы заңның 4-1-бабы </w:t>
            </w:r>
            <w:r>
              <w:rPr>
                <w:rFonts w:ascii="Times New Roman"/>
                <w:b w:val="false"/>
                <w:i w:val="false"/>
                <w:color w:val="000000"/>
                <w:sz w:val="20"/>
              </w:rPr>
              <w:t>2-тармағрының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5) ұсынылған құжаттар бойынша уәкілетті органның ескертулерін белгіленген мерзімде жоймауы.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орындарының мекенжайы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мәселелері жөніндегі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таңдауы бойынша мемлекеттік көрсетілетін қызмет бір өтініштің негізінде бірнеше мемлекеттік қызметтің жиынтығын көрсетуді көздейтін "бір өтініш" қағидаты бойынша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w:t>
            </w:r>
            <w:r>
              <w:br/>
            </w:r>
            <w:r>
              <w:rPr>
                <w:rFonts w:ascii="Times New Roman"/>
                <w:b w:val="false"/>
                <w:i w:val="false"/>
                <w:color w:val="000000"/>
                <w:sz w:val="20"/>
              </w:rPr>
              <w:t xml:space="preserve">Республикасының </w:t>
            </w:r>
            <w:r>
              <w:br/>
            </w:r>
            <w:r>
              <w:rPr>
                <w:rFonts w:ascii="Times New Roman"/>
                <w:b w:val="false"/>
                <w:i w:val="false"/>
                <w:color w:val="000000"/>
                <w:sz w:val="20"/>
              </w:rPr>
              <w:t xml:space="preserve">бейрезидент-банкінің филиалын </w:t>
            </w:r>
            <w:r>
              <w:br/>
            </w:r>
            <w:r>
              <w:rPr>
                <w:rFonts w:ascii="Times New Roman"/>
                <w:b w:val="false"/>
                <w:i w:val="false"/>
                <w:color w:val="000000"/>
                <w:sz w:val="20"/>
              </w:rPr>
              <w:t xml:space="preserve">ашуға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br/>
      </w:r>
    </w:p>
    <w:p>
      <w:pPr>
        <w:spacing w:after="0"/>
        <w:ind w:left="0"/>
        <w:jc w:val="both"/>
      </w:pPr>
      <w:r>
        <w:drawing>
          <wp:inline distT="0" distB="0" distL="0" distR="0">
            <wp:extent cx="1333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left"/>
      </w:pPr>
      <w:r>
        <w:rPr>
          <w:rFonts w:ascii="Times New Roman"/>
          <w:b/>
          <w:i w:val="false"/>
          <w:color w:val="000000"/>
        </w:rPr>
        <w:t xml:space="preserve"> Банктің жарғылық капиталындағы үлесі 10 (он) пайыздан аз құрылтайшы – жеке тұлға туралы мәліметтер</w:t>
      </w:r>
    </w:p>
    <w:bookmarkEnd w:id="4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20___ жылғы "___" _____________________ </w:t>
      </w:r>
    </w:p>
    <w:bookmarkStart w:name="z56" w:id="47"/>
    <w:p>
      <w:pPr>
        <w:spacing w:after="0"/>
        <w:ind w:left="0"/>
        <w:jc w:val="both"/>
      </w:pPr>
      <w:r>
        <w:rPr>
          <w:rFonts w:ascii="Times New Roman"/>
          <w:b w:val="false"/>
          <w:i w:val="false"/>
          <w:color w:val="000000"/>
          <w:sz w:val="28"/>
        </w:rPr>
        <w:t xml:space="preserve">
      1. Құрылтайшы _________________________________________________ </w:t>
      </w:r>
    </w:p>
    <w:bookmarkEnd w:id="47"/>
    <w:p>
      <w:pPr>
        <w:spacing w:after="0"/>
        <w:ind w:left="0"/>
        <w:jc w:val="both"/>
      </w:pPr>
      <w:r>
        <w:rPr>
          <w:rFonts w:ascii="Times New Roman"/>
          <w:b w:val="false"/>
          <w:i w:val="false"/>
          <w:color w:val="000000"/>
          <w:sz w:val="28"/>
        </w:rPr>
        <w:t xml:space="preserve">
      (тегі, аты, әкесінің аты (ол бар болса) </w:t>
      </w:r>
    </w:p>
    <w:bookmarkStart w:name="z57" w:id="48"/>
    <w:p>
      <w:pPr>
        <w:spacing w:after="0"/>
        <w:ind w:left="0"/>
        <w:jc w:val="both"/>
      </w:pPr>
      <w:r>
        <w:rPr>
          <w:rFonts w:ascii="Times New Roman"/>
          <w:b w:val="false"/>
          <w:i w:val="false"/>
          <w:color w:val="000000"/>
          <w:sz w:val="28"/>
        </w:rPr>
        <w:t xml:space="preserve">
      2. Туған күні ____________________________________________________ </w:t>
      </w:r>
    </w:p>
    <w:bookmarkEnd w:id="48"/>
    <w:bookmarkStart w:name="z58" w:id="49"/>
    <w:p>
      <w:pPr>
        <w:spacing w:after="0"/>
        <w:ind w:left="0"/>
        <w:jc w:val="both"/>
      </w:pPr>
      <w:r>
        <w:rPr>
          <w:rFonts w:ascii="Times New Roman"/>
          <w:b w:val="false"/>
          <w:i w:val="false"/>
          <w:color w:val="000000"/>
          <w:sz w:val="28"/>
        </w:rPr>
        <w:t xml:space="preserve">
      3. Туған жері ___________________________________________________ </w:t>
      </w:r>
    </w:p>
    <w:bookmarkEnd w:id="49"/>
    <w:p>
      <w:pPr>
        <w:spacing w:after="0"/>
        <w:ind w:left="0"/>
        <w:jc w:val="both"/>
      </w:pPr>
      <w:r>
        <w:rPr>
          <w:rFonts w:ascii="Times New Roman"/>
          <w:b w:val="false"/>
          <w:i w:val="false"/>
          <w:color w:val="000000"/>
          <w:sz w:val="28"/>
        </w:rPr>
        <w:t xml:space="preserve">
      ____________________________________________________________________ </w:t>
      </w:r>
    </w:p>
    <w:bookmarkStart w:name="z59" w:id="50"/>
    <w:p>
      <w:pPr>
        <w:spacing w:after="0"/>
        <w:ind w:left="0"/>
        <w:jc w:val="both"/>
      </w:pPr>
      <w:r>
        <w:rPr>
          <w:rFonts w:ascii="Times New Roman"/>
          <w:b w:val="false"/>
          <w:i w:val="false"/>
          <w:color w:val="000000"/>
          <w:sz w:val="28"/>
        </w:rPr>
        <w:t xml:space="preserve">
      4. Азаматтығы __________________________________________________ </w:t>
      </w:r>
    </w:p>
    <w:bookmarkEnd w:id="50"/>
    <w:bookmarkStart w:name="z60" w:id="51"/>
    <w:p>
      <w:pPr>
        <w:spacing w:after="0"/>
        <w:ind w:left="0"/>
        <w:jc w:val="both"/>
      </w:pPr>
      <w:r>
        <w:rPr>
          <w:rFonts w:ascii="Times New Roman"/>
          <w:b w:val="false"/>
          <w:i w:val="false"/>
          <w:color w:val="000000"/>
          <w:sz w:val="28"/>
        </w:rPr>
        <w:t xml:space="preserve">
      5. Жеке басын куәландыратын құжаттың деректері____________________ </w:t>
      </w:r>
    </w:p>
    <w:bookmarkEnd w:id="51"/>
    <w:p>
      <w:pPr>
        <w:spacing w:after="0"/>
        <w:ind w:left="0"/>
        <w:jc w:val="both"/>
      </w:pPr>
      <w:r>
        <w:rPr>
          <w:rFonts w:ascii="Times New Roman"/>
          <w:b w:val="false"/>
          <w:i w:val="false"/>
          <w:color w:val="000000"/>
          <w:sz w:val="28"/>
        </w:rPr>
        <w:t xml:space="preserve">
      ____________________________________________________________________ </w:t>
      </w:r>
    </w:p>
    <w:bookmarkStart w:name="z61" w:id="52"/>
    <w:p>
      <w:pPr>
        <w:spacing w:after="0"/>
        <w:ind w:left="0"/>
        <w:jc w:val="both"/>
      </w:pPr>
      <w:r>
        <w:rPr>
          <w:rFonts w:ascii="Times New Roman"/>
          <w:b w:val="false"/>
          <w:i w:val="false"/>
          <w:color w:val="000000"/>
          <w:sz w:val="28"/>
        </w:rPr>
        <w:t xml:space="preserve">
      6. Жеке сәйкестендіру нөмірі (бар болса)____________________________ </w:t>
      </w:r>
    </w:p>
    <w:bookmarkEnd w:id="52"/>
    <w:p>
      <w:pPr>
        <w:spacing w:after="0"/>
        <w:ind w:left="0"/>
        <w:jc w:val="both"/>
      </w:pPr>
      <w:r>
        <w:rPr>
          <w:rFonts w:ascii="Times New Roman"/>
          <w:b w:val="false"/>
          <w:i w:val="false"/>
          <w:color w:val="000000"/>
          <w:sz w:val="28"/>
        </w:rPr>
        <w:t xml:space="preserve">
      ____________________________________________________________________ </w:t>
      </w:r>
    </w:p>
    <w:bookmarkStart w:name="z62" w:id="53"/>
    <w:p>
      <w:pPr>
        <w:spacing w:after="0"/>
        <w:ind w:left="0"/>
        <w:jc w:val="both"/>
      </w:pPr>
      <w:r>
        <w:rPr>
          <w:rFonts w:ascii="Times New Roman"/>
          <w:b w:val="false"/>
          <w:i w:val="false"/>
          <w:color w:val="000000"/>
          <w:sz w:val="28"/>
        </w:rPr>
        <w:t xml:space="preserve">
      7. Тұрғылықты жері және заңды мекенжайы _________________________ </w:t>
      </w:r>
    </w:p>
    <w:bookmarkEnd w:id="53"/>
    <w:p>
      <w:pPr>
        <w:spacing w:after="0"/>
        <w:ind w:left="0"/>
        <w:jc w:val="both"/>
      </w:pPr>
      <w:r>
        <w:rPr>
          <w:rFonts w:ascii="Times New Roman"/>
          <w:b w:val="false"/>
          <w:i w:val="false"/>
          <w:color w:val="000000"/>
          <w:sz w:val="28"/>
        </w:rPr>
        <w:t xml:space="preserve">
      ____________________________________________________________________ </w:t>
      </w:r>
    </w:p>
    <w:bookmarkStart w:name="z63" w:id="54"/>
    <w:p>
      <w:pPr>
        <w:spacing w:after="0"/>
        <w:ind w:left="0"/>
        <w:jc w:val="both"/>
      </w:pPr>
      <w:r>
        <w:rPr>
          <w:rFonts w:ascii="Times New Roman"/>
          <w:b w:val="false"/>
          <w:i w:val="false"/>
          <w:color w:val="000000"/>
          <w:sz w:val="28"/>
        </w:rPr>
        <w:t xml:space="preserve">
      8. Телефон нөмірі (қаланың коды, жұмыс және үй)____________________ </w:t>
      </w:r>
    </w:p>
    <w:bookmarkEnd w:id="54"/>
    <w:p>
      <w:pPr>
        <w:spacing w:after="0"/>
        <w:ind w:left="0"/>
        <w:jc w:val="both"/>
      </w:pPr>
      <w:r>
        <w:rPr>
          <w:rFonts w:ascii="Times New Roman"/>
          <w:b w:val="false"/>
          <w:i w:val="false"/>
          <w:color w:val="000000"/>
          <w:sz w:val="28"/>
        </w:rPr>
        <w:t xml:space="preserve">
      ____________________________________________________________________ </w:t>
      </w:r>
    </w:p>
    <w:bookmarkStart w:name="z64" w:id="55"/>
    <w:p>
      <w:pPr>
        <w:spacing w:after="0"/>
        <w:ind w:left="0"/>
        <w:jc w:val="both"/>
      </w:pPr>
      <w:r>
        <w:rPr>
          <w:rFonts w:ascii="Times New Roman"/>
          <w:b w:val="false"/>
          <w:i w:val="false"/>
          <w:color w:val="000000"/>
          <w:sz w:val="28"/>
        </w:rPr>
        <w:t xml:space="preserve">
      9. Жұбайы (зайыбы), жақын туыстары (ата-анасы, аға-інісі, әпке-сіңлісі (қарындасы), </w:t>
      </w:r>
    </w:p>
    <w:bookmarkEnd w:id="55"/>
    <w:p>
      <w:pPr>
        <w:spacing w:after="0"/>
        <w:ind w:left="0"/>
        <w:jc w:val="both"/>
      </w:pPr>
      <w:r>
        <w:rPr>
          <w:rFonts w:ascii="Times New Roman"/>
          <w:b w:val="false"/>
          <w:i w:val="false"/>
          <w:color w:val="000000"/>
          <w:sz w:val="28"/>
        </w:rPr>
        <w:t xml:space="preserve">
      балалары) және жекжаттары (жұбайының (зайыбының) ата-анасы, аға-інісі, </w:t>
      </w:r>
    </w:p>
    <w:p>
      <w:pPr>
        <w:spacing w:after="0"/>
        <w:ind w:left="0"/>
        <w:jc w:val="both"/>
      </w:pPr>
      <w:r>
        <w:rPr>
          <w:rFonts w:ascii="Times New Roman"/>
          <w:b w:val="false"/>
          <w:i w:val="false"/>
          <w:color w:val="000000"/>
          <w:sz w:val="28"/>
        </w:rPr>
        <w:t>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6"/>
    <w:p>
      <w:pPr>
        <w:spacing w:after="0"/>
        <w:ind w:left="0"/>
        <w:jc w:val="both"/>
      </w:pPr>
      <w:r>
        <w:rPr>
          <w:rFonts w:ascii="Times New Roman"/>
          <w:b w:val="false"/>
          <w:i w:val="false"/>
          <w:color w:val="000000"/>
          <w:sz w:val="28"/>
        </w:rPr>
        <w:t>
      10. Еңбек қызметі туралы мәліметтер</w:t>
      </w:r>
    </w:p>
    <w:bookmarkEnd w:id="56"/>
    <w:p>
      <w:pPr>
        <w:spacing w:after="0"/>
        <w:ind w:left="0"/>
        <w:jc w:val="both"/>
      </w:pPr>
      <w:r>
        <w:rPr>
          <w:rFonts w:ascii="Times New Roman"/>
          <w:b w:val="false"/>
          <w:i w:val="false"/>
          <w:color w:val="000000"/>
          <w:sz w:val="28"/>
        </w:rPr>
        <w:t>
      Бұл тармақта құрылтайшы – жеке тұлғаның еңбек қызметі, сондай-ақ оның басқару органына мүше болуы туралы, оның ішінде жоғарғы оқу орнын аяқтаған кезден бастап, сондай-ақ құрылтайшы - жеке тұлға еңбек қызметін жүзеге асырмаған кезең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(ұйымы Қазақстан Республикасының бейрезиденті болған жағдайда,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7"/>
    <w:p>
      <w:pPr>
        <w:spacing w:after="0"/>
        <w:ind w:left="0"/>
        <w:jc w:val="both"/>
      </w:pPr>
      <w:r>
        <w:rPr>
          <w:rFonts w:ascii="Times New Roman"/>
          <w:b w:val="false"/>
          <w:i w:val="false"/>
          <w:color w:val="000000"/>
          <w:sz w:val="28"/>
        </w:rPr>
        <w:t>
      11. Оларға қатысты құрылтайшы – жеке тұлға ірі акционер болып табылатын не мүліктегі тиісті үлеске құқығы бар заңды тұлғалар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жеке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8"/>
    <w:p>
      <w:pPr>
        <w:spacing w:after="0"/>
        <w:ind w:left="0"/>
        <w:jc w:val="both"/>
      </w:pPr>
      <w:r>
        <w:rPr>
          <w:rFonts w:ascii="Times New Roman"/>
          <w:b w:val="false"/>
          <w:i w:val="false"/>
          <w:color w:val="000000"/>
          <w:sz w:val="28"/>
        </w:rPr>
        <w:t>
      Ескертпе: 4-бағанда құрылтайшы – жеке тұлғаның сенімгерлік басқаруындағы үлесті, сондай-ақ иелену нәтижесінде құрылтайшы – жеке тұлға өзге тұлғалармен бірлесіп ірі қатысушы болып табылатын акциялар (үлестер) санын есептегендегі үлесті көрсету қажет.</w:t>
      </w:r>
    </w:p>
    <w:bookmarkEnd w:id="58"/>
    <w:bookmarkStart w:name="z68" w:id="59"/>
    <w:p>
      <w:pPr>
        <w:spacing w:after="0"/>
        <w:ind w:left="0"/>
        <w:jc w:val="both"/>
      </w:pPr>
      <w:r>
        <w:rPr>
          <w:rFonts w:ascii="Times New Roman"/>
          <w:b w:val="false"/>
          <w:i w:val="false"/>
          <w:color w:val="000000"/>
          <w:sz w:val="28"/>
        </w:rPr>
        <w:t xml:space="preserve">
      12. Құрылтайшы – жеке тұлғаның бұрын уәкілетті орган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сақтандыру (қайта сақтандыру) ұйымын консервациялау не оның акцияларын мәжбүрлеп сатып алу, таратуға және (немесе) қаржы нарығында қызметті жүзеге асыруды тоқтатуға әкеп соқтырған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шешімді қабылдағанға не қаржы ұйымын мәжбүрлеп тарату немесе Қазақстан Республикасының заңнамасында белгіленген тәртіппен оны банкрот деп тану не туралы сот шешімі күшіне енгенге дейін 1 (бір) жылдан аспайтын кезеңде не соттың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шешімі заңды күшіне енгенге дейін басқару органының басшысы, мүшесі, атқарушы органның басшысы, мүшесі, қаржы ұйымының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 сақтандыру брокері филиалының басшысы немесе басшысының орынбасары, жеке тұлға - ірі қатысушы, қаржы ұйымы заңды тұлғаның заңды тұлға - ірі қатысушының (банктік, сақтандыру холдингінің) басшысы болғаны туралы </w:t>
      </w:r>
    </w:p>
    <w:bookmarkEnd w:id="59"/>
    <w:p>
      <w:pPr>
        <w:spacing w:after="0"/>
        <w:ind w:left="0"/>
        <w:jc w:val="both"/>
      </w:pPr>
      <w:r>
        <w:rPr>
          <w:rFonts w:ascii="Times New Roman"/>
          <w:b w:val="false"/>
          <w:i w:val="false"/>
          <w:color w:val="000000"/>
          <w:sz w:val="28"/>
        </w:rPr>
        <w:t xml:space="preserve">
      мәліметтер ___________________________________________________________ </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жұмыс кезеңі көрсетілсін) </w:t>
      </w:r>
    </w:p>
    <w:bookmarkStart w:name="z69" w:id="60"/>
    <w:p>
      <w:pPr>
        <w:spacing w:after="0"/>
        <w:ind w:left="0"/>
        <w:jc w:val="both"/>
      </w:pPr>
      <w:r>
        <w:rPr>
          <w:rFonts w:ascii="Times New Roman"/>
          <w:b w:val="false"/>
          <w:i w:val="false"/>
          <w:color w:val="000000"/>
          <w:sz w:val="28"/>
        </w:rPr>
        <w:t xml:space="preserve">
      13. Құрылтайшы – жеке тұлғаның бұрын қаржы ұйымының басқару органының басшысы, мүшесі, атқарушы органының басшысы, мүшесі, бас бухгалтері, қатарынан төрт және одан да көп кезең бойы шығарылған эмиссиялық бағалы қағаздар бойынша купондық сыйақы төлеу бойынша дефолтқа жол берген не дефолтқа жол берілген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заңды тұлға – эмитенттің ірі қатысушысының (ірі акционерінің) жеке тұлға – ірі қатысушысы (ірі акционері), басқару органының басшысы, мүшесі, атқарушы органының басшысы, мүшесі, бас бухгалтері болғаны </w:t>
      </w:r>
    </w:p>
    <w:bookmarkEnd w:id="60"/>
    <w:p>
      <w:pPr>
        <w:spacing w:after="0"/>
        <w:ind w:left="0"/>
        <w:jc w:val="both"/>
      </w:pPr>
      <w:r>
        <w:rPr>
          <w:rFonts w:ascii="Times New Roman"/>
          <w:b w:val="false"/>
          <w:i w:val="false"/>
          <w:color w:val="000000"/>
          <w:sz w:val="28"/>
        </w:rPr>
        <w:t xml:space="preserve">
      туралы мәліметтер _________________________________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лауазымы, жұмыс істеу кезеңі көрсетілсін) </w:t>
      </w:r>
    </w:p>
    <w:bookmarkStart w:name="z70" w:id="61"/>
    <w:p>
      <w:pPr>
        <w:spacing w:after="0"/>
        <w:ind w:left="0"/>
        <w:jc w:val="both"/>
      </w:pPr>
      <w:r>
        <w:rPr>
          <w:rFonts w:ascii="Times New Roman"/>
          <w:b w:val="false"/>
          <w:i w:val="false"/>
          <w:color w:val="000000"/>
          <w:sz w:val="28"/>
        </w:rPr>
        <w:t xml:space="preserve">
      14. Құрылтайшы – жеке тұлға бұрын уәкілетті органға банк ашуға рұқсат беру туралы өтініш берген күнге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w:t>
      </w:r>
    </w:p>
    <w:bookmarkEnd w:id="6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жауапкершілікке тартылу негіздерін көрсете отырып,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bookmarkStart w:name="z71" w:id="62"/>
    <w:p>
      <w:pPr>
        <w:spacing w:after="0"/>
        <w:ind w:left="0"/>
        <w:jc w:val="both"/>
      </w:pPr>
      <w:r>
        <w:rPr>
          <w:rFonts w:ascii="Times New Roman"/>
          <w:b w:val="false"/>
          <w:i w:val="false"/>
          <w:color w:val="000000"/>
          <w:sz w:val="28"/>
        </w:rPr>
        <w:t>
      15. Мәліметтерге:</w:t>
      </w:r>
    </w:p>
    <w:bookmarkEnd w:id="62"/>
    <w:p>
      <w:pPr>
        <w:spacing w:after="0"/>
        <w:ind w:left="0"/>
        <w:jc w:val="both"/>
      </w:pPr>
      <w:r>
        <w:rPr>
          <w:rFonts w:ascii="Times New Roman"/>
          <w:b w:val="false"/>
          <w:i w:val="false"/>
          <w:color w:val="000000"/>
          <w:sz w:val="28"/>
        </w:rPr>
        <w:t xml:space="preserve">
      құрылтайшы – жеке тұлғаның жеке басын растайтын құжаттың көшірмесі </w:t>
      </w:r>
    </w:p>
    <w:p>
      <w:pPr>
        <w:spacing w:after="0"/>
        <w:ind w:left="0"/>
        <w:jc w:val="both"/>
      </w:pPr>
      <w:r>
        <w:rPr>
          <w:rFonts w:ascii="Times New Roman"/>
          <w:b w:val="false"/>
          <w:i w:val="false"/>
          <w:color w:val="000000"/>
          <w:sz w:val="28"/>
        </w:rPr>
        <w:t>
      (азаматтығы жоқ шетелдіктер үшін);</w:t>
      </w:r>
    </w:p>
    <w:p>
      <w:pPr>
        <w:spacing w:after="0"/>
        <w:ind w:left="0"/>
        <w:jc w:val="both"/>
      </w:pPr>
      <w:r>
        <w:rPr>
          <w:rFonts w:ascii="Times New Roman"/>
          <w:b w:val="false"/>
          <w:i w:val="false"/>
          <w:color w:val="000000"/>
          <w:sz w:val="28"/>
        </w:rPr>
        <w:t>
      азаматтығы бар елдің (олар тұрақты тұратын елдің – азаматтығы жоқ адамдар үшін) не құрылтайшы – жеке тұлға соңғы 15 (он бес) жыл бойы тұрақты тұрған елдің мемлекеттік органы берген, құрылтайшы – жеке тұлғада азаматтығы бар елдегі (шетелдіктер үшін) немесе тұрақты тұратын елдегі (азаматтығы жоқ адамдар үшін) қылмыстары үшін алынбаған немесе өтелмеген соттылығының жоқ екендігі туралы мәліметтерді растайтын құжат қоса беріледі. Көрсетілген құжатты беру күні өтінішті берген күннің алдындағы 3 (үш) айдан аспайды (ұсынылатын құжатта оның өзге қолданылу мерзімі көрсетілген жағдайларды қоспағанда). Егер мемлекеттік органы қылмыстар үшін алынбаған немесе өтелмеген соттылықтың жоқ екендігі туралы мәліметтерді растауға уәкілетті елдің заңнамасында оларға қатысты көрсетілген мәліметтер сұратылатын адамдарға растайтын құжаттар беру көзделмесе, онда азаматтығы бар елдің (шетелдіктер үшін) немесе тұрақты тұратын елдің (азаматтығы жоқ адамдар үшін) мемлекеттік органы тиісті растауды уәкілетті органның атына хат арқылы жібереді.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болып табылатынын растаймын, сондай-ақ мінсіз іскерлік беделімнің болуын растаймын.</w:t>
      </w:r>
    </w:p>
    <w:p>
      <w:pPr>
        <w:spacing w:after="0"/>
        <w:ind w:left="0"/>
        <w:jc w:val="both"/>
      </w:pPr>
      <w:r>
        <w:rPr>
          <w:rFonts w:ascii="Times New Roman"/>
          <w:b w:val="false"/>
          <w:i w:val="false"/>
          <w:color w:val="000000"/>
          <w:sz w:val="28"/>
        </w:rPr>
        <w:t>
      Дербес деректерді жинау мен өңдеуге және ақпараттық жүйелердегі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(құрылтайшы – жеке тұлға өз қолымен баспа әріптерімен толтырады) </w:t>
      </w:r>
    </w:p>
    <w:p>
      <w:pPr>
        <w:spacing w:after="0"/>
        <w:ind w:left="0"/>
        <w:jc w:val="both"/>
      </w:pPr>
      <w:r>
        <w:rPr>
          <w:rFonts w:ascii="Times New Roman"/>
          <w:b w:val="false"/>
          <w:i w:val="false"/>
          <w:color w:val="000000"/>
          <w:sz w:val="28"/>
        </w:rPr>
        <w:t xml:space="preserve">
      Қолы ______________________ </w:t>
      </w:r>
    </w:p>
    <w:p>
      <w:pPr>
        <w:spacing w:after="0"/>
        <w:ind w:left="0"/>
        <w:jc w:val="both"/>
      </w:pPr>
      <w:r>
        <w:rPr>
          <w:rFonts w:ascii="Times New Roman"/>
          <w:b w:val="false"/>
          <w:i w:val="false"/>
          <w:color w:val="000000"/>
          <w:sz w:val="28"/>
        </w:rPr>
        <w:t>
      Күні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w:t>
            </w:r>
            <w:r>
              <w:br/>
            </w:r>
            <w:r>
              <w:rPr>
                <w:rFonts w:ascii="Times New Roman"/>
                <w:b w:val="false"/>
                <w:i w:val="false"/>
                <w:color w:val="000000"/>
                <w:sz w:val="20"/>
              </w:rPr>
              <w:t xml:space="preserve">Республикасының </w:t>
            </w:r>
            <w:r>
              <w:br/>
            </w:r>
            <w:r>
              <w:rPr>
                <w:rFonts w:ascii="Times New Roman"/>
                <w:b w:val="false"/>
                <w:i w:val="false"/>
                <w:color w:val="000000"/>
                <w:sz w:val="20"/>
              </w:rPr>
              <w:t xml:space="preserve">бейрезидент-банкінің филиалын </w:t>
            </w:r>
            <w:r>
              <w:br/>
            </w:r>
            <w:r>
              <w:rPr>
                <w:rFonts w:ascii="Times New Roman"/>
                <w:b w:val="false"/>
                <w:i w:val="false"/>
                <w:color w:val="000000"/>
                <w:sz w:val="20"/>
              </w:rPr>
              <w:t xml:space="preserve">ашуға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3" w:id="63"/>
    <w:p>
      <w:pPr>
        <w:spacing w:after="0"/>
        <w:ind w:left="0"/>
        <w:jc w:val="left"/>
      </w:pPr>
      <w:r>
        <w:rPr>
          <w:rFonts w:ascii="Times New Roman"/>
          <w:b/>
          <w:i w:val="false"/>
          <w:color w:val="000000"/>
        </w:rPr>
        <w:t xml:space="preserve"> Банктің жарғылық капиталындағы үлесі 10 (он) пайыздан аз құрылтайшы – заңды тұлға туралы мәліметтер</w:t>
      </w:r>
    </w:p>
    <w:bookmarkEnd w:id="63"/>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20___ жылғы "___" ___________________ </w:t>
      </w:r>
    </w:p>
    <w:bookmarkStart w:name="z74" w:id="64"/>
    <w:p>
      <w:pPr>
        <w:spacing w:after="0"/>
        <w:ind w:left="0"/>
        <w:jc w:val="both"/>
      </w:pPr>
      <w:r>
        <w:rPr>
          <w:rFonts w:ascii="Times New Roman"/>
          <w:b w:val="false"/>
          <w:i w:val="false"/>
          <w:color w:val="000000"/>
          <w:sz w:val="28"/>
        </w:rPr>
        <w:t xml:space="preserve">
      1. Құрылтайшы </w:t>
      </w:r>
    </w:p>
    <w:bookmarkEnd w:id="6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w:t>
      </w:r>
    </w:p>
    <w:bookmarkStart w:name="z75" w:id="65"/>
    <w:p>
      <w:pPr>
        <w:spacing w:after="0"/>
        <w:ind w:left="0"/>
        <w:jc w:val="both"/>
      </w:pPr>
      <w:r>
        <w:rPr>
          <w:rFonts w:ascii="Times New Roman"/>
          <w:b w:val="false"/>
          <w:i w:val="false"/>
          <w:color w:val="000000"/>
          <w:sz w:val="28"/>
        </w:rPr>
        <w:t xml:space="preserve">
      2. Орналасқан жері және нақты мекенжайы__________________________ </w:t>
      </w:r>
    </w:p>
    <w:bookmarkEnd w:id="6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 көше, телефон нөмірі) </w:t>
      </w:r>
    </w:p>
    <w:bookmarkStart w:name="z76" w:id="66"/>
    <w:p>
      <w:pPr>
        <w:spacing w:after="0"/>
        <w:ind w:left="0"/>
        <w:jc w:val="both"/>
      </w:pPr>
      <w:r>
        <w:rPr>
          <w:rFonts w:ascii="Times New Roman"/>
          <w:b w:val="false"/>
          <w:i w:val="false"/>
          <w:color w:val="000000"/>
          <w:sz w:val="28"/>
        </w:rPr>
        <w:t xml:space="preserve">
      3. Мемлекеттік тіркелуі (қайта тіркелуі) туралы мәліметтер ____________ </w:t>
      </w:r>
    </w:p>
    <w:bookmarkEnd w:id="6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берілген күні мен нөмірі, кім берді) </w:t>
      </w:r>
    </w:p>
    <w:bookmarkStart w:name="z77" w:id="67"/>
    <w:p>
      <w:pPr>
        <w:spacing w:after="0"/>
        <w:ind w:left="0"/>
        <w:jc w:val="both"/>
      </w:pPr>
      <w:r>
        <w:rPr>
          <w:rFonts w:ascii="Times New Roman"/>
          <w:b w:val="false"/>
          <w:i w:val="false"/>
          <w:color w:val="000000"/>
          <w:sz w:val="28"/>
        </w:rPr>
        <w:t xml:space="preserve">
      4. Бизнес сәйкестендіру нөмірі (бар болса)___________________________ </w:t>
      </w:r>
    </w:p>
    <w:bookmarkEnd w:id="67"/>
    <w:p>
      <w:pPr>
        <w:spacing w:after="0"/>
        <w:ind w:left="0"/>
        <w:jc w:val="both"/>
      </w:pPr>
      <w:r>
        <w:rPr>
          <w:rFonts w:ascii="Times New Roman"/>
          <w:b w:val="false"/>
          <w:i w:val="false"/>
          <w:color w:val="000000"/>
          <w:sz w:val="28"/>
        </w:rPr>
        <w:t xml:space="preserve">
      ____________________________________________________________________ </w:t>
      </w:r>
    </w:p>
    <w:bookmarkStart w:name="z78" w:id="68"/>
    <w:p>
      <w:pPr>
        <w:spacing w:after="0"/>
        <w:ind w:left="0"/>
        <w:jc w:val="both"/>
      </w:pPr>
      <w:r>
        <w:rPr>
          <w:rFonts w:ascii="Times New Roman"/>
          <w:b w:val="false"/>
          <w:i w:val="false"/>
          <w:color w:val="000000"/>
          <w:sz w:val="28"/>
        </w:rPr>
        <w:t xml:space="preserve">
      5. Қызмет түрі___________________________________________________ </w:t>
      </w:r>
    </w:p>
    <w:bookmarkEnd w:id="6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(қызметтің негізгі түрлері көрсетіледі) </w:t>
      </w:r>
    </w:p>
    <w:bookmarkStart w:name="z79" w:id="69"/>
    <w:p>
      <w:pPr>
        <w:spacing w:after="0"/>
        <w:ind w:left="0"/>
        <w:jc w:val="both"/>
      </w:pPr>
      <w:r>
        <w:rPr>
          <w:rFonts w:ascii="Times New Roman"/>
          <w:b w:val="false"/>
          <w:i w:val="false"/>
          <w:color w:val="000000"/>
          <w:sz w:val="28"/>
        </w:rPr>
        <w:t xml:space="preserve">
      6. Қазақстан Республикасының резиденті немесе бейрезиденті _________ </w:t>
      </w:r>
    </w:p>
    <w:bookmarkEnd w:id="69"/>
    <w:bookmarkStart w:name="z80" w:id="70"/>
    <w:p>
      <w:pPr>
        <w:spacing w:after="0"/>
        <w:ind w:left="0"/>
        <w:jc w:val="both"/>
      </w:pPr>
      <w:r>
        <w:rPr>
          <w:rFonts w:ascii="Times New Roman"/>
          <w:b w:val="false"/>
          <w:i w:val="false"/>
          <w:color w:val="000000"/>
          <w:sz w:val="28"/>
        </w:rPr>
        <w:t xml:space="preserve">
      7. Оларға қатысты құрылтайшы – заңды тұлға ірі акционер болып табылатын </w:t>
      </w:r>
    </w:p>
    <w:bookmarkEnd w:id="70"/>
    <w:p>
      <w:pPr>
        <w:spacing w:after="0"/>
        <w:ind w:left="0"/>
        <w:jc w:val="both"/>
      </w:pPr>
      <w:r>
        <w:rPr>
          <w:rFonts w:ascii="Times New Roman"/>
          <w:b w:val="false"/>
          <w:i w:val="false"/>
          <w:color w:val="000000"/>
          <w:sz w:val="28"/>
        </w:rPr>
        <w:t>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тұлғаға тиесілі акциялар санының заңды тұлғаның орналастырылған акцияларының жалпы санына (артықшылық берілген және сатып алынғандарын шегергенде)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4-бағанда құрылтайшы – заңды тұлғаның сенімгерлік басқаруындағы үлесті, сондай-ақ иелену нәтижесінде құрылтайшы – заңды тұлға өзге тұлғалармен бірлесіп ірі қатысушы болып табылатын акциялар (үлестер) санын есептегендегі үлесті көрсету қажет.</w:t>
      </w:r>
    </w:p>
    <w:bookmarkStart w:name="z81" w:id="71"/>
    <w:p>
      <w:pPr>
        <w:spacing w:after="0"/>
        <w:ind w:left="0"/>
        <w:jc w:val="both"/>
      </w:pPr>
      <w:r>
        <w:rPr>
          <w:rFonts w:ascii="Times New Roman"/>
          <w:b w:val="false"/>
          <w:i w:val="false"/>
          <w:color w:val="000000"/>
          <w:sz w:val="28"/>
        </w:rPr>
        <w:t xml:space="preserve">
      8. Соңғы күнтізбелік 3 (үш) жылда құрылтайшы - заңды тұлғада ірі қаржылық </w:t>
      </w:r>
    </w:p>
    <w:bookmarkEnd w:id="71"/>
    <w:p>
      <w:pPr>
        <w:spacing w:after="0"/>
        <w:ind w:left="0"/>
        <w:jc w:val="both"/>
      </w:pPr>
      <w:r>
        <w:rPr>
          <w:rFonts w:ascii="Times New Roman"/>
          <w:b w:val="false"/>
          <w:i w:val="false"/>
          <w:color w:val="000000"/>
          <w:sz w:val="28"/>
        </w:rPr>
        <w:t xml:space="preserve">
      проблемалар, оның ішінде банкротқа ұшырау, консервация, сауықтыру болды ма 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(олардың туындау себептері, осы проблемаларды шешу нәтижелері) </w:t>
      </w:r>
    </w:p>
    <w:bookmarkStart w:name="z82" w:id="72"/>
    <w:p>
      <w:pPr>
        <w:spacing w:after="0"/>
        <w:ind w:left="0"/>
        <w:jc w:val="both"/>
      </w:pPr>
      <w:r>
        <w:rPr>
          <w:rFonts w:ascii="Times New Roman"/>
          <w:b w:val="false"/>
          <w:i w:val="false"/>
          <w:color w:val="000000"/>
          <w:sz w:val="28"/>
        </w:rPr>
        <w:t xml:space="preserve">
      9. Атқарушы органның бірінші басшысы (атқарушы органның функцияларын жалғыз </w:t>
      </w:r>
    </w:p>
    <w:bookmarkEnd w:id="72"/>
    <w:p>
      <w:pPr>
        <w:spacing w:after="0"/>
        <w:ind w:left="0"/>
        <w:jc w:val="both"/>
      </w:pPr>
      <w:r>
        <w:rPr>
          <w:rFonts w:ascii="Times New Roman"/>
          <w:b w:val="false"/>
          <w:i w:val="false"/>
          <w:color w:val="000000"/>
          <w:sz w:val="28"/>
        </w:rPr>
        <w:t xml:space="preserve">
      жүзеге асыратын тұлға)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Туған күні ____________________________________________________ </w:t>
      </w:r>
    </w:p>
    <w:p>
      <w:pPr>
        <w:spacing w:after="0"/>
        <w:ind w:left="0"/>
        <w:jc w:val="both"/>
      </w:pPr>
      <w:r>
        <w:rPr>
          <w:rFonts w:ascii="Times New Roman"/>
          <w:b w:val="false"/>
          <w:i w:val="false"/>
          <w:color w:val="000000"/>
          <w:sz w:val="28"/>
        </w:rPr>
        <w:t xml:space="preserve">
      Туған жері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деректері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(бар болса) ____________________________ </w:t>
      </w:r>
    </w:p>
    <w:p>
      <w:pPr>
        <w:spacing w:after="0"/>
        <w:ind w:left="0"/>
        <w:jc w:val="both"/>
      </w:pPr>
      <w:r>
        <w:rPr>
          <w:rFonts w:ascii="Times New Roman"/>
          <w:b w:val="false"/>
          <w:i w:val="false"/>
          <w:color w:val="000000"/>
          <w:sz w:val="28"/>
        </w:rPr>
        <w:t xml:space="preserve">
      Тұрғылықты жері және заңды мекенжайы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нөмірі (қала коды, жұмыс және үй) 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Жұбайы (зайыбы), жақын туыстары (ата-анасы, аға-інісі, әпке-сіңлісі (қарындасы), балалары) және жекжаттары (жұбайының (зайыбының) ата-анасы, аға-інісі, әпке-сіңлісі (қарындасы),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қызметі туралы мәліметтер</w:t>
      </w:r>
    </w:p>
    <w:p>
      <w:pPr>
        <w:spacing w:after="0"/>
        <w:ind w:left="0"/>
        <w:jc w:val="both"/>
      </w:pPr>
      <w:r>
        <w:rPr>
          <w:rFonts w:ascii="Times New Roman"/>
          <w:b w:val="false"/>
          <w:i w:val="false"/>
          <w:color w:val="000000"/>
          <w:sz w:val="28"/>
        </w:rPr>
        <w:t>
      Осы тармақта бүкіл еңбек қызметі (сондай-ақ басқару органына мүше болуы), оның ішінде жоғарғы оқу орнын аяқтаған кезден бастап еңбек қызметі туралы мәліметтер, сондай-ақ еңбек қызметін жүзеге асырмаған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(қаржы ұйымы Қазақстан Республикасының бейрезиденті болып табылатын болса, қаржы ұйымының тіркелген елі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Жарғылық капиталға немесе заңды тұлғалардың акцияларын иеленуге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тіркелуі (қайта тіркелуі) туралы деректер, заңды тұлға қызметінің жарғылық түрлері (негізгі қызмет түрлерін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немесе құрылтайшы – заңды тұлғаның атқарушы органының (ол құрылған жағдайда) бірінші басшысына (атқарушы органның функцияларын жалғыз жүзеге асыратын тұлғаға) тиесілі акциялар санының заңды тұлғаның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тұлғаның) бұрын қаржы нарығын </w:t>
      </w:r>
    </w:p>
    <w:p>
      <w:pPr>
        <w:spacing w:after="0"/>
        <w:ind w:left="0"/>
        <w:jc w:val="both"/>
      </w:pPr>
      <w:r>
        <w:rPr>
          <w:rFonts w:ascii="Times New Roman"/>
          <w:b w:val="false"/>
          <w:i w:val="false"/>
          <w:color w:val="000000"/>
          <w:sz w:val="28"/>
        </w:rPr>
        <w:t xml:space="preserve">
      және қаржы ұйымдарын реттеу мен қадағалау жөніндегі уәкілетті орган (бұдан әрі – </w:t>
      </w:r>
    </w:p>
    <w:p>
      <w:pPr>
        <w:spacing w:after="0"/>
        <w:ind w:left="0"/>
        <w:jc w:val="both"/>
      </w:pPr>
      <w:r>
        <w:rPr>
          <w:rFonts w:ascii="Times New Roman"/>
          <w:b w:val="false"/>
          <w:i w:val="false"/>
          <w:color w:val="000000"/>
          <w:sz w:val="28"/>
        </w:rPr>
        <w:t xml:space="preserve">
      уәкілетті орган) банкті төлемге қабілетсіз банктер санатына жатқызу, сақтандыру </w:t>
      </w:r>
    </w:p>
    <w:p>
      <w:pPr>
        <w:spacing w:after="0"/>
        <w:ind w:left="0"/>
        <w:jc w:val="both"/>
      </w:pPr>
      <w:r>
        <w:rPr>
          <w:rFonts w:ascii="Times New Roman"/>
          <w:b w:val="false"/>
          <w:i w:val="false"/>
          <w:color w:val="000000"/>
          <w:sz w:val="28"/>
        </w:rPr>
        <w:t xml:space="preserve">
      (қайта сақтандыру) ұйымын консервациялау не оның акцияларын мәжбүрлеп сатып </w:t>
      </w:r>
    </w:p>
    <w:p>
      <w:pPr>
        <w:spacing w:after="0"/>
        <w:ind w:left="0"/>
        <w:jc w:val="both"/>
      </w:pPr>
      <w:r>
        <w:rPr>
          <w:rFonts w:ascii="Times New Roman"/>
          <w:b w:val="false"/>
          <w:i w:val="false"/>
          <w:color w:val="000000"/>
          <w:sz w:val="28"/>
        </w:rPr>
        <w:t xml:space="preserve">
      алу, таратуға және (немесе) қаржы нарығында қызметті жүзеге асыруды тоқтатуға әкеп </w:t>
      </w:r>
    </w:p>
    <w:p>
      <w:pPr>
        <w:spacing w:after="0"/>
        <w:ind w:left="0"/>
        <w:jc w:val="both"/>
      </w:pPr>
      <w:r>
        <w:rPr>
          <w:rFonts w:ascii="Times New Roman"/>
          <w:b w:val="false"/>
          <w:i w:val="false"/>
          <w:color w:val="000000"/>
          <w:sz w:val="28"/>
        </w:rPr>
        <w:t xml:space="preserve">
      соқтырған қаржы ұйымын лицензиядан айыру туралы шешімді қабылдағанға не қаржы </w:t>
      </w:r>
    </w:p>
    <w:p>
      <w:pPr>
        <w:spacing w:after="0"/>
        <w:ind w:left="0"/>
        <w:jc w:val="both"/>
      </w:pPr>
      <w:r>
        <w:rPr>
          <w:rFonts w:ascii="Times New Roman"/>
          <w:b w:val="false"/>
          <w:i w:val="false"/>
          <w:color w:val="000000"/>
          <w:sz w:val="28"/>
        </w:rPr>
        <w:t xml:space="preserve">
      ұйымын мәжбүрлеп тарату немесе Қазақстан Республикасының заңнамасында </w:t>
      </w:r>
    </w:p>
    <w:p>
      <w:pPr>
        <w:spacing w:after="0"/>
        <w:ind w:left="0"/>
        <w:jc w:val="both"/>
      </w:pPr>
      <w:r>
        <w:rPr>
          <w:rFonts w:ascii="Times New Roman"/>
          <w:b w:val="false"/>
          <w:i w:val="false"/>
          <w:color w:val="000000"/>
          <w:sz w:val="28"/>
        </w:rPr>
        <w:t xml:space="preserve">
      белгіленген тәртіппен оны банкрот деп тану туралы сот шешімі күшіне енгенге дейін 1 </w:t>
      </w:r>
    </w:p>
    <w:p>
      <w:pPr>
        <w:spacing w:after="0"/>
        <w:ind w:left="0"/>
        <w:jc w:val="both"/>
      </w:pPr>
      <w:r>
        <w:rPr>
          <w:rFonts w:ascii="Times New Roman"/>
          <w:b w:val="false"/>
          <w:i w:val="false"/>
          <w:color w:val="000000"/>
          <w:sz w:val="28"/>
        </w:rPr>
        <w:t xml:space="preserve">
      (бір) жылдан аспайтын кезеңде басқару органының басшысы, мүшесі, атқарушы </w:t>
      </w:r>
    </w:p>
    <w:p>
      <w:pPr>
        <w:spacing w:after="0"/>
        <w:ind w:left="0"/>
        <w:jc w:val="both"/>
      </w:pPr>
      <w:r>
        <w:rPr>
          <w:rFonts w:ascii="Times New Roman"/>
          <w:b w:val="false"/>
          <w:i w:val="false"/>
          <w:color w:val="000000"/>
          <w:sz w:val="28"/>
        </w:rPr>
        <w:t xml:space="preserve">
      органның басшысы, мүшесі, қаржы ұйымының бас бухгалтері, жеке тұлға - ірі </w:t>
      </w:r>
    </w:p>
    <w:p>
      <w:pPr>
        <w:spacing w:after="0"/>
        <w:ind w:left="0"/>
        <w:jc w:val="both"/>
      </w:pPr>
      <w:r>
        <w:rPr>
          <w:rFonts w:ascii="Times New Roman"/>
          <w:b w:val="false"/>
          <w:i w:val="false"/>
          <w:color w:val="000000"/>
          <w:sz w:val="28"/>
        </w:rPr>
        <w:t xml:space="preserve">
      қатысушы, қаржы ұйымы заңды тұлғаның заңды тұлға – ірі қатысушының (банктік, </w:t>
      </w:r>
    </w:p>
    <w:p>
      <w:pPr>
        <w:spacing w:after="0"/>
        <w:ind w:left="0"/>
        <w:jc w:val="both"/>
      </w:pPr>
      <w:r>
        <w:rPr>
          <w:rFonts w:ascii="Times New Roman"/>
          <w:b w:val="false"/>
          <w:i w:val="false"/>
          <w:color w:val="000000"/>
          <w:sz w:val="28"/>
        </w:rPr>
        <w:t xml:space="preserve">
      сақтандыру холдингінің) басшысы болғаны туралы </w:t>
      </w:r>
    </w:p>
    <w:p>
      <w:pPr>
        <w:spacing w:after="0"/>
        <w:ind w:left="0"/>
        <w:jc w:val="both"/>
      </w:pPr>
      <w:r>
        <w:rPr>
          <w:rFonts w:ascii="Times New Roman"/>
          <w:b w:val="false"/>
          <w:i w:val="false"/>
          <w:color w:val="000000"/>
          <w:sz w:val="28"/>
        </w:rPr>
        <w:t xml:space="preserve">
      мәліметтер___________________________________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лауазымы, жұмыс істеу кезеңі көрсетілсін) </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тұлғаның) бұрын қаржы ұйымының </w:t>
      </w:r>
    </w:p>
    <w:p>
      <w:pPr>
        <w:spacing w:after="0"/>
        <w:ind w:left="0"/>
        <w:jc w:val="both"/>
      </w:pPr>
      <w:r>
        <w:rPr>
          <w:rFonts w:ascii="Times New Roman"/>
          <w:b w:val="false"/>
          <w:i w:val="false"/>
          <w:color w:val="000000"/>
          <w:sz w:val="28"/>
        </w:rPr>
        <w:t xml:space="preserve">
      басқару органының басшысы, мүшесі, атқарушы органының басшысы, мүшесі, бас </w:t>
      </w:r>
    </w:p>
    <w:p>
      <w:pPr>
        <w:spacing w:after="0"/>
        <w:ind w:left="0"/>
        <w:jc w:val="both"/>
      </w:pPr>
      <w:r>
        <w:rPr>
          <w:rFonts w:ascii="Times New Roman"/>
          <w:b w:val="false"/>
          <w:i w:val="false"/>
          <w:color w:val="000000"/>
          <w:sz w:val="28"/>
        </w:rPr>
        <w:t xml:space="preserve">
      бухгалтері, қатарынан төрт және одан да көп кезең бойы шығарылған эмиссиялық </w:t>
      </w:r>
    </w:p>
    <w:p>
      <w:pPr>
        <w:spacing w:after="0"/>
        <w:ind w:left="0"/>
        <w:jc w:val="both"/>
      </w:pPr>
      <w:r>
        <w:rPr>
          <w:rFonts w:ascii="Times New Roman"/>
          <w:b w:val="false"/>
          <w:i w:val="false"/>
          <w:color w:val="000000"/>
          <w:sz w:val="28"/>
        </w:rPr>
        <w:t xml:space="preserve">
      бағалы қағаздар бойынша купондық сыйақы төлеу бойынша дефолтқа жол берген не </w:t>
      </w:r>
    </w:p>
    <w:p>
      <w:pPr>
        <w:spacing w:after="0"/>
        <w:ind w:left="0"/>
        <w:jc w:val="both"/>
      </w:pPr>
      <w:r>
        <w:rPr>
          <w:rFonts w:ascii="Times New Roman"/>
          <w:b w:val="false"/>
          <w:i w:val="false"/>
          <w:color w:val="000000"/>
          <w:sz w:val="28"/>
        </w:rPr>
        <w:t xml:space="preserve">
      дефолтқа жол берілген шығарылған эмиссиялық бағалы қағаздар бойынша купондық </w:t>
      </w:r>
    </w:p>
    <w:p>
      <w:pPr>
        <w:spacing w:after="0"/>
        <w:ind w:left="0"/>
        <w:jc w:val="both"/>
      </w:pPr>
      <w:r>
        <w:rPr>
          <w:rFonts w:ascii="Times New Roman"/>
          <w:b w:val="false"/>
          <w:i w:val="false"/>
          <w:color w:val="000000"/>
          <w:sz w:val="28"/>
        </w:rPr>
        <w:t xml:space="preserve">
      сыйақы төлеу бойынша берешегінің сомасы купондық сыйақының төрт еселенген және </w:t>
      </w:r>
    </w:p>
    <w:p>
      <w:pPr>
        <w:spacing w:after="0"/>
        <w:ind w:left="0"/>
        <w:jc w:val="both"/>
      </w:pPr>
      <w:r>
        <w:rPr>
          <w:rFonts w:ascii="Times New Roman"/>
          <w:b w:val="false"/>
          <w:i w:val="false"/>
          <w:color w:val="000000"/>
          <w:sz w:val="28"/>
        </w:rPr>
        <w:t xml:space="preserve">
      (немесе) одан да көп мөлшерін құрайтын не шығарылған эмиссиялық бағалы қағаздар </w:t>
      </w:r>
    </w:p>
    <w:p>
      <w:pPr>
        <w:spacing w:after="0"/>
        <w:ind w:left="0"/>
        <w:jc w:val="both"/>
      </w:pPr>
      <w:r>
        <w:rPr>
          <w:rFonts w:ascii="Times New Roman"/>
          <w:b w:val="false"/>
          <w:i w:val="false"/>
          <w:color w:val="000000"/>
          <w:sz w:val="28"/>
        </w:rPr>
        <w:t xml:space="preserve">
      бойынша негізгі борышты төлеу бойынша дефолттың мөлшері республикалық бюджет </w:t>
      </w:r>
    </w:p>
    <w:p>
      <w:pPr>
        <w:spacing w:after="0"/>
        <w:ind w:left="0"/>
        <w:jc w:val="both"/>
      </w:pPr>
      <w:r>
        <w:rPr>
          <w:rFonts w:ascii="Times New Roman"/>
          <w:b w:val="false"/>
          <w:i w:val="false"/>
          <w:color w:val="000000"/>
          <w:sz w:val="28"/>
        </w:rPr>
        <w:t xml:space="preserve">
      туралы заңда төлеу күніне белгіленген айлық есептік көрсеткіштен он мың есе асып </w:t>
      </w:r>
    </w:p>
    <w:p>
      <w:pPr>
        <w:spacing w:after="0"/>
        <w:ind w:left="0"/>
        <w:jc w:val="both"/>
      </w:pPr>
      <w:r>
        <w:rPr>
          <w:rFonts w:ascii="Times New Roman"/>
          <w:b w:val="false"/>
          <w:i w:val="false"/>
          <w:color w:val="000000"/>
          <w:sz w:val="28"/>
        </w:rPr>
        <w:t xml:space="preserve">
      түсетін соманы құрайтын заңды тұлға – эмитенттің ірі қатысушысының (ірі </w:t>
      </w:r>
    </w:p>
    <w:p>
      <w:pPr>
        <w:spacing w:after="0"/>
        <w:ind w:left="0"/>
        <w:jc w:val="both"/>
      </w:pPr>
      <w:r>
        <w:rPr>
          <w:rFonts w:ascii="Times New Roman"/>
          <w:b w:val="false"/>
          <w:i w:val="false"/>
          <w:color w:val="000000"/>
          <w:sz w:val="28"/>
        </w:rPr>
        <w:t xml:space="preserve">
      акционерінің) жеке тұлға – ірі қатысушысы (ірі акционері), басқару органының </w:t>
      </w:r>
    </w:p>
    <w:p>
      <w:pPr>
        <w:spacing w:after="0"/>
        <w:ind w:left="0"/>
        <w:jc w:val="both"/>
      </w:pPr>
      <w:r>
        <w:rPr>
          <w:rFonts w:ascii="Times New Roman"/>
          <w:b w:val="false"/>
          <w:i w:val="false"/>
          <w:color w:val="000000"/>
          <w:sz w:val="28"/>
        </w:rPr>
        <w:t xml:space="preserve">
      басшысы, мүшесі, атқарушы органының басшысы, мүшесі, бас бухгалтері болғаны </w:t>
      </w:r>
    </w:p>
    <w:p>
      <w:pPr>
        <w:spacing w:after="0"/>
        <w:ind w:left="0"/>
        <w:jc w:val="both"/>
      </w:pPr>
      <w:r>
        <w:rPr>
          <w:rFonts w:ascii="Times New Roman"/>
          <w:b w:val="false"/>
          <w:i w:val="false"/>
          <w:color w:val="000000"/>
          <w:sz w:val="28"/>
        </w:rPr>
        <w:t xml:space="preserve">
      туралы мәліметтер ______________________________ </w:t>
      </w:r>
    </w:p>
    <w:p>
      <w:pPr>
        <w:spacing w:after="0"/>
        <w:ind w:left="0"/>
        <w:jc w:val="both"/>
      </w:pPr>
      <w:r>
        <w:rPr>
          <w:rFonts w:ascii="Times New Roman"/>
          <w:b w:val="false"/>
          <w:i w:val="false"/>
          <w:color w:val="000000"/>
          <w:sz w:val="28"/>
        </w:rPr>
        <w:t xml:space="preserve">
      (иә (жоқ), ұйымның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лауазымы, жұмыс істеу кезеңі көрсетіледі) </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 сот отырысында жауапкер </w:t>
      </w:r>
    </w:p>
    <w:p>
      <w:pPr>
        <w:spacing w:after="0"/>
        <w:ind w:left="0"/>
        <w:jc w:val="both"/>
      </w:pPr>
      <w:r>
        <w:rPr>
          <w:rFonts w:ascii="Times New Roman"/>
          <w:b w:val="false"/>
          <w:i w:val="false"/>
          <w:color w:val="000000"/>
          <w:sz w:val="28"/>
        </w:rPr>
        <w:t xml:space="preserve">
      ретінде тартылды ма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 күні, сот отырысында қаралатын мәселе,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жауапкер және сот шешімі көрсетіледі)</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 (атқарушы </w:t>
      </w:r>
    </w:p>
    <w:p>
      <w:pPr>
        <w:spacing w:after="0"/>
        <w:ind w:left="0"/>
        <w:jc w:val="both"/>
      </w:pPr>
      <w:r>
        <w:rPr>
          <w:rFonts w:ascii="Times New Roman"/>
          <w:b w:val="false"/>
          <w:i w:val="false"/>
          <w:color w:val="000000"/>
          <w:sz w:val="28"/>
        </w:rPr>
        <w:t xml:space="preserve">
      органның функцияларын жалғыз жүзеге асыратын тұлға) құрылтайшы - заңды </w:t>
      </w:r>
    </w:p>
    <w:p>
      <w:pPr>
        <w:spacing w:after="0"/>
        <w:ind w:left="0"/>
        <w:jc w:val="both"/>
      </w:pPr>
      <w:r>
        <w:rPr>
          <w:rFonts w:ascii="Times New Roman"/>
          <w:b w:val="false"/>
          <w:i w:val="false"/>
          <w:color w:val="000000"/>
          <w:sz w:val="28"/>
        </w:rPr>
        <w:t xml:space="preserve">
      тұлғаның уәкілетті органына банк ашуға рұқсат беру туралы өтініш берген күнге дейін </w:t>
      </w:r>
    </w:p>
    <w:p>
      <w:pPr>
        <w:spacing w:after="0"/>
        <w:ind w:left="0"/>
        <w:jc w:val="both"/>
      </w:pPr>
      <w:r>
        <w:rPr>
          <w:rFonts w:ascii="Times New Roman"/>
          <w:b w:val="false"/>
          <w:i w:val="false"/>
          <w:color w:val="000000"/>
          <w:sz w:val="28"/>
        </w:rPr>
        <w:t xml:space="preserve">
      3 (үш) жыл ішінде сыбайлас жемқорлық құқық бұзушылық жасағаны үшін тәртіптік </w:t>
      </w:r>
    </w:p>
    <w:p>
      <w:pPr>
        <w:spacing w:after="0"/>
        <w:ind w:left="0"/>
        <w:jc w:val="both"/>
      </w:pPr>
      <w:r>
        <w:rPr>
          <w:rFonts w:ascii="Times New Roman"/>
          <w:b w:val="false"/>
          <w:i w:val="false"/>
          <w:color w:val="000000"/>
          <w:sz w:val="28"/>
        </w:rPr>
        <w:t xml:space="preserve">
      жауапкершілікке тартылды ма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жауапкершілікке тарту негіздерін көрсете отырып тәртіптік жаза қолдану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туралы актінің деректемелері</w:t>
      </w:r>
    </w:p>
    <w:bookmarkStart w:name="z83" w:id="73"/>
    <w:p>
      <w:pPr>
        <w:spacing w:after="0"/>
        <w:ind w:left="0"/>
        <w:jc w:val="both"/>
      </w:pPr>
      <w:r>
        <w:rPr>
          <w:rFonts w:ascii="Times New Roman"/>
          <w:b w:val="false"/>
          <w:i w:val="false"/>
          <w:color w:val="000000"/>
          <w:sz w:val="28"/>
        </w:rPr>
        <w:t>
      10. Мәліметтерге:</w:t>
      </w:r>
    </w:p>
    <w:bookmarkEnd w:id="73"/>
    <w:p>
      <w:pPr>
        <w:spacing w:after="0"/>
        <w:ind w:left="0"/>
        <w:jc w:val="both"/>
      </w:pPr>
      <w:r>
        <w:rPr>
          <w:rFonts w:ascii="Times New Roman"/>
          <w:b w:val="false"/>
          <w:i w:val="false"/>
          <w:color w:val="000000"/>
          <w:sz w:val="28"/>
        </w:rPr>
        <w:t>
      қаржылық есептілік депозитарийінің интернет-ресурсында болмаған немесе оларды көрсетілетін қызметті берушінің порталы арқылы алуға мүмкіндік болмаған жағдайда, құрылтайшы – заңды тұлғаның құрылтай құжаттарының көшірмелері;</w:t>
      </w:r>
    </w:p>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1-бабының</w:t>
      </w:r>
      <w:r>
        <w:rPr>
          <w:rFonts w:ascii="Times New Roman"/>
          <w:b w:val="false"/>
          <w:i w:val="false"/>
          <w:color w:val="000000"/>
          <w:sz w:val="28"/>
        </w:rPr>
        <w:t xml:space="preserve"> 4-тармағында белгіленген талаптардың орындалуын растайтын ақпарат;</w:t>
      </w:r>
    </w:p>
    <w:p>
      <w:pPr>
        <w:spacing w:after="0"/>
        <w:ind w:left="0"/>
        <w:jc w:val="both"/>
      </w:pPr>
      <w:r>
        <w:rPr>
          <w:rFonts w:ascii="Times New Roman"/>
          <w:b w:val="false"/>
          <w:i w:val="false"/>
          <w:color w:val="000000"/>
          <w:sz w:val="28"/>
        </w:rPr>
        <w:t>
      аудиторлық ұйым растаған соңғы 2 (екі) аяқталған қаржы жылы үшін қаржылық есептілік (бар болса шоғырландырылған есептілікті қоса);</w:t>
      </w:r>
    </w:p>
    <w:p>
      <w:pPr>
        <w:spacing w:after="0"/>
        <w:ind w:left="0"/>
        <w:jc w:val="both"/>
      </w:pPr>
      <w:r>
        <w:rPr>
          <w:rFonts w:ascii="Times New Roman"/>
          <w:b w:val="false"/>
          <w:i w:val="false"/>
          <w:color w:val="000000"/>
          <w:sz w:val="28"/>
        </w:rPr>
        <w:t>
      құрылтайшы – жеке тұлғаның (шетелдіктер, азаматтығы жоқ адамдар үшін) жеке басын куәландыратын құжаттың көшірмелері;</w:t>
      </w:r>
    </w:p>
    <w:p>
      <w:pPr>
        <w:spacing w:after="0"/>
        <w:ind w:left="0"/>
        <w:jc w:val="both"/>
      </w:pPr>
      <w:r>
        <w:rPr>
          <w:rFonts w:ascii="Times New Roman"/>
          <w:b w:val="false"/>
          <w:i w:val="false"/>
          <w:color w:val="000000"/>
          <w:sz w:val="28"/>
        </w:rPr>
        <w:t>
      құрылтайшы – жеке тұлғада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не құрылтайшы – жеке тұлға соңғы 15 (он бес) жыл бойы тұрғылықты тұрған елдің мемлекеттік органы берген құжат қоса беріледі.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уәкілетті органының хатымен уәкілетті органның атына жіберіледі.</w:t>
      </w:r>
    </w:p>
    <w:p>
      <w:pPr>
        <w:spacing w:after="0"/>
        <w:ind w:left="0"/>
        <w:jc w:val="both"/>
      </w:pPr>
      <w:r>
        <w:rPr>
          <w:rFonts w:ascii="Times New Roman"/>
          <w:b w:val="false"/>
          <w:i w:val="false"/>
          <w:color w:val="000000"/>
          <w:sz w:val="28"/>
        </w:rPr>
        <w:t>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20___ жылғы "___" _____________ </w:t>
      </w:r>
    </w:p>
    <w:p>
      <w:pPr>
        <w:spacing w:after="0"/>
        <w:ind w:left="0"/>
        <w:jc w:val="both"/>
      </w:pPr>
      <w:r>
        <w:rPr>
          <w:rFonts w:ascii="Times New Roman"/>
          <w:b w:val="false"/>
          <w:i w:val="false"/>
          <w:color w:val="000000"/>
          <w:sz w:val="28"/>
        </w:rPr>
        <w:t xml:space="preserve">
      Құрылтайшы – заңды тұлғаның атқарушы органының бірінші басшысының </w:t>
      </w:r>
    </w:p>
    <w:p>
      <w:pPr>
        <w:spacing w:after="0"/>
        <w:ind w:left="0"/>
        <w:jc w:val="both"/>
      </w:pPr>
      <w:r>
        <w:rPr>
          <w:rFonts w:ascii="Times New Roman"/>
          <w:b w:val="false"/>
          <w:i w:val="false"/>
          <w:color w:val="000000"/>
          <w:sz w:val="28"/>
        </w:rPr>
        <w:t xml:space="preserve">
      (атқарушы органның функцияларын жалғыз жүзеге асыратын тұлғаның) қолы </w:t>
      </w:r>
    </w:p>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85" w:id="74"/>
    <w:p>
      <w:pPr>
        <w:spacing w:after="0"/>
        <w:ind w:left="0"/>
        <w:jc w:val="left"/>
      </w:pPr>
      <w:r>
        <w:rPr>
          <w:rFonts w:ascii="Times New Roman"/>
          <w:b/>
          <w:i w:val="false"/>
          <w:color w:val="000000"/>
        </w:rPr>
        <w:t xml:space="preserve"> Бизнес-жоспардың мазмұнына қойылатын талаптар</w:t>
      </w:r>
    </w:p>
    <w:bookmarkEnd w:id="74"/>
    <w:bookmarkStart w:name="z86" w:id="75"/>
    <w:p>
      <w:pPr>
        <w:spacing w:after="0"/>
        <w:ind w:left="0"/>
        <w:jc w:val="both"/>
      </w:pPr>
      <w:r>
        <w:rPr>
          <w:rFonts w:ascii="Times New Roman"/>
          <w:b w:val="false"/>
          <w:i w:val="false"/>
          <w:color w:val="000000"/>
          <w:sz w:val="28"/>
        </w:rPr>
        <w:t>
      1. Жаңадан құрылатын банктің бизнес-жоспары, төмендегілермен шектелмей, мынадай ақпаратты қамтиды:</w:t>
      </w:r>
    </w:p>
    <w:bookmarkEnd w:id="75"/>
    <w:p>
      <w:pPr>
        <w:spacing w:after="0"/>
        <w:ind w:left="0"/>
        <w:jc w:val="both"/>
      </w:pPr>
      <w:r>
        <w:rPr>
          <w:rFonts w:ascii="Times New Roman"/>
          <w:b w:val="false"/>
          <w:i w:val="false"/>
          <w:color w:val="000000"/>
          <w:sz w:val="28"/>
        </w:rPr>
        <w:t xml:space="preserve">
      ашылатын банктің толық құрылымы, қаржылық перспективалары (алғашқы 3 (үш) қаржы (операциялық) жылына арналған бюджеті, есеп айырысу балансы, пайда мен зиянының шоты, маркетингтік жоспары (банктің клиенттерін қалыптастыру), сондай-ақ тәуекелдерді басқаруды ұйымдастыру жөніндегі ақпарат; </w:t>
      </w:r>
    </w:p>
    <w:p>
      <w:pPr>
        <w:spacing w:after="0"/>
        <w:ind w:left="0"/>
        <w:jc w:val="both"/>
      </w:pPr>
      <w:r>
        <w:rPr>
          <w:rFonts w:ascii="Times New Roman"/>
          <w:b w:val="false"/>
          <w:i w:val="false"/>
          <w:color w:val="000000"/>
          <w:sz w:val="28"/>
        </w:rPr>
        <w:t xml:space="preserve">
      ашылатын банктің мақсаттары мен міндеттерінің сипаты және көрсетуге жоспарланатын қызмет түрлері; </w:t>
      </w:r>
    </w:p>
    <w:p>
      <w:pPr>
        <w:spacing w:after="0"/>
        <w:ind w:left="0"/>
        <w:jc w:val="both"/>
      </w:pPr>
      <w:r>
        <w:rPr>
          <w:rFonts w:ascii="Times New Roman"/>
          <w:b w:val="false"/>
          <w:i w:val="false"/>
          <w:color w:val="000000"/>
          <w:sz w:val="28"/>
        </w:rPr>
        <w:t xml:space="preserve">
      ашылатын банк қызметіне талдау (сыртқы және ішкі ортаға талдау); </w:t>
      </w:r>
    </w:p>
    <w:p>
      <w:pPr>
        <w:spacing w:after="0"/>
        <w:ind w:left="0"/>
        <w:jc w:val="both"/>
      </w:pPr>
      <w:r>
        <w:rPr>
          <w:rFonts w:ascii="Times New Roman"/>
          <w:b w:val="false"/>
          <w:i w:val="false"/>
          <w:color w:val="000000"/>
          <w:sz w:val="28"/>
        </w:rPr>
        <w:t>
      ашылатын банктің алдағы 5 (бес) қаржы (операциялық) жылына арналған қызметінің, даму стратегиясы, қызметінің бағыттары мен көлемі;</w:t>
      </w:r>
    </w:p>
    <w:p>
      <w:pPr>
        <w:spacing w:after="0"/>
        <w:ind w:left="0"/>
        <w:jc w:val="both"/>
      </w:pPr>
      <w:r>
        <w:rPr>
          <w:rFonts w:ascii="Times New Roman"/>
          <w:b w:val="false"/>
          <w:i w:val="false"/>
          <w:color w:val="000000"/>
          <w:sz w:val="28"/>
        </w:rPr>
        <w:t>
      алдағы 5 (бес) қаржы (операциялық) жылына арналған толық жылдық қаржы жоспары (негізгі қаржылық көрсеткіштердің есебі, бюджет, бухгалтерлік баланс, пайда және зиян туралы есеп, бизнес-жоспарды қаржыландыру көздері мен көлемі);</w:t>
      </w:r>
    </w:p>
    <w:p>
      <w:pPr>
        <w:spacing w:after="0"/>
        <w:ind w:left="0"/>
        <w:jc w:val="both"/>
      </w:pPr>
      <w:r>
        <w:rPr>
          <w:rFonts w:ascii="Times New Roman"/>
          <w:b w:val="false"/>
          <w:i w:val="false"/>
          <w:color w:val="000000"/>
          <w:sz w:val="28"/>
        </w:rPr>
        <w:t>
      тәуекелдерді басқару жоспары (алдағы 5 (бес) қаржы (операциялық) жылына арналған банк қызметін жүзеге асырумен байланысты тәуекелдердің сипаты және оларды басқару тәсілдері);</w:t>
      </w:r>
    </w:p>
    <w:p>
      <w:pPr>
        <w:spacing w:after="0"/>
        <w:ind w:left="0"/>
        <w:jc w:val="both"/>
      </w:pPr>
      <w:r>
        <w:rPr>
          <w:rFonts w:ascii="Times New Roman"/>
          <w:b w:val="false"/>
          <w:i w:val="false"/>
          <w:color w:val="000000"/>
          <w:sz w:val="28"/>
        </w:rPr>
        <w:t xml:space="preserve">
      алдағы 5 (бес) қаржы (операциялық) жылына арналған еңбек ресурстарын тарту жоспары; </w:t>
      </w:r>
    </w:p>
    <w:p>
      <w:pPr>
        <w:spacing w:after="0"/>
        <w:ind w:left="0"/>
        <w:jc w:val="both"/>
      </w:pPr>
      <w:r>
        <w:rPr>
          <w:rFonts w:ascii="Times New Roman"/>
          <w:b w:val="false"/>
          <w:i w:val="false"/>
          <w:color w:val="000000"/>
          <w:sz w:val="28"/>
        </w:rPr>
        <w:t xml:space="preserve">
      құрылтайшы – заңды тұлғаның және банктің мәртебені алғаннан кейінгі болжалды есеп айырысу балансын қоса алғанда, банктің ірі қатысушысы мәртебесін немесе банк холдингі мәртебесін иеленудің қаржылық салдарының талдауы, егер бар болса, іс-шаралар жоспарын және ұйымдық құрылымын қоса алғанда, құрылтайшының банктің активтерін сату, қайта ұйымдастыру немесе банктің қызметіне немесе басқаруға айтарлықтай өзгерістер енгізу жөніндегі жоспарлары және ұсыныстары; </w:t>
      </w:r>
    </w:p>
    <w:p>
      <w:pPr>
        <w:spacing w:after="0"/>
        <w:ind w:left="0"/>
        <w:jc w:val="both"/>
      </w:pPr>
      <w:r>
        <w:rPr>
          <w:rFonts w:ascii="Times New Roman"/>
          <w:b w:val="false"/>
          <w:i w:val="false"/>
          <w:color w:val="000000"/>
          <w:sz w:val="28"/>
        </w:rPr>
        <w:t xml:space="preserve">
      егер көрсетілетін қызметті алушының банк холдингі мәртебесін иеленуі банк конгломератының қалыптасуына әкелген жағдайда, банк конгломератының пруденциялық нормативтерінің болжамды есебі; </w:t>
      </w:r>
    </w:p>
    <w:p>
      <w:pPr>
        <w:spacing w:after="0"/>
        <w:ind w:left="0"/>
        <w:jc w:val="both"/>
      </w:pPr>
      <w:r>
        <w:rPr>
          <w:rFonts w:ascii="Times New Roman"/>
          <w:b w:val="false"/>
          <w:i w:val="false"/>
          <w:color w:val="000000"/>
          <w:sz w:val="28"/>
        </w:rPr>
        <w:t>
      жаңадан құрылатын банктің толық ұйымдық құрылымы.</w:t>
      </w:r>
    </w:p>
    <w:bookmarkStart w:name="z87" w:id="76"/>
    <w:p>
      <w:pPr>
        <w:spacing w:after="0"/>
        <w:ind w:left="0"/>
        <w:jc w:val="both"/>
      </w:pPr>
      <w:r>
        <w:rPr>
          <w:rFonts w:ascii="Times New Roman"/>
          <w:b w:val="false"/>
          <w:i w:val="false"/>
          <w:color w:val="000000"/>
          <w:sz w:val="28"/>
        </w:rPr>
        <w:t>
      2. Қазақстан Республикасы бейрезидент-банкінің ашылатын филиалының бизнес-жоспары, төмендегілермен шектелмей, мынадай ақпаратты қамтиды:</w:t>
      </w:r>
    </w:p>
    <w:bookmarkEnd w:id="76"/>
    <w:p>
      <w:pPr>
        <w:spacing w:after="0"/>
        <w:ind w:left="0"/>
        <w:jc w:val="both"/>
      </w:pPr>
      <w:r>
        <w:rPr>
          <w:rFonts w:ascii="Times New Roman"/>
          <w:b w:val="false"/>
          <w:i w:val="false"/>
          <w:color w:val="000000"/>
          <w:sz w:val="28"/>
        </w:rPr>
        <w:t xml:space="preserve">
      Қазақстан Республикасы бейрезидент-банкінің ашылатын филиалының толық құрылымы, қаржылық перспективалары (алғашқы 3 (үш) қаржы (операциялық) жылына арналған бюджеті, есеп айырысу балансы, пайда мен зиянының шоты, маркетингтік жоспары (Қазақстан Республикасы бейрезидент-банкі филиалының клиенттерін қалыптастыру); </w:t>
      </w:r>
    </w:p>
    <w:p>
      <w:pPr>
        <w:spacing w:after="0"/>
        <w:ind w:left="0"/>
        <w:jc w:val="both"/>
      </w:pPr>
      <w:r>
        <w:rPr>
          <w:rFonts w:ascii="Times New Roman"/>
          <w:b w:val="false"/>
          <w:i w:val="false"/>
          <w:color w:val="000000"/>
          <w:sz w:val="28"/>
        </w:rPr>
        <w:t xml:space="preserve">
      Қазақстан Республикасы бейрезидент-банкінің ашылатын филиалының мақсаттары мен міндеттерінің сипаты және көрсетуге жоспарланатын қызмет түрлері; </w:t>
      </w:r>
    </w:p>
    <w:p>
      <w:pPr>
        <w:spacing w:after="0"/>
        <w:ind w:left="0"/>
        <w:jc w:val="both"/>
      </w:pPr>
      <w:r>
        <w:rPr>
          <w:rFonts w:ascii="Times New Roman"/>
          <w:b w:val="false"/>
          <w:i w:val="false"/>
          <w:color w:val="000000"/>
          <w:sz w:val="28"/>
        </w:rPr>
        <w:t xml:space="preserve">
      Қазақстан Республикасы бейрезидент-банкінің ашылатын филиалының қызметін талдау (сыртқы және ішкі ортаға талдау); </w:t>
      </w:r>
    </w:p>
    <w:p>
      <w:pPr>
        <w:spacing w:after="0"/>
        <w:ind w:left="0"/>
        <w:jc w:val="both"/>
      </w:pPr>
      <w:r>
        <w:rPr>
          <w:rFonts w:ascii="Times New Roman"/>
          <w:b w:val="false"/>
          <w:i w:val="false"/>
          <w:color w:val="000000"/>
          <w:sz w:val="28"/>
        </w:rPr>
        <w:t>
      Қазақстан Республикасы бейрезидент-банкінің ашылатын филиалының алдағы 5 (бес) қаржы (операциялық) жылына арналған қызметінің, даму стратегиясы, қызметінің бағыттары мен көлемі;</w:t>
      </w:r>
    </w:p>
    <w:p>
      <w:pPr>
        <w:spacing w:after="0"/>
        <w:ind w:left="0"/>
        <w:jc w:val="both"/>
      </w:pPr>
      <w:r>
        <w:rPr>
          <w:rFonts w:ascii="Times New Roman"/>
          <w:b w:val="false"/>
          <w:i w:val="false"/>
          <w:color w:val="000000"/>
          <w:sz w:val="28"/>
        </w:rPr>
        <w:t>
      тәуекелдерді басқару жоспары (алдағы 5 (бес) қаржы (операциялық) жылына арналған банк қызметін жүзеге асырумен байланысты тәуекелдердің сипаты және оларды басқару тәсілдері);</w:t>
      </w:r>
    </w:p>
    <w:p>
      <w:pPr>
        <w:spacing w:after="0"/>
        <w:ind w:left="0"/>
        <w:jc w:val="both"/>
      </w:pPr>
      <w:r>
        <w:rPr>
          <w:rFonts w:ascii="Times New Roman"/>
          <w:b w:val="false"/>
          <w:i w:val="false"/>
          <w:color w:val="000000"/>
          <w:sz w:val="28"/>
        </w:rPr>
        <w:t xml:space="preserve">
      алдағы 5 (бес) қаржы (операциялық) жылына арналған еңбек ресурстарын тарту жоспары.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7"/>
    <w:p>
      <w:pPr>
        <w:spacing w:after="0"/>
        <w:ind w:left="0"/>
        <w:jc w:val="left"/>
      </w:pPr>
      <w:r>
        <w:rPr>
          <w:rFonts w:ascii="Times New Roman"/>
          <w:b/>
          <w:i w:val="false"/>
          <w:color w:val="000000"/>
        </w:rPr>
        <w:t xml:space="preserve"> Қазақстан Республикасы бейрезидент-банкі туралы</w:t>
      </w:r>
    </w:p>
    <w:bookmarkEnd w:id="7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бейрезидент-банкінің атауы) </w:t>
      </w:r>
    </w:p>
    <w:p>
      <w:pPr>
        <w:spacing w:after="0"/>
        <w:ind w:left="0"/>
        <w:jc w:val="both"/>
      </w:pPr>
      <w:r>
        <w:rPr>
          <w:rFonts w:ascii="Times New Roman"/>
          <w:b w:val="false"/>
          <w:i w:val="false"/>
          <w:color w:val="000000"/>
          <w:sz w:val="28"/>
        </w:rPr>
        <w:t xml:space="preserve">
      20___ жылғы "___" _____________________ мәліметтер </w:t>
      </w:r>
    </w:p>
    <w:bookmarkStart w:name="z90" w:id="78"/>
    <w:p>
      <w:pPr>
        <w:spacing w:after="0"/>
        <w:ind w:left="0"/>
        <w:jc w:val="both"/>
      </w:pPr>
      <w:r>
        <w:rPr>
          <w:rFonts w:ascii="Times New Roman"/>
          <w:b w:val="false"/>
          <w:i w:val="false"/>
          <w:color w:val="000000"/>
          <w:sz w:val="28"/>
        </w:rPr>
        <w:t xml:space="preserve">
      1. Тұрғылықты жері және нақты мекенжайы_________________________ </w:t>
      </w:r>
    </w:p>
    <w:bookmarkEnd w:id="78"/>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 облыс, қала, көше, телефон нөмірі) </w:t>
      </w:r>
    </w:p>
    <w:bookmarkStart w:name="z91" w:id="79"/>
    <w:p>
      <w:pPr>
        <w:spacing w:after="0"/>
        <w:ind w:left="0"/>
        <w:jc w:val="both"/>
      </w:pPr>
      <w:r>
        <w:rPr>
          <w:rFonts w:ascii="Times New Roman"/>
          <w:b w:val="false"/>
          <w:i w:val="false"/>
          <w:color w:val="000000"/>
          <w:sz w:val="28"/>
        </w:rPr>
        <w:t xml:space="preserve">
      2. Резиденті Қазақстан Республикасының бейрезидент-банкі болып табылатын </w:t>
      </w:r>
    </w:p>
    <w:bookmarkEnd w:id="79"/>
    <w:p>
      <w:pPr>
        <w:spacing w:after="0"/>
        <w:ind w:left="0"/>
        <w:jc w:val="both"/>
      </w:pPr>
      <w:r>
        <w:rPr>
          <w:rFonts w:ascii="Times New Roman"/>
          <w:b w:val="false"/>
          <w:i w:val="false"/>
          <w:color w:val="000000"/>
          <w:sz w:val="28"/>
        </w:rPr>
        <w:t xml:space="preserve">
      мемлекеттің елінде мемлекеттік тіркеу (қайта тіркеу) туралы мәліметтер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bookmarkStart w:name="z92" w:id="80"/>
    <w:p>
      <w:pPr>
        <w:spacing w:after="0"/>
        <w:ind w:left="0"/>
        <w:jc w:val="both"/>
      </w:pPr>
      <w:r>
        <w:rPr>
          <w:rFonts w:ascii="Times New Roman"/>
          <w:b w:val="false"/>
          <w:i w:val="false"/>
          <w:color w:val="000000"/>
          <w:sz w:val="28"/>
        </w:rPr>
        <w:t xml:space="preserve">
      3. Резиденті Қазақстан Республикасының бейрезидент-банкі болып табылатын </w:t>
      </w:r>
    </w:p>
    <w:bookmarkEnd w:id="80"/>
    <w:p>
      <w:pPr>
        <w:spacing w:after="0"/>
        <w:ind w:left="0"/>
        <w:jc w:val="both"/>
      </w:pPr>
      <w:r>
        <w:rPr>
          <w:rFonts w:ascii="Times New Roman"/>
          <w:b w:val="false"/>
          <w:i w:val="false"/>
          <w:color w:val="000000"/>
          <w:sz w:val="28"/>
        </w:rPr>
        <w:t xml:space="preserve">
      мемлекеттің елінде заңды тұлға үшін қалыптастырылатын бизнес-сәйкестендіру нөмірі </w:t>
      </w:r>
    </w:p>
    <w:p>
      <w:pPr>
        <w:spacing w:after="0"/>
        <w:ind w:left="0"/>
        <w:jc w:val="both"/>
      </w:pPr>
      <w:r>
        <w:rPr>
          <w:rFonts w:ascii="Times New Roman"/>
          <w:b w:val="false"/>
          <w:i w:val="false"/>
          <w:color w:val="000000"/>
          <w:sz w:val="28"/>
        </w:rPr>
        <w:t xml:space="preserve">
      немесе өзге бірегей нөмір (бар болса)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3" w:id="81"/>
    <w:p>
      <w:pPr>
        <w:spacing w:after="0"/>
        <w:ind w:left="0"/>
        <w:jc w:val="both"/>
      </w:pPr>
      <w:r>
        <w:rPr>
          <w:rFonts w:ascii="Times New Roman"/>
          <w:b w:val="false"/>
          <w:i w:val="false"/>
          <w:color w:val="000000"/>
          <w:sz w:val="28"/>
        </w:rPr>
        <w:t xml:space="preserve">
      4. _____________________________________________________________ </w:t>
      </w:r>
    </w:p>
    <w:bookmarkEnd w:id="81"/>
    <w:p>
      <w:pPr>
        <w:spacing w:after="0"/>
        <w:ind w:left="0"/>
        <w:jc w:val="both"/>
      </w:pPr>
      <w:r>
        <w:rPr>
          <w:rFonts w:ascii="Times New Roman"/>
          <w:b w:val="false"/>
          <w:i w:val="false"/>
          <w:color w:val="000000"/>
          <w:sz w:val="28"/>
        </w:rPr>
        <w:t xml:space="preserve">
      _______________________________________ жүзеге асыру құқығына лицензия </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bookmarkStart w:name="z94" w:id="82"/>
    <w:p>
      <w:pPr>
        <w:spacing w:after="0"/>
        <w:ind w:left="0"/>
        <w:jc w:val="both"/>
      </w:pPr>
      <w:r>
        <w:rPr>
          <w:rFonts w:ascii="Times New Roman"/>
          <w:b w:val="false"/>
          <w:i w:val="false"/>
          <w:color w:val="000000"/>
          <w:sz w:val="28"/>
        </w:rPr>
        <w:t xml:space="preserve">
      5. Қызметтің түрлері ____________________________________________ </w:t>
      </w:r>
    </w:p>
    <w:bookmarkEnd w:id="8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(лицензияға сәйкес қызметтің негізгі түрлерін көрсету) </w:t>
      </w:r>
    </w:p>
    <w:bookmarkStart w:name="z95" w:id="83"/>
    <w:p>
      <w:pPr>
        <w:spacing w:after="0"/>
        <w:ind w:left="0"/>
        <w:jc w:val="both"/>
      </w:pPr>
      <w:r>
        <w:rPr>
          <w:rFonts w:ascii="Times New Roman"/>
          <w:b w:val="false"/>
          <w:i w:val="false"/>
          <w:color w:val="000000"/>
          <w:sz w:val="28"/>
        </w:rPr>
        <w:t xml:space="preserve">
      6. Қазақстан Республикасы бейрезидент-банкінің өтініш берген күні халықаралық </w:t>
      </w:r>
    </w:p>
    <w:bookmarkEnd w:id="83"/>
    <w:p>
      <w:pPr>
        <w:spacing w:after="0"/>
        <w:ind w:left="0"/>
        <w:jc w:val="both"/>
      </w:pPr>
      <w:r>
        <w:rPr>
          <w:rFonts w:ascii="Times New Roman"/>
          <w:b w:val="false"/>
          <w:i w:val="false"/>
          <w:color w:val="000000"/>
          <w:sz w:val="28"/>
        </w:rPr>
        <w:t xml:space="preserve">
      шкала бойынша ұзақ мерзімді кредиттік рейтингі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(ұзақ мерзімді кредиттік рейтинг, кім тағайындады) </w:t>
      </w:r>
    </w:p>
    <w:bookmarkStart w:name="z96" w:id="84"/>
    <w:p>
      <w:pPr>
        <w:spacing w:after="0"/>
        <w:ind w:left="0"/>
        <w:jc w:val="both"/>
      </w:pPr>
      <w:r>
        <w:rPr>
          <w:rFonts w:ascii="Times New Roman"/>
          <w:b w:val="false"/>
          <w:i w:val="false"/>
          <w:color w:val="000000"/>
          <w:sz w:val="28"/>
        </w:rPr>
        <w:t>
      7. Соңғы 3 (үш) күнтізбелік жылдың ішінде Қазақстан Республикасы бейрезидент-</w:t>
      </w:r>
    </w:p>
    <w:bookmarkEnd w:id="84"/>
    <w:p>
      <w:pPr>
        <w:spacing w:after="0"/>
        <w:ind w:left="0"/>
        <w:jc w:val="both"/>
      </w:pPr>
      <w:r>
        <w:rPr>
          <w:rFonts w:ascii="Times New Roman"/>
          <w:b w:val="false"/>
          <w:i w:val="false"/>
          <w:color w:val="000000"/>
          <w:sz w:val="28"/>
        </w:rPr>
        <w:t xml:space="preserve">
      банкінде ірі қаржылық проблемалар, оның ішінде банкроттық, консервация, санация </w:t>
      </w:r>
    </w:p>
    <w:p>
      <w:pPr>
        <w:spacing w:after="0"/>
        <w:ind w:left="0"/>
        <w:jc w:val="both"/>
      </w:pPr>
      <w:r>
        <w:rPr>
          <w:rFonts w:ascii="Times New Roman"/>
          <w:b w:val="false"/>
          <w:i w:val="false"/>
          <w:color w:val="000000"/>
          <w:sz w:val="28"/>
        </w:rPr>
        <w:t xml:space="preserve">
      туындады ма______________________________________________________________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(олардың туындау себептері, осы проблемаларды шешу нәтижелері) </w:t>
      </w:r>
    </w:p>
    <w:bookmarkStart w:name="z97" w:id="85"/>
    <w:p>
      <w:pPr>
        <w:spacing w:after="0"/>
        <w:ind w:left="0"/>
        <w:jc w:val="both"/>
      </w:pPr>
      <w:r>
        <w:rPr>
          <w:rFonts w:ascii="Times New Roman"/>
          <w:b w:val="false"/>
          <w:i w:val="false"/>
          <w:color w:val="000000"/>
          <w:sz w:val="28"/>
        </w:rPr>
        <w:t xml:space="preserve">
      8. Қазақстан Республикасы бейрезидент-банкі акцияларының 10 (он) және одан көп </w:t>
      </w:r>
    </w:p>
    <w:bookmarkEnd w:id="85"/>
    <w:p>
      <w:pPr>
        <w:spacing w:after="0"/>
        <w:ind w:left="0"/>
        <w:jc w:val="both"/>
      </w:pPr>
      <w:r>
        <w:rPr>
          <w:rFonts w:ascii="Times New Roman"/>
          <w:b w:val="false"/>
          <w:i w:val="false"/>
          <w:color w:val="000000"/>
          <w:sz w:val="28"/>
        </w:rPr>
        <w:t xml:space="preserve">
      пайызына иелік ететін Қазақстан Республикасы бейрезидент-банкінің акционерлері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бар болса), туған дата, жері, азаматтығы, жеке </w:t>
      </w:r>
    </w:p>
    <w:p>
      <w:pPr>
        <w:spacing w:after="0"/>
        <w:ind w:left="0"/>
        <w:jc w:val="both"/>
      </w:pPr>
      <w:r>
        <w:rPr>
          <w:rFonts w:ascii="Times New Roman"/>
          <w:b w:val="false"/>
          <w:i w:val="false"/>
          <w:color w:val="000000"/>
          <w:sz w:val="28"/>
        </w:rPr>
        <w:t xml:space="preserve">
      тұлғаның жеке басын куәландыратын құжаттың деректері, резиденті жеке тұлға болып </w:t>
      </w:r>
    </w:p>
    <w:p>
      <w:pPr>
        <w:spacing w:after="0"/>
        <w:ind w:left="0"/>
        <w:jc w:val="both"/>
      </w:pPr>
      <w:r>
        <w:rPr>
          <w:rFonts w:ascii="Times New Roman"/>
          <w:b w:val="false"/>
          <w:i w:val="false"/>
          <w:color w:val="000000"/>
          <w:sz w:val="28"/>
        </w:rPr>
        <w:t xml:space="preserve">
      табылатын мемлекеттің елінде жеке тұлға үшін қалыптастырылатын жеке </w:t>
      </w:r>
    </w:p>
    <w:p>
      <w:pPr>
        <w:spacing w:after="0"/>
        <w:ind w:left="0"/>
        <w:jc w:val="both"/>
      </w:pPr>
      <w:r>
        <w:rPr>
          <w:rFonts w:ascii="Times New Roman"/>
          <w:b w:val="false"/>
          <w:i w:val="false"/>
          <w:color w:val="000000"/>
          <w:sz w:val="28"/>
        </w:rPr>
        <w:t xml:space="preserve">
      сәйкестендіру нөмірі немесе өзге бірегей нөмір (бар болса), заңды тұлғаның атауы, </w:t>
      </w:r>
    </w:p>
    <w:p>
      <w:pPr>
        <w:spacing w:after="0"/>
        <w:ind w:left="0"/>
        <w:jc w:val="both"/>
      </w:pPr>
      <w:r>
        <w:rPr>
          <w:rFonts w:ascii="Times New Roman"/>
          <w:b w:val="false"/>
          <w:i w:val="false"/>
          <w:color w:val="000000"/>
          <w:sz w:val="28"/>
        </w:rPr>
        <w:t xml:space="preserve">
      орналасқан жері және нақты мекенжайы, құжаттың атауын, нөмірін және берілген </w:t>
      </w:r>
    </w:p>
    <w:p>
      <w:pPr>
        <w:spacing w:after="0"/>
        <w:ind w:left="0"/>
        <w:jc w:val="both"/>
      </w:pPr>
      <w:r>
        <w:rPr>
          <w:rFonts w:ascii="Times New Roman"/>
          <w:b w:val="false"/>
          <w:i w:val="false"/>
          <w:color w:val="000000"/>
          <w:sz w:val="28"/>
        </w:rPr>
        <w:t xml:space="preserve">
      күнін, кім бергенін көрсете отырып, заңды тұлғаны мемлекеттік тіркеу (қайта тіркеу) </w:t>
      </w:r>
    </w:p>
    <w:p>
      <w:pPr>
        <w:spacing w:after="0"/>
        <w:ind w:left="0"/>
        <w:jc w:val="both"/>
      </w:pPr>
      <w:r>
        <w:rPr>
          <w:rFonts w:ascii="Times New Roman"/>
          <w:b w:val="false"/>
          <w:i w:val="false"/>
          <w:color w:val="000000"/>
          <w:sz w:val="28"/>
        </w:rPr>
        <w:t xml:space="preserve">
      туралы мәліметтер, резиденті заңды тұлға болып табылатын мемлекеттің елінде заңды </w:t>
      </w:r>
    </w:p>
    <w:p>
      <w:pPr>
        <w:spacing w:after="0"/>
        <w:ind w:left="0"/>
        <w:jc w:val="both"/>
      </w:pPr>
      <w:r>
        <w:rPr>
          <w:rFonts w:ascii="Times New Roman"/>
          <w:b w:val="false"/>
          <w:i w:val="false"/>
          <w:color w:val="000000"/>
          <w:sz w:val="28"/>
        </w:rPr>
        <w:t xml:space="preserve">
      тұлға үшін қалыптастырылатын бизнес-сәйкестендіру нөмірі немесе өзге бірегей нөмір </w:t>
      </w:r>
    </w:p>
    <w:p>
      <w:pPr>
        <w:spacing w:after="0"/>
        <w:ind w:left="0"/>
        <w:jc w:val="both"/>
      </w:pPr>
      <w:r>
        <w:rPr>
          <w:rFonts w:ascii="Times New Roman"/>
          <w:b w:val="false"/>
          <w:i w:val="false"/>
          <w:color w:val="000000"/>
          <w:sz w:val="28"/>
        </w:rPr>
        <w:t xml:space="preserve">
      (бар болса), заңды тұлғаның қызметінің түрлері) </w:t>
      </w:r>
    </w:p>
    <w:bookmarkStart w:name="z98" w:id="86"/>
    <w:p>
      <w:pPr>
        <w:spacing w:after="0"/>
        <w:ind w:left="0"/>
        <w:jc w:val="both"/>
      </w:pPr>
      <w:r>
        <w:rPr>
          <w:rFonts w:ascii="Times New Roman"/>
          <w:b w:val="false"/>
          <w:i w:val="false"/>
          <w:color w:val="000000"/>
          <w:sz w:val="28"/>
        </w:rPr>
        <w:t xml:space="preserve">
      9. Қазақстан Республикасы бейрезидент-банкінің атқарушы органының басшысы </w:t>
      </w:r>
    </w:p>
    <w:bookmarkEnd w:id="86"/>
    <w:p>
      <w:pPr>
        <w:spacing w:after="0"/>
        <w:ind w:left="0"/>
        <w:jc w:val="both"/>
      </w:pPr>
      <w:r>
        <w:rPr>
          <w:rFonts w:ascii="Times New Roman"/>
          <w:b w:val="false"/>
          <w:i w:val="false"/>
          <w:color w:val="000000"/>
          <w:sz w:val="28"/>
        </w:rPr>
        <w:t xml:space="preserve">
      (атқарушы органның функцияларын жалғыз жүзеге асыратын тұлға) туралы </w:t>
      </w:r>
    </w:p>
    <w:p>
      <w:pPr>
        <w:spacing w:after="0"/>
        <w:ind w:left="0"/>
        <w:jc w:val="both"/>
      </w:pPr>
      <w:r>
        <w:rPr>
          <w:rFonts w:ascii="Times New Roman"/>
          <w:b w:val="false"/>
          <w:i w:val="false"/>
          <w:color w:val="000000"/>
          <w:sz w:val="28"/>
        </w:rPr>
        <w:t xml:space="preserve">
      мәліметтер _____________ 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1) туған күні____________________________________________________ </w:t>
      </w:r>
    </w:p>
    <w:p>
      <w:pPr>
        <w:spacing w:after="0"/>
        <w:ind w:left="0"/>
        <w:jc w:val="both"/>
      </w:pPr>
      <w:r>
        <w:rPr>
          <w:rFonts w:ascii="Times New Roman"/>
          <w:b w:val="false"/>
          <w:i w:val="false"/>
          <w:color w:val="000000"/>
          <w:sz w:val="28"/>
        </w:rPr>
        <w:t xml:space="preserve">
      2) туған жері ____________________________________________________ </w:t>
      </w:r>
    </w:p>
    <w:p>
      <w:pPr>
        <w:spacing w:after="0"/>
        <w:ind w:left="0"/>
        <w:jc w:val="both"/>
      </w:pPr>
      <w:r>
        <w:rPr>
          <w:rFonts w:ascii="Times New Roman"/>
          <w:b w:val="false"/>
          <w:i w:val="false"/>
          <w:color w:val="000000"/>
          <w:sz w:val="28"/>
        </w:rPr>
        <w:t xml:space="preserve">
      3) азаматтығы __________________________________________________ </w:t>
      </w:r>
    </w:p>
    <w:p>
      <w:pPr>
        <w:spacing w:after="0"/>
        <w:ind w:left="0"/>
        <w:jc w:val="both"/>
      </w:pPr>
      <w:r>
        <w:rPr>
          <w:rFonts w:ascii="Times New Roman"/>
          <w:b w:val="false"/>
          <w:i w:val="false"/>
          <w:color w:val="000000"/>
          <w:sz w:val="28"/>
        </w:rPr>
        <w:t xml:space="preserve">
      4) жеке басын куәландыратын құжаттың деректері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резиденті жеке тұлға болып табылатын мемлекеттің елінде жеке тұлға үшін </w:t>
      </w:r>
    </w:p>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w:t>
      </w:r>
    </w:p>
    <w:p>
      <w:pPr>
        <w:spacing w:after="0"/>
        <w:ind w:left="0"/>
        <w:jc w:val="both"/>
      </w:pPr>
      <w:r>
        <w:rPr>
          <w:rFonts w:ascii="Times New Roman"/>
          <w:b w:val="false"/>
          <w:i w:val="false"/>
          <w:color w:val="000000"/>
          <w:sz w:val="28"/>
        </w:rPr>
        <w:t xml:space="preserve">
      (бар болса) ______________________ </w:t>
      </w:r>
    </w:p>
    <w:bookmarkStart w:name="z99" w:id="87"/>
    <w:p>
      <w:pPr>
        <w:spacing w:after="0"/>
        <w:ind w:left="0"/>
        <w:jc w:val="both"/>
      </w:pPr>
      <w:r>
        <w:rPr>
          <w:rFonts w:ascii="Times New Roman"/>
          <w:b w:val="false"/>
          <w:i w:val="false"/>
          <w:color w:val="000000"/>
          <w:sz w:val="28"/>
        </w:rPr>
        <w:t xml:space="preserve">
      10. Қазақстан Республикасы бейрезидент-банкінің басқару органының басшысы </w:t>
      </w:r>
    </w:p>
    <w:bookmarkEnd w:id="87"/>
    <w:p>
      <w:pPr>
        <w:spacing w:after="0"/>
        <w:ind w:left="0"/>
        <w:jc w:val="both"/>
      </w:pPr>
      <w:r>
        <w:rPr>
          <w:rFonts w:ascii="Times New Roman"/>
          <w:b w:val="false"/>
          <w:i w:val="false"/>
          <w:color w:val="000000"/>
          <w:sz w:val="28"/>
        </w:rPr>
        <w:t xml:space="preserve">
      туралы мәліметтер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1) туған күні____________________________________________________ </w:t>
      </w:r>
    </w:p>
    <w:p>
      <w:pPr>
        <w:spacing w:after="0"/>
        <w:ind w:left="0"/>
        <w:jc w:val="both"/>
      </w:pPr>
      <w:r>
        <w:rPr>
          <w:rFonts w:ascii="Times New Roman"/>
          <w:b w:val="false"/>
          <w:i w:val="false"/>
          <w:color w:val="000000"/>
          <w:sz w:val="28"/>
        </w:rPr>
        <w:t xml:space="preserve">
      2) туған жері ___________________________________________________ </w:t>
      </w:r>
    </w:p>
    <w:p>
      <w:pPr>
        <w:spacing w:after="0"/>
        <w:ind w:left="0"/>
        <w:jc w:val="both"/>
      </w:pPr>
      <w:r>
        <w:rPr>
          <w:rFonts w:ascii="Times New Roman"/>
          <w:b w:val="false"/>
          <w:i w:val="false"/>
          <w:color w:val="000000"/>
          <w:sz w:val="28"/>
        </w:rPr>
        <w:t xml:space="preserve">
      3) азаматтығы __________________________________________________ </w:t>
      </w:r>
    </w:p>
    <w:p>
      <w:pPr>
        <w:spacing w:after="0"/>
        <w:ind w:left="0"/>
        <w:jc w:val="both"/>
      </w:pPr>
      <w:r>
        <w:rPr>
          <w:rFonts w:ascii="Times New Roman"/>
          <w:b w:val="false"/>
          <w:i w:val="false"/>
          <w:color w:val="000000"/>
          <w:sz w:val="28"/>
        </w:rPr>
        <w:t xml:space="preserve">
      4) жеке басын куәландыратын құжаттың деректері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резиденті жеке тұлға болып табылатын мемлекеттің елінде жеке тұлға үшін </w:t>
      </w:r>
    </w:p>
    <w:p>
      <w:pPr>
        <w:spacing w:after="0"/>
        <w:ind w:left="0"/>
        <w:jc w:val="both"/>
      </w:pPr>
      <w:r>
        <w:rPr>
          <w:rFonts w:ascii="Times New Roman"/>
          <w:b w:val="false"/>
          <w:i w:val="false"/>
          <w:color w:val="000000"/>
          <w:sz w:val="28"/>
        </w:rPr>
        <w:t xml:space="preserve">
      қалыптастырылатын жеке сәйкестендіру нөмірі немесе өзге бірегей нөмір </w:t>
      </w:r>
    </w:p>
    <w:p>
      <w:pPr>
        <w:spacing w:after="0"/>
        <w:ind w:left="0"/>
        <w:jc w:val="both"/>
      </w:pPr>
      <w:r>
        <w:rPr>
          <w:rFonts w:ascii="Times New Roman"/>
          <w:b w:val="false"/>
          <w:i w:val="false"/>
          <w:color w:val="000000"/>
          <w:sz w:val="28"/>
        </w:rPr>
        <w:t xml:space="preserve">
      (бар болса) __________________________________________________________ </w:t>
      </w:r>
    </w:p>
    <w:bookmarkStart w:name="z100" w:id="88"/>
    <w:p>
      <w:pPr>
        <w:spacing w:after="0"/>
        <w:ind w:left="0"/>
        <w:jc w:val="both"/>
      </w:pPr>
      <w:r>
        <w:rPr>
          <w:rFonts w:ascii="Times New Roman"/>
          <w:b w:val="false"/>
          <w:i w:val="false"/>
          <w:color w:val="000000"/>
          <w:sz w:val="28"/>
        </w:rPr>
        <w:t xml:space="preserve">
      11. Мәліметтерге аудиторлық ұйым растаған соңғы 2 (екі) аяқталған қаржы жылы үшін </w:t>
      </w:r>
    </w:p>
    <w:bookmarkEnd w:id="88"/>
    <w:p>
      <w:pPr>
        <w:spacing w:after="0"/>
        <w:ind w:left="0"/>
        <w:jc w:val="both"/>
      </w:pPr>
      <w:r>
        <w:rPr>
          <w:rFonts w:ascii="Times New Roman"/>
          <w:b w:val="false"/>
          <w:i w:val="false"/>
          <w:color w:val="000000"/>
          <w:sz w:val="28"/>
        </w:rPr>
        <w:t xml:space="preserve">
      қаржылық есептілік (бар болса шоғырландырылған есептілікті қоса) қоса беріледі. </w:t>
      </w:r>
    </w:p>
    <w:p>
      <w:pPr>
        <w:spacing w:after="0"/>
        <w:ind w:left="0"/>
        <w:jc w:val="both"/>
      </w:pPr>
      <w:r>
        <w:rPr>
          <w:rFonts w:ascii="Times New Roman"/>
          <w:b w:val="false"/>
          <w:i w:val="false"/>
          <w:color w:val="000000"/>
          <w:sz w:val="28"/>
        </w:rPr>
        <w:t xml:space="preserve">
      Қазақстан Республикасы бейрезидент-банкінің атқарушы органы басшысының </w:t>
      </w:r>
    </w:p>
    <w:p>
      <w:pPr>
        <w:spacing w:after="0"/>
        <w:ind w:left="0"/>
        <w:jc w:val="both"/>
      </w:pPr>
      <w:r>
        <w:rPr>
          <w:rFonts w:ascii="Times New Roman"/>
          <w:b w:val="false"/>
          <w:i w:val="false"/>
          <w:color w:val="000000"/>
          <w:sz w:val="28"/>
        </w:rPr>
        <w:t xml:space="preserve">
      (атқарушы органның функцияларын жалғыз жүзеге асыратын тұлға) не оның міндетін </w:t>
      </w:r>
    </w:p>
    <w:p>
      <w:pPr>
        <w:spacing w:after="0"/>
        <w:ind w:left="0"/>
        <w:jc w:val="both"/>
      </w:pPr>
      <w:r>
        <w:rPr>
          <w:rFonts w:ascii="Times New Roman"/>
          <w:b w:val="false"/>
          <w:i w:val="false"/>
          <w:color w:val="000000"/>
          <w:sz w:val="28"/>
        </w:rPr>
        <w:t xml:space="preserve">
      атқарушының (растайтын құжаттармен қоса)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       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бейрезидент-банкінің филиалын</w:t>
            </w:r>
            <w:r>
              <w:br/>
            </w:r>
            <w:r>
              <w:rPr>
                <w:rFonts w:ascii="Times New Roman"/>
                <w:b w:val="false"/>
                <w:i w:val="false"/>
                <w:color w:val="000000"/>
                <w:sz w:val="20"/>
              </w:rPr>
              <w:t>ашуға рұқсат беру қағидалары</w:t>
            </w:r>
            <w:r>
              <w:br/>
            </w:r>
            <w:r>
              <w:rPr>
                <w:rFonts w:ascii="Times New Roman"/>
                <w:b w:val="false"/>
                <w:i w:val="false"/>
                <w:color w:val="000000"/>
                <w:sz w:val="20"/>
              </w:rPr>
              <w:t>мен оған рұқсат беруден</w:t>
            </w:r>
            <w:r>
              <w:br/>
            </w:r>
            <w:r>
              <w:rPr>
                <w:rFonts w:ascii="Times New Roman"/>
                <w:b w:val="false"/>
                <w:i w:val="false"/>
                <w:color w:val="000000"/>
                <w:sz w:val="20"/>
              </w:rPr>
              <w:t>бас тарту негіздеріне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(қаржы нарығы мен қаржы ұйымдарын реттеу, бақылау және қадағалау жөніндегі уәкілетті органның Қазақстан Республикасының мемлекеттік елтаңбасы бейнеленген бланкінде басып шығарылады) </w:t>
      </w:r>
    </w:p>
    <w:bookmarkStart w:name="z102" w:id="89"/>
    <w:p>
      <w:pPr>
        <w:spacing w:after="0"/>
        <w:ind w:left="0"/>
        <w:jc w:val="left"/>
      </w:pPr>
      <w:r>
        <w:rPr>
          <w:rFonts w:ascii="Times New Roman"/>
          <w:b/>
          <w:i w:val="false"/>
          <w:color w:val="000000"/>
        </w:rPr>
        <w:t xml:space="preserve"> Банкті, Қазақстан Республикасы бейрезидент-банкінің филиалын  (қажетін таңдау)  ашуға арналған</w:t>
      </w:r>
    </w:p>
    <w:bookmarkEnd w:id="89"/>
    <w:p>
      <w:pPr>
        <w:spacing w:after="0"/>
        <w:ind w:left="0"/>
        <w:jc w:val="both"/>
      </w:pPr>
      <w:r>
        <w:rPr>
          <w:rFonts w:ascii="Times New Roman"/>
          <w:b w:val="false"/>
          <w:i w:val="false"/>
          <w:color w:val="000000"/>
          <w:sz w:val="28"/>
        </w:rPr>
        <w:t xml:space="preserve">
       </w:t>
      </w:r>
      <w:r>
        <w:rPr>
          <w:rFonts w:ascii="Times New Roman"/>
          <w:b/>
          <w:i w:val="false"/>
          <w:color w:val="000000"/>
          <w:sz w:val="28"/>
        </w:rPr>
        <w:t>__</w:t>
      </w:r>
      <w:r>
        <w:rPr>
          <w:rFonts w:ascii="Times New Roman"/>
          <w:b w:val="false"/>
          <w:i w:val="false"/>
          <w:color w:val="000000"/>
          <w:sz w:val="28"/>
        </w:rPr>
        <w:t xml:space="preserve"> </w:t>
      </w:r>
      <w:r>
        <w:rPr>
          <w:rFonts w:ascii="Times New Roman"/>
          <w:b/>
          <w:i w:val="false"/>
          <w:color w:val="000000"/>
          <w:sz w:val="28"/>
        </w:rPr>
        <w:t>жылғы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____________</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______</w:t>
      </w:r>
      <w:r>
        <w:rPr>
          <w:rFonts w:ascii="Times New Roman"/>
          <w:b w:val="false"/>
          <w:i w:val="false"/>
          <w:color w:val="000000"/>
          <w:sz w:val="28"/>
        </w:rPr>
        <w:t xml:space="preserve"> </w:t>
      </w:r>
      <w:r>
        <w:rPr>
          <w:rFonts w:ascii="Times New Roman"/>
          <w:b/>
          <w:i w:val="false"/>
          <w:color w:val="000000"/>
          <w:sz w:val="28"/>
        </w:rPr>
        <w:t>рұқсат</w:t>
      </w:r>
    </w:p>
    <w:p>
      <w:pPr>
        <w:spacing w:after="0"/>
        <w:ind w:left="0"/>
        <w:jc w:val="both"/>
      </w:pPr>
      <w:r>
        <w:rPr>
          <w:rFonts w:ascii="Times New Roman"/>
          <w:b w:val="false"/>
          <w:i w:val="false"/>
          <w:color w:val="000000"/>
          <w:sz w:val="28"/>
        </w:rPr>
        <w:t xml:space="preserve">
      Осы рұқсат 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________________________________________________________ ашуға 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ашуға берілген рұқсаттың қаржы нарығы мен қаржы ұйымдарын реттеу, бақылау және </w:t>
      </w:r>
    </w:p>
    <w:p>
      <w:pPr>
        <w:spacing w:after="0"/>
        <w:ind w:left="0"/>
        <w:jc w:val="both"/>
      </w:pPr>
      <w:r>
        <w:rPr>
          <w:rFonts w:ascii="Times New Roman"/>
          <w:b w:val="false"/>
          <w:i w:val="false"/>
          <w:color w:val="000000"/>
          <w:sz w:val="28"/>
        </w:rPr>
        <w:t xml:space="preserve">
      қадағалау жөніндегі уәкілетті орган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банк операцияларын жүргізуге лицензия беру туралы шешім қабылдағанға дейін заңды </w:t>
      </w:r>
    </w:p>
    <w:p>
      <w:pPr>
        <w:spacing w:after="0"/>
        <w:ind w:left="0"/>
        <w:jc w:val="both"/>
      </w:pPr>
      <w:r>
        <w:rPr>
          <w:rFonts w:ascii="Times New Roman"/>
          <w:b w:val="false"/>
          <w:i w:val="false"/>
          <w:color w:val="000000"/>
          <w:sz w:val="28"/>
        </w:rPr>
        <w:t xml:space="preserve">
      күші бар. </w:t>
      </w:r>
    </w:p>
    <w:p>
      <w:pPr>
        <w:spacing w:after="0"/>
        <w:ind w:left="0"/>
        <w:jc w:val="both"/>
      </w:pPr>
      <w:r>
        <w:rPr>
          <w:rFonts w:ascii="Times New Roman"/>
          <w:b w:val="false"/>
          <w:i w:val="false"/>
          <w:color w:val="000000"/>
          <w:sz w:val="28"/>
        </w:rPr>
        <w:t xml:space="preserve">
      Төраға (Төрағаның орынбасары) ________________________ __________________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(инициалы, тегі) </w:t>
      </w:r>
    </w:p>
    <w:p>
      <w:pPr>
        <w:spacing w:after="0"/>
        <w:ind w:left="0"/>
        <w:jc w:val="both"/>
      </w:pPr>
      <w:r>
        <w:rPr>
          <w:rFonts w:ascii="Times New Roman"/>
          <w:b w:val="false"/>
          <w:i w:val="false"/>
          <w:color w:val="000000"/>
          <w:sz w:val="28"/>
        </w:rPr>
        <w:t>
      Мөр орны (қағаздағы нысан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36 қаулысына</w:t>
            </w:r>
            <w:r>
              <w:br/>
            </w:r>
            <w:r>
              <w:rPr>
                <w:rFonts w:ascii="Times New Roman"/>
                <w:b w:val="false"/>
                <w:i w:val="false"/>
                <w:color w:val="000000"/>
                <w:sz w:val="20"/>
              </w:rPr>
              <w:t xml:space="preserve">2-қосымша </w:t>
            </w:r>
          </w:p>
        </w:tc>
      </w:tr>
    </w:tbl>
    <w:bookmarkStart w:name="z105" w:id="90"/>
    <w:p>
      <w:pPr>
        <w:spacing w:after="0"/>
        <w:ind w:left="0"/>
        <w:jc w:val="left"/>
      </w:pPr>
      <w:r>
        <w:rPr>
          <w:rFonts w:ascii="Times New Roman"/>
          <w:b/>
          <w:i w:val="false"/>
          <w:color w:val="000000"/>
        </w:rPr>
        <w:t xml:space="preserve">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w:t>
      </w:r>
    </w:p>
    <w:bookmarkEnd w:id="90"/>
    <w:bookmarkStart w:name="z106" w:id="91"/>
    <w:p>
      <w:pPr>
        <w:spacing w:after="0"/>
        <w:ind w:left="0"/>
        <w:jc w:val="left"/>
      </w:pPr>
      <w:r>
        <w:rPr>
          <w:rFonts w:ascii="Times New Roman"/>
          <w:b/>
          <w:i w:val="false"/>
          <w:color w:val="000000"/>
        </w:rPr>
        <w:t xml:space="preserve"> 1-тарау. Жалпы ережелер</w:t>
      </w:r>
    </w:p>
    <w:bookmarkEnd w:id="91"/>
    <w:bookmarkStart w:name="z107" w:id="92"/>
    <w:p>
      <w:pPr>
        <w:spacing w:after="0"/>
        <w:ind w:left="0"/>
        <w:jc w:val="both"/>
      </w:pPr>
      <w:r>
        <w:rPr>
          <w:rFonts w:ascii="Times New Roman"/>
          <w:b w:val="false"/>
          <w:i w:val="false"/>
          <w:color w:val="000000"/>
          <w:sz w:val="28"/>
        </w:rPr>
        <w:t>
      1. Осы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"Бағалы қағаздар рыногы туралы"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(бұдан әрі – Рұқсаттар және хабарламалар туралы заң)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тәртібін айқындайды.</w:t>
      </w:r>
    </w:p>
    <w:bookmarkEnd w:id="92"/>
    <w:bookmarkStart w:name="z108" w:id="93"/>
    <w:p>
      <w:pPr>
        <w:spacing w:after="0"/>
        <w:ind w:left="0"/>
        <w:jc w:val="both"/>
      </w:pPr>
      <w:r>
        <w:rPr>
          <w:rFonts w:ascii="Times New Roman"/>
          <w:b w:val="false"/>
          <w:i w:val="false"/>
          <w:color w:val="000000"/>
          <w:sz w:val="28"/>
        </w:rPr>
        <w:t xml:space="preserve">
      2.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"Ақпараттандыру туралы" 2015 жылғы 24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мағынада қолданылатын ұғымдар пайдаланылады.</w:t>
      </w:r>
    </w:p>
    <w:bookmarkEnd w:id="93"/>
    <w:bookmarkStart w:name="z109" w:id="94"/>
    <w:p>
      <w:pPr>
        <w:spacing w:after="0"/>
        <w:ind w:left="0"/>
        <w:jc w:val="both"/>
      </w:pPr>
      <w:r>
        <w:rPr>
          <w:rFonts w:ascii="Times New Roman"/>
          <w:b w:val="false"/>
          <w:i w:val="false"/>
          <w:color w:val="000000"/>
          <w:sz w:val="28"/>
        </w:rPr>
        <w:t>
      3. Құжаттар қағаз тасымалдағышпен не "электрондық үкіметтің" www.egov.kz веб-порталы (бұдан әрі – портал) арқылы электрондық түрде ұсынылады.</w:t>
      </w:r>
    </w:p>
    <w:bookmarkEnd w:id="94"/>
    <w:p>
      <w:pPr>
        <w:spacing w:after="0"/>
        <w:ind w:left="0"/>
        <w:jc w:val="both"/>
      </w:pPr>
      <w:r>
        <w:rPr>
          <w:rFonts w:ascii="Times New Roman"/>
          <w:b w:val="false"/>
          <w:i w:val="false"/>
          <w:color w:val="000000"/>
          <w:sz w:val="28"/>
        </w:rPr>
        <w:t xml:space="preserve">
      Мемлекеттік қызмет көрсетуге қажетті құжаттар тізбесі, мемлекеттік қызмет көрсетуден бас тарту себептері, көрсету процесін, нысанын, мазмұны мен нәтижесін қамтитын "Банктерге, Қазақстан Республикасы бейрезидент- банктерінің филиалдарына банк операцияларын және Қазақстан Республикасының банк заңнамасында көзделген өзге де операцияларды жүргізуге лицензия беру" мемлекеттік қызметін көрсетуге негізгі талаптар тізбесі, сондай-ақ мемлекеттік қызмет көрсету ерекшеліктерін ескере отырып, өзге де мәліметтер және мемлекеттік қызмет көрсету мерзімі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"Банктерге, Қазақстан Республикасы бейрезидент- банктерінің филиалдарына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 стандартында жазылған. </w:t>
      </w:r>
    </w:p>
    <w:p>
      <w:pPr>
        <w:spacing w:after="0"/>
        <w:ind w:left="0"/>
        <w:jc w:val="both"/>
      </w:pPr>
      <w:r>
        <w:rPr>
          <w:rFonts w:ascii="Times New Roman"/>
          <w:b w:val="false"/>
          <w:i w:val="false"/>
          <w:color w:val="000000"/>
          <w:sz w:val="28"/>
        </w:rPr>
        <w:t xml:space="preserve">
      Мемлекеттік қызмет көрсетуге қажетті құжаттар тізбесі, мемлекеттік қызмет көрсетуден бас тарту себептері, көрсету процесін, нысанын, мазмұны мен нәтижесін қамтитын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мемлекеттік қызметін көрсетуге негізгі талаптар тізбесі, сондай-ақ мемлекеттік қызмет көрсету ерекшеліктерін ескере отырып, өзге де мәліметтер және мемлекеттік қызмет көрсету мерзімі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мемлекеттік көрсетілетін қызмет стандартында жазылған. </w:t>
      </w:r>
    </w:p>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Мемлекеттік қызметтің көрсетілу сатысы туралы ақпарат мемлекеттік қызметтердің көрсетілуін мониторингтеу ақпараттық жүйесінде автоматты режимде жаңартылады.</w:t>
      </w:r>
    </w:p>
    <w:bookmarkStart w:name="z110" w:id="95"/>
    <w:p>
      <w:pPr>
        <w:spacing w:after="0"/>
        <w:ind w:left="0"/>
        <w:jc w:val="both"/>
      </w:pPr>
      <w:r>
        <w:rPr>
          <w:rFonts w:ascii="Times New Roman"/>
          <w:b w:val="false"/>
          <w:i w:val="false"/>
          <w:color w:val="000000"/>
          <w:sz w:val="28"/>
        </w:rPr>
        <w:t>
      4. Қағаз тасымалдағышпен ұсынылатын, бірнеше парақтан тұратын құжаттар нөмірленіп және соңғы парақтың сыртында тігіс түйініне желімделген жапсырма қағазда саны көрсетіле отырып тігілген күйінде ұсынылады.</w:t>
      </w:r>
    </w:p>
    <w:bookmarkEnd w:id="95"/>
    <w:p>
      <w:pPr>
        <w:spacing w:after="0"/>
        <w:ind w:left="0"/>
        <w:jc w:val="both"/>
      </w:pPr>
      <w:r>
        <w:rPr>
          <w:rFonts w:ascii="Times New Roman"/>
          <w:b w:val="false"/>
          <w:i w:val="false"/>
          <w:color w:val="000000"/>
          <w:sz w:val="28"/>
        </w:rPr>
        <w:t>
      Құжаттардың көшірмелері банктің, Қазақстан Республикасының бейрезидент-банктері филиалдарының атқарушы органы басшысының не оның міндетін атқарушы адамның (міндетін атқаруды жүктеу туралы растайтын құжаттың көшірмесін ұсына отырып) тегі, аты, әкесінің аты (ол бар болса) көрсетіліп қолымен, көшірмелердің дұрыстығы көрсетіле отырып расталады.</w:t>
      </w:r>
    </w:p>
    <w:p>
      <w:pPr>
        <w:spacing w:after="0"/>
        <w:ind w:left="0"/>
        <w:jc w:val="both"/>
      </w:pPr>
      <w:r>
        <w:rPr>
          <w:rFonts w:ascii="Times New Roman"/>
          <w:b w:val="false"/>
          <w:i w:val="false"/>
          <w:color w:val="000000"/>
          <w:sz w:val="28"/>
        </w:rPr>
        <w:t xml:space="preserve">
      Шет мемлекеттердің қаржылық қадағалау органдары, құзыретті органдары немесе лауазымды тұлғалары берген құжаттар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апостильдеуге жатады (Қазақстан Республикасының бейрезидент-жеке тұлғасының жеке басын куәландыратын құжаттарды қоспағанда). </w:t>
      </w:r>
    </w:p>
    <w:p>
      <w:pPr>
        <w:spacing w:after="0"/>
        <w:ind w:left="0"/>
        <w:jc w:val="both"/>
      </w:pPr>
      <w:r>
        <w:rPr>
          <w:rFonts w:ascii="Times New Roman"/>
          <w:b w:val="false"/>
          <w:i w:val="false"/>
          <w:color w:val="000000"/>
          <w:sz w:val="28"/>
        </w:rPr>
        <w:t>
      Шет тілде ұсынылатын құжаттар қазақ және орыс тілдеріне аударылады және Қазақстан Республикасының нотариат туралы заңнамасына сәйкес нотариат куәландыруға тиіс.</w:t>
      </w:r>
    </w:p>
    <w:bookmarkStart w:name="z111" w:id="96"/>
    <w:p>
      <w:pPr>
        <w:spacing w:after="0"/>
        <w:ind w:left="0"/>
        <w:jc w:val="both"/>
      </w:pPr>
      <w:r>
        <w:rPr>
          <w:rFonts w:ascii="Times New Roman"/>
          <w:b w:val="false"/>
          <w:i w:val="false"/>
          <w:color w:val="000000"/>
          <w:sz w:val="28"/>
        </w:rPr>
        <w:t xml:space="preserve">
      5. Уәкілетті орган тиісті мемлекеттік ақпараттық жүйелерден "электрондық үкіметтің" шлюзі арқылы Қазақстан Республикасының резидент заңды тұлғасын мемлекеттік тіркеу (қайта тіркеу) туралы құжаттарда көрсетілген мәліметтерді алады. </w:t>
      </w:r>
    </w:p>
    <w:bookmarkEnd w:id="96"/>
    <w:bookmarkStart w:name="z112" w:id="97"/>
    <w:p>
      <w:pPr>
        <w:spacing w:after="0"/>
        <w:ind w:left="0"/>
        <w:jc w:val="both"/>
      </w:pPr>
      <w:r>
        <w:rPr>
          <w:rFonts w:ascii="Times New Roman"/>
          <w:b w:val="false"/>
          <w:i w:val="false"/>
          <w:color w:val="000000"/>
          <w:sz w:val="28"/>
        </w:rPr>
        <w:t>
      6. Лицензиялық алым төлемін көрсетілетін қызметті алушы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асырады.</w:t>
      </w:r>
    </w:p>
    <w:bookmarkEnd w:id="97"/>
    <w:bookmarkStart w:name="z113" w:id="98"/>
    <w:p>
      <w:pPr>
        <w:spacing w:after="0"/>
        <w:ind w:left="0"/>
        <w:jc w:val="left"/>
      </w:pPr>
      <w:r>
        <w:rPr>
          <w:rFonts w:ascii="Times New Roman"/>
          <w:b/>
          <w:i w:val="false"/>
          <w:color w:val="000000"/>
        </w:rPr>
        <w:t xml:space="preserve"> 2-тарау. Банктер, Қазақстан Республикасы бейрезидент-банктерінің филиалдары жүзеге асыратын банк операцияларын және Қазақстан Республикасының банк заңнамасында көзделген өзге де операцияларды лицензиялау тәртібі</w:t>
      </w:r>
    </w:p>
    <w:bookmarkEnd w:id="98"/>
    <w:bookmarkStart w:name="z114" w:id="99"/>
    <w:p>
      <w:pPr>
        <w:spacing w:after="0"/>
        <w:ind w:left="0"/>
        <w:jc w:val="both"/>
      </w:pPr>
      <w:r>
        <w:rPr>
          <w:rFonts w:ascii="Times New Roman"/>
          <w:b w:val="false"/>
          <w:i w:val="false"/>
          <w:color w:val="000000"/>
          <w:sz w:val="28"/>
        </w:rPr>
        <w:t xml:space="preserve">
      7. Банк операцияларын және Қазақстан Республикасының банк заңнамасында көзделген өзге де операциялардың қосымша түрлерін жүргізуге лицензия алу үшін банк, Қазақстан Республикасы бейрезидент-банкінің филиалы Банктер туралы заңның 26-бабы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орындау кезінде уәкілетті органға қағаз тасымалдағышпен не электрондық түрде портал арқылы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 операцияларын және Қазақстан Республикасының банк заңнамасында көзделген өзге де операцияларды жүргізуге лицензия беру туралы өтініш береді.</w:t>
      </w:r>
    </w:p>
    <w:bookmarkEnd w:id="99"/>
    <w:p>
      <w:pPr>
        <w:spacing w:after="0"/>
        <w:ind w:left="0"/>
        <w:jc w:val="both"/>
      </w:pPr>
      <w:r>
        <w:rPr>
          <w:rFonts w:ascii="Times New Roman"/>
          <w:b w:val="false"/>
          <w:i w:val="false"/>
          <w:color w:val="000000"/>
          <w:sz w:val="28"/>
        </w:rPr>
        <w:t xml:space="preserve">
      Банкті ислам банкіне айналдыру нысанында ерікті түрде қайта ұйымдастыру кезінде ислам банктері жүзеге асыратын банк операцияларын және өзге де операцияларды жүргізуге лицензия алу үшін және (немесе) ислам банктері, Қазақстан Республикасы бейрезидент-ислам банктерінің филиалдары жүзеге асыратын банк операцияларының және өзге де операциялардың қосымша түрлерін жүргізуге лицензия алу үшін ислам банкі, Қазақстан Республикасы бейрезидент-ислам банкінің филиалы Банктер туралы заңның 26-бабы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орындау кезінде уәкілетті органға қағаз тасымалдағышпен не портал арқылы электрондық түрде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өтінішті береді.</w:t>
      </w:r>
    </w:p>
    <w:bookmarkStart w:name="z115" w:id="100"/>
    <w:p>
      <w:pPr>
        <w:spacing w:after="0"/>
        <w:ind w:left="0"/>
        <w:jc w:val="both"/>
      </w:pPr>
      <w:r>
        <w:rPr>
          <w:rFonts w:ascii="Times New Roman"/>
          <w:b w:val="false"/>
          <w:i w:val="false"/>
          <w:color w:val="000000"/>
          <w:sz w:val="28"/>
        </w:rPr>
        <w:t>
      8. Көрсетілетін қызметті берушінің хат-хабарды қабылдауға және тіркеуге уәкілетті қызметкері банк операцияларын және өзге де операцияларды жүргізуге лицензия беру туралы өтініш келіп түскен күні оны қабылдауды, тіркеуді және мемлекеттік қызмет көрсетуге жауапты бөлімшеге (бұдан әрі – жауапты бөлімше) орындау үшін жіберуді жүзеге асырады. Көрсетілетін қызметті алушының өтініші жұмыс уақыты аяқталғаннан кейін, Қазақстан Республикасының еңбек заңнамасына сәйкес демалыс және мереке күндері келіп түскен жағдайда өтініштерді қабылдау келесі жұмыс күні жүзеге асырылады.</w:t>
      </w:r>
    </w:p>
    <w:bookmarkEnd w:id="100"/>
    <w:p>
      <w:pPr>
        <w:spacing w:after="0"/>
        <w:ind w:left="0"/>
        <w:jc w:val="both"/>
      </w:pPr>
      <w:r>
        <w:rPr>
          <w:rFonts w:ascii="Times New Roman"/>
          <w:b w:val="false"/>
          <w:i w:val="false"/>
          <w:color w:val="000000"/>
          <w:sz w:val="28"/>
        </w:rPr>
        <w:t>
      Жауапты бөлімшенің қызметкері банк операцияларын және өзге де операцияларды жүргізуге лицензия беру туралы өтінішті тіркеу күнінен бастап 2 (екі)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көрсетілетін қызметті алушының құжаттарын алған күннен бастап 2 (екі) жұмыс күні ішінде банк операцияларын және өзге де операцияларды жүргізуге лицензия беру туралы өтінішті одан әрі қараудан дәлелді бас тартуды дайындайды және жібереді.</w:t>
      </w:r>
    </w:p>
    <w:bookmarkStart w:name="z116" w:id="101"/>
    <w:p>
      <w:pPr>
        <w:spacing w:after="0"/>
        <w:ind w:left="0"/>
        <w:jc w:val="both"/>
      </w:pPr>
      <w:r>
        <w:rPr>
          <w:rFonts w:ascii="Times New Roman"/>
          <w:b w:val="false"/>
          <w:i w:val="false"/>
          <w:color w:val="000000"/>
          <w:sz w:val="28"/>
        </w:rPr>
        <w:t xml:space="preserve">
      9. Ұсынылған құжаттардың толық болу фактісі анықталғаннан кейін жауапты бөлімше мемлекеттік қызмет көрсету мерзімі ішінде құжаттарды Қазақстан Республикасының банк заңнамасының талаптарына олардың сәйкес келу тұрғысынан қарайды, банк операцияларын және Қазақстан Республикасының банк заңнамасында көзделген өзге де операцияларды жүргізуге лицензия беру туралы бұйрықтың не банк операцияларын және Қазақстан Республикасының банк заңнамасында көзделген өзге де операцияларды жүргізуге лицензия беруден дәлелді бас тартудың жобасын дайындайды және оны көрсетілетін қызметті берушінің уәкілетті адамының қарауына жібереді. Көрсетілетін қызметті берушінің уәкілетті адамы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және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 негіздер бойынша банк операцияларын және Қазақстан Республикасының банк заңнамасында көзделген өзге де операцияларды жүргізуге лицензия беру туралы бұйрықтың жобасына не банк операцияларын және Қазақстан Республикасының банк заңнамасында көзделген өзге де операцияларды жүргізуге лицензия беруден дәлелді бас тартуға қол қояды. </w:t>
      </w:r>
    </w:p>
    <w:bookmarkEnd w:id="101"/>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адамы тиісті шешім қабылдаған күннен кейінгі 3 (үш) жұмыс күні ішінде (мемлекеттік қызмет көрсету мерзімі шегінде) көрсетілетін қызметті берушінің кеңсесі арқылы көрсетілетін қызметті алушыға банк операцияларын және Қазақстан Республикасының банк заңнамасында көзделген өзге де операцияларды жүргізуге лицензияны қоса берумен банк операцияларын және өзге де операцияларды жүргізуге лицензия беру туралы хабарламаны не банк операцияларын және өзге де операцияларды жүргізуге лицензия беруден дәлелді бас тартуды жібереді.</w:t>
      </w:r>
    </w:p>
    <w:p>
      <w:pPr>
        <w:spacing w:after="0"/>
        <w:ind w:left="0"/>
        <w:jc w:val="both"/>
      </w:pPr>
      <w:r>
        <w:rPr>
          <w:rFonts w:ascii="Times New Roman"/>
          <w:b w:val="false"/>
          <w:i w:val="false"/>
          <w:color w:val="000000"/>
          <w:sz w:val="28"/>
        </w:rPr>
        <w:t>
      Порталда лицензияның электрондық көшірмесін қоса берумен банк операцияларын және өзге де операцияларды жүргізуге лицензия беру туралы хабарлама не банк операцияларын және Қазақстан Республикасының банк заңнамасында көзделген өзге де операцияларды жүргізуге лицензия беруден дәлелді бас тарту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17" w:id="102"/>
    <w:p>
      <w:pPr>
        <w:spacing w:after="0"/>
        <w:ind w:left="0"/>
        <w:jc w:val="both"/>
      </w:pPr>
      <w:r>
        <w:rPr>
          <w:rFonts w:ascii="Times New Roman"/>
          <w:b w:val="false"/>
          <w:i w:val="false"/>
          <w:color w:val="000000"/>
          <w:sz w:val="28"/>
        </w:rPr>
        <w:t xml:space="preserve">
      10. Көрсетілетін қызметті алушы банк операцияларының қосымша түрлерін жүргізуге лицензия алу үшін ұсынған құжаттар Банктер туралы заңның және Қағидалардың талаптарына сәйкес келмеген жағдайда Банктер туралы заңның </w:t>
      </w:r>
      <w:r>
        <w:rPr>
          <w:rFonts w:ascii="Times New Roman"/>
          <w:b w:val="false"/>
          <w:i w:val="false"/>
          <w:color w:val="000000"/>
          <w:sz w:val="28"/>
        </w:rPr>
        <w:t>27-бабында</w:t>
      </w:r>
      <w:r>
        <w:rPr>
          <w:rFonts w:ascii="Times New Roman"/>
          <w:b w:val="false"/>
          <w:i w:val="false"/>
          <w:color w:val="000000"/>
          <w:sz w:val="28"/>
        </w:rPr>
        <w:t xml:space="preserve"> көзделген банк операцияларын және өзге де операцияларды жүргізуге лицензия беруден бас тартудың негіздерін қоспағанда, уәкілетті орган Банктер туралы заңның 26-бабының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оларды қарау мерзімі ішінде көрсетілетін қызметті алушыға оларды жою және Қазақстан Республикасының банк заңнамасының талаптарына сәйкес келетін пысықталған (түзетілген) құжаттарды ұсыну үшін ескертулері бар хатты жібереді.</w:t>
      </w:r>
    </w:p>
    <w:bookmarkEnd w:id="102"/>
    <w:bookmarkStart w:name="z118" w:id="103"/>
    <w:p>
      <w:pPr>
        <w:spacing w:after="0"/>
        <w:ind w:left="0"/>
        <w:jc w:val="both"/>
      </w:pPr>
      <w:r>
        <w:rPr>
          <w:rFonts w:ascii="Times New Roman"/>
          <w:b w:val="false"/>
          <w:i w:val="false"/>
          <w:color w:val="000000"/>
          <w:sz w:val="28"/>
        </w:rPr>
        <w:t xml:space="preserve">
      11. Уәкілетті орган банкке, Қазақстан Республикасы бейрезидент-банкінің филиалына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банк операцияларын және Қазақстан Республикасының банк заңнамасында көзделген өзге операцияларды жүргізуге лицензия береді.</w:t>
      </w:r>
    </w:p>
    <w:bookmarkEnd w:id="103"/>
    <w:p>
      <w:pPr>
        <w:spacing w:after="0"/>
        <w:ind w:left="0"/>
        <w:jc w:val="both"/>
      </w:pPr>
      <w:r>
        <w:rPr>
          <w:rFonts w:ascii="Times New Roman"/>
          <w:b w:val="false"/>
          <w:i w:val="false"/>
          <w:color w:val="000000"/>
          <w:sz w:val="28"/>
        </w:rPr>
        <w:t xml:space="preserve">
      Уәкілетті орган банкке, Қазақстан Республикасы бейрезидент-банкінің филиалына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банк операцияларын және Қазақстан Республикасының банк заңнамасында көзделген өзге операцияларды жүргізуге және бағалы қағаздар нарығында қызметті жүзеге асыруға лицензия береді.</w:t>
      </w:r>
    </w:p>
    <w:bookmarkStart w:name="z119" w:id="104"/>
    <w:p>
      <w:pPr>
        <w:spacing w:after="0"/>
        <w:ind w:left="0"/>
        <w:jc w:val="both"/>
      </w:pPr>
      <w:r>
        <w:rPr>
          <w:rFonts w:ascii="Times New Roman"/>
          <w:b w:val="false"/>
          <w:i w:val="false"/>
          <w:color w:val="000000"/>
          <w:sz w:val="28"/>
        </w:rPr>
        <w:t xml:space="preserve">
      12. Уәкілетті орган ислам банкіне, Қазақстан Республикасы бейрезидент-ислам банкінің филиалына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береді.</w:t>
      </w:r>
    </w:p>
    <w:bookmarkEnd w:id="104"/>
    <w:p>
      <w:pPr>
        <w:spacing w:after="0"/>
        <w:ind w:left="0"/>
        <w:jc w:val="both"/>
      </w:pPr>
      <w:r>
        <w:rPr>
          <w:rFonts w:ascii="Times New Roman"/>
          <w:b w:val="false"/>
          <w:i w:val="false"/>
          <w:color w:val="000000"/>
          <w:sz w:val="28"/>
        </w:rPr>
        <w:t xml:space="preserve">
      Уәкілетті орган ислам банкіне, Қазақстан Республикасы бейрезидент-ислам банкінің филиалына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және бағалы қағаздар нарығында қызметті жүзеге асыруға лицензия береді.</w:t>
      </w:r>
    </w:p>
    <w:bookmarkStart w:name="z120" w:id="105"/>
    <w:p>
      <w:pPr>
        <w:spacing w:after="0"/>
        <w:ind w:left="0"/>
        <w:jc w:val="both"/>
      </w:pPr>
      <w:r>
        <w:rPr>
          <w:rFonts w:ascii="Times New Roman"/>
          <w:b w:val="false"/>
          <w:i w:val="false"/>
          <w:color w:val="000000"/>
          <w:sz w:val="28"/>
        </w:rPr>
        <w:t xml:space="preserve">
      13. Уәкілетті орган банкке, Қазақстан Республикасы бейрезидент-банкінің филиалына банк операцияларының және өзге де операциялардың қосымша түрлерін жүргізуге лицензия беру туралы шешім қабылдаған жағдайда банкке, Қазақстан Республикасы бейрезидент-банкінің филиалына лицензияға банк операцияларының және өзге де операциялардың қосымша түрлерін қоса отырып, жаңа лицензия беріледі. Банктің, Қазақстан Республикасының бейрезидент-банктері филиалдарының бұрын берілген лицензиялары банк операцияларын және өзге де операцияларды жүргізуге жаңа лицензия алған күннен бастап 10 (он) жұмыс күні ішінде уәкілетті органға қайтарылуы тиіс. </w:t>
      </w:r>
    </w:p>
    <w:bookmarkEnd w:id="105"/>
    <w:bookmarkStart w:name="z121" w:id="106"/>
    <w:p>
      <w:pPr>
        <w:spacing w:after="0"/>
        <w:ind w:left="0"/>
        <w:jc w:val="left"/>
      </w:pPr>
      <w:r>
        <w:rPr>
          <w:rFonts w:ascii="Times New Roman"/>
          <w:b/>
          <w:i w:val="false"/>
          <w:color w:val="000000"/>
        </w:rPr>
        <w:t xml:space="preserve"> 3-тарау. Банктің, Қазақстан Республикасының бейрезидент-банкі филиалының банк операцияларының барлық немесе жекелеген түрлерін және (немесе) Қазақстан Республикасының банк заңнамасында көзделген өзге де операцияларды жүргізуге арналған лицензиясын қайта ресімдеу, телнұсқасын беру, оның қолданылуын тоқтата тұру не тоқтату тәртібі</w:t>
      </w:r>
    </w:p>
    <w:bookmarkEnd w:id="106"/>
    <w:bookmarkStart w:name="z122" w:id="107"/>
    <w:p>
      <w:pPr>
        <w:spacing w:after="0"/>
        <w:ind w:left="0"/>
        <w:jc w:val="both"/>
      </w:pPr>
      <w:r>
        <w:rPr>
          <w:rFonts w:ascii="Times New Roman"/>
          <w:b w:val="false"/>
          <w:i w:val="false"/>
          <w:color w:val="000000"/>
          <w:sz w:val="28"/>
        </w:rPr>
        <w:t>
      14. Банк операцияларын және Қазақстан Республикасының банк заңнамасында көзделген өзге де операцияларды жүргізуге лицензияны қайта ресімдеу Рұқсаттар мен хабарламалар туралы заңда белгіленген негіздер бойынша және тәртіппен, оның ішінде:</w:t>
      </w:r>
    </w:p>
    <w:bookmarkEnd w:id="107"/>
    <w:p>
      <w:pPr>
        <w:spacing w:after="0"/>
        <w:ind w:left="0"/>
        <w:jc w:val="both"/>
      </w:pPr>
      <w:r>
        <w:rPr>
          <w:rFonts w:ascii="Times New Roman"/>
          <w:b w:val="false"/>
          <w:i w:val="false"/>
          <w:color w:val="000000"/>
          <w:sz w:val="28"/>
        </w:rPr>
        <w:t xml:space="preserve">
      1) көрсетілетін қызметті алушы ресімдеу Рұқсаттар және хабарламалар туралы заңның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тәртіппен қайта ұйымдастырылған;</w:t>
      </w:r>
    </w:p>
    <w:p>
      <w:pPr>
        <w:spacing w:after="0"/>
        <w:ind w:left="0"/>
        <w:jc w:val="both"/>
      </w:pPr>
      <w:r>
        <w:rPr>
          <w:rFonts w:ascii="Times New Roman"/>
          <w:b w:val="false"/>
          <w:i w:val="false"/>
          <w:color w:val="000000"/>
          <w:sz w:val="28"/>
        </w:rPr>
        <w:t>
      2) көрсетілетін қызметті алушының атауы өзгерген;</w:t>
      </w:r>
    </w:p>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талаптар болған жағдайда жүргізіледі.</w:t>
      </w:r>
    </w:p>
    <w:bookmarkStart w:name="z123" w:id="108"/>
    <w:p>
      <w:pPr>
        <w:spacing w:after="0"/>
        <w:ind w:left="0"/>
        <w:jc w:val="both"/>
      </w:pPr>
      <w:r>
        <w:rPr>
          <w:rFonts w:ascii="Times New Roman"/>
          <w:b w:val="false"/>
          <w:i w:val="false"/>
          <w:color w:val="000000"/>
          <w:sz w:val="28"/>
        </w:rPr>
        <w:t xml:space="preserve">
      15. Лицензияны қайта ресімдеу кезінде банк, Қазақстан Республикасы бейрезидент-банкінің филиалы уәкілетті органға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лицензияны қайта ресімдеу туралы өтінішпен көрсетілетін қызмет берушінің кеңсесі арқылы қағаз тасымалдағышпен не портал арқылы электрондық түрде жүгінеді.</w:t>
      </w:r>
    </w:p>
    <w:bookmarkEnd w:id="108"/>
    <w:p>
      <w:pPr>
        <w:spacing w:after="0"/>
        <w:ind w:left="0"/>
        <w:jc w:val="both"/>
      </w:pPr>
      <w:r>
        <w:rPr>
          <w:rFonts w:ascii="Times New Roman"/>
          <w:b w:val="false"/>
          <w:i w:val="false"/>
          <w:color w:val="000000"/>
          <w:sz w:val="28"/>
        </w:rPr>
        <w:t xml:space="preserve">
      Лицензияны қайта ресімдеу кезінде ислам банкі, Қазақстан Республикасының бейрезидент-ислам банкінің филиалы уәкілетті органға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лицензияны қайта ресімдеу туралы өтінішпен (ислам банкі, Қазақстан Республикасының бейрезидент-ислам банкінің филиалы үшін) көрсетілетін қызмет берушінің кеңсесі арқылы қағаз тасымалдағышпен не портал арқылы электрондық түрде жүгінеді.</w:t>
      </w:r>
    </w:p>
    <w:bookmarkStart w:name="z124" w:id="109"/>
    <w:p>
      <w:pPr>
        <w:spacing w:after="0"/>
        <w:ind w:left="0"/>
        <w:jc w:val="both"/>
      </w:pPr>
      <w:r>
        <w:rPr>
          <w:rFonts w:ascii="Times New Roman"/>
          <w:b w:val="false"/>
          <w:i w:val="false"/>
          <w:color w:val="000000"/>
          <w:sz w:val="28"/>
        </w:rPr>
        <w:t>
      16. Көрсетілетін қызметті берушінің хат-хабарды қабылдауға және тіркеуге уәкілетті қызметкері лицензияны қайта ресімдеу туралы өтініш келіп түскен күні оны қабылдауды, тіркеуді және жауапты бөлімшеге орындау үшін жіберуді жүзеге асырады. Көрсетілетін қызметті алушының өтініші жұмыс уақыты аяқталғаннан кейін, Қазақстан Республикасының еңбек заңнамасына сәйкес демалыс және мереке күндері келіп түскен жағдайда өтініштерді қабылдау келесі жұмыс күні жүзеге асырылады.</w:t>
      </w:r>
    </w:p>
    <w:bookmarkEnd w:id="109"/>
    <w:p>
      <w:pPr>
        <w:spacing w:after="0"/>
        <w:ind w:left="0"/>
        <w:jc w:val="both"/>
      </w:pPr>
      <w:r>
        <w:rPr>
          <w:rFonts w:ascii="Times New Roman"/>
          <w:b w:val="false"/>
          <w:i w:val="false"/>
          <w:color w:val="000000"/>
          <w:sz w:val="28"/>
        </w:rPr>
        <w:t>
      Жауапты бөлімшенің қызметкері лицензияны қайта ресімдеу туралы өтініш тіркелген күннен кейінгі 1 (бір) жұмыс күні ішінде ұсынылған құжаттардың толық болуын тексереді.</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көрсетілетін қызметті алушының құжаттарын алған күннен кейінгі 1 (бір) жұмыс күні ішінде лицензияны қайта ресімдеу туралы өтінішті одан әрі қараудан жазбаша дәлелді бас тартуды дайындайды және жібереді. </w:t>
      </w:r>
    </w:p>
    <w:bookmarkStart w:name="z125" w:id="110"/>
    <w:p>
      <w:pPr>
        <w:spacing w:after="0"/>
        <w:ind w:left="0"/>
        <w:jc w:val="both"/>
      </w:pPr>
      <w:r>
        <w:rPr>
          <w:rFonts w:ascii="Times New Roman"/>
          <w:b w:val="false"/>
          <w:i w:val="false"/>
          <w:color w:val="000000"/>
          <w:sz w:val="28"/>
        </w:rPr>
        <w:t>
      17. Ұсынылған құжаттардың толық болу фактісі анықталған жағдайда жауапты бөлімше мемлекеттік қызмет көрсету мерзімі ішінде құжаттарды Қазақстан Республикасының банк заңнамасының талаптарына сәйкестігі тұрғысынан қарайды, лицензияны қайта ресімдеу туралы бұйрықтың не лицензияны қайта ресімдеуден дәлелді бас тартудың жобасын дайындайды және оны көрсетілетін қызметті берушінің уәкілетті адамының қарауына жібереді. Көрсетілетін қызметті берушінің уәкілетті адамы лицензияны қайта ресімдеу туралы бұйрықтың жобасына не лицензияны қайта ресімдеуден дәлелді бас тартуға қол қояды.</w:t>
      </w:r>
    </w:p>
    <w:bookmarkEnd w:id="110"/>
    <w:p>
      <w:pPr>
        <w:spacing w:after="0"/>
        <w:ind w:left="0"/>
        <w:jc w:val="both"/>
      </w:pPr>
      <w:r>
        <w:rPr>
          <w:rFonts w:ascii="Times New Roman"/>
          <w:b w:val="false"/>
          <w:i w:val="false"/>
          <w:color w:val="000000"/>
          <w:sz w:val="28"/>
        </w:rPr>
        <w:t xml:space="preserve">
      Жауапты бөлімшенің қызметкері көрсетілетін қызметті берушінің уәкілетті адамы тиісті шешім қабылдаған күннен кейінгі 1 (бір) жұмыс күні ішінде (мемлекеттік қызмет көрсету мерзімі шегінде) көрсетілетін қызметті берушінің кеңсесі арқылы көрсетілетін қызметті алушыға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және Қағидаларға </w:t>
      </w:r>
      <w:r>
        <w:rPr>
          <w:rFonts w:ascii="Times New Roman"/>
          <w:b w:val="false"/>
          <w:i w:val="false"/>
          <w:color w:val="000000"/>
          <w:sz w:val="28"/>
        </w:rPr>
        <w:t>2-қосымшаның</w:t>
      </w:r>
      <w:r>
        <w:rPr>
          <w:rFonts w:ascii="Times New Roman"/>
          <w:b w:val="false"/>
          <w:i w:val="false"/>
          <w:color w:val="000000"/>
          <w:sz w:val="28"/>
        </w:rPr>
        <w:t xml:space="preserve"> 9-тармағында көзделген негіздер бойынша банк операцияларын және өзге де операцияларды жүргізуге қайта ресімделген лицензияны қоса бере отырып, банк операцияларын және өзге де операцияларды жүргізуге лицензияны қайта ресімдеу туралы хабарламаны не банк операцияларын және өзге де операцияларды жүргізуге лицензияны қайта ресімдеуден дәлелді бас тартуды жібереді.</w:t>
      </w:r>
    </w:p>
    <w:p>
      <w:pPr>
        <w:spacing w:after="0"/>
        <w:ind w:left="0"/>
        <w:jc w:val="both"/>
      </w:pPr>
      <w:r>
        <w:rPr>
          <w:rFonts w:ascii="Times New Roman"/>
          <w:b w:val="false"/>
          <w:i w:val="false"/>
          <w:color w:val="000000"/>
          <w:sz w:val="28"/>
        </w:rPr>
        <w:t xml:space="preserve">
      Порталда қайта ресімделген лицензияның электрондық көшірмесін қоса берумен банк операцияларын және Қазақстан Республикасының банк заңнамасында көзделген өзге де операцияларды жүргізуге лицензияны қайта ресімдеу туралы хабарлама не банк операцияларын және Қазақстан Республикасының банк заңнамасында көзделген өзге де операцияларды жүргізуге лицензияны қайта ресімдеуден дәлелді бас тарту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 </w:t>
      </w:r>
    </w:p>
    <w:bookmarkStart w:name="z126" w:id="111"/>
    <w:p>
      <w:pPr>
        <w:spacing w:after="0"/>
        <w:ind w:left="0"/>
        <w:jc w:val="both"/>
      </w:pPr>
      <w:r>
        <w:rPr>
          <w:rFonts w:ascii="Times New Roman"/>
          <w:b w:val="false"/>
          <w:i w:val="false"/>
          <w:color w:val="000000"/>
          <w:sz w:val="28"/>
        </w:rPr>
        <w:t>
      18. Банк операцияларын және Қазақстан Республикасының банк заңнамасында көзделген өзге де операцияларды жүргізуге лицензияның телнұсқасын (егер бұрын берілген лицензия қағазда ресімделсе) беруге өтініш келіп түскен кезде көрсетілетін қызметті берушінің хат-хабарды қабылдауға және тіркеуге уәкілетті қызметкері лицензияның телнұсқасын беруге өтініш келіп түскен күні оны қабылдауды, тіркеуді және жауапты бөлімшеге орындау үшін жіберуді жүзеге асырады.</w:t>
      </w:r>
    </w:p>
    <w:bookmarkEnd w:id="111"/>
    <w:p>
      <w:pPr>
        <w:spacing w:after="0"/>
        <w:ind w:left="0"/>
        <w:jc w:val="both"/>
      </w:pPr>
      <w:r>
        <w:rPr>
          <w:rFonts w:ascii="Times New Roman"/>
          <w:b w:val="false"/>
          <w:i w:val="false"/>
          <w:color w:val="000000"/>
          <w:sz w:val="28"/>
        </w:rPr>
        <w:t>
      Көрсетілетін қызметті алушының өтініші жұмыс уақыты аяқталғаннан кейін, Қазақстан Республикасының еңбек заңнамасына сәйкес демалыс және мереке күндері келіп түскен жағдайда өтініштерді қабылдау келесі жұмыс күні жүзеге асырылады.</w:t>
      </w:r>
    </w:p>
    <w:p>
      <w:pPr>
        <w:spacing w:after="0"/>
        <w:ind w:left="0"/>
        <w:jc w:val="both"/>
      </w:pPr>
      <w:r>
        <w:rPr>
          <w:rFonts w:ascii="Times New Roman"/>
          <w:b w:val="false"/>
          <w:i w:val="false"/>
          <w:color w:val="000000"/>
          <w:sz w:val="28"/>
        </w:rPr>
        <w:t>
      Жауапты бөлімше 2 (екі) жұмыс күні ішінде (мемлекеттік қызмет көрсету мерзімі шегінде) ұсынылған құжаттарды олардың Қазақстан Республикасы заңнамасының талаптарына сәйкестігі тұрғысынан қарайды, лицензия телнұсқасының не бас тартудың жобасын дайындайды, көрсетілетін қызметті беруші басшысының лицензия телнұсқасына не бас тартуға қолын қойдырады, көрсетілетін қызметті берушінің кеңсесі арқылы лицензияның телнұсқасын қоса берумен лицензияның телнұсқасын беру туралы хабарламаны көрсетілетін қызметті алушыға жібереді.</w:t>
      </w:r>
    </w:p>
    <w:p>
      <w:pPr>
        <w:spacing w:after="0"/>
        <w:ind w:left="0"/>
        <w:jc w:val="both"/>
      </w:pPr>
      <w:r>
        <w:rPr>
          <w:rFonts w:ascii="Times New Roman"/>
          <w:b w:val="false"/>
          <w:i w:val="false"/>
          <w:color w:val="000000"/>
          <w:sz w:val="28"/>
        </w:rPr>
        <w:t>
      Порталда лицензия телнұсқасының электрондық көшірмесін қоса берумен лицензияның телнұсқасын беру туралы хабарлама не лицензияның телнұсқасын беруден бас тарту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bookmarkStart w:name="z127" w:id="112"/>
    <w:p>
      <w:pPr>
        <w:spacing w:after="0"/>
        <w:ind w:left="0"/>
        <w:jc w:val="both"/>
      </w:pPr>
      <w:r>
        <w:rPr>
          <w:rFonts w:ascii="Times New Roman"/>
          <w:b w:val="false"/>
          <w:i w:val="false"/>
          <w:color w:val="000000"/>
          <w:sz w:val="28"/>
        </w:rPr>
        <w:t>
      19. Банк операцияларының барлық немесе жекелеген түрлерін жүргізуге лицензияның қолданылуын тоқтата тұру не банкті, Қазақстан Республикасы бейрезидент-банкінің филиалын лицензиядан айыру Қазақстан Республикасының банк заңнамасында көзделген негіздер бойынша жүзеге асырылады.</w:t>
      </w:r>
    </w:p>
    <w:bookmarkEnd w:id="112"/>
    <w:bookmarkStart w:name="z128" w:id="113"/>
    <w:p>
      <w:pPr>
        <w:spacing w:after="0"/>
        <w:ind w:left="0"/>
        <w:jc w:val="both"/>
      </w:pPr>
      <w:r>
        <w:rPr>
          <w:rFonts w:ascii="Times New Roman"/>
          <w:b w:val="false"/>
          <w:i w:val="false"/>
          <w:color w:val="000000"/>
          <w:sz w:val="28"/>
        </w:rPr>
        <w:t>
      20. Банк операцияларының барлық немесе жекелеген түрлерін жүргізуге лицензияның қолданылуын тоқтата тұру не лицензиядан айыру туралы уәкілетті органның шешімі аталған шешім қабылданған күннен бастап 5 (бес) жұмыс күні ішінде банкке, Қазақстан Республикасы бейрезидент-банкінің филиалына орындалуға жіберіледі. Қабылданған шешім туралы ақпарат уәкілетті органның интернет-ресурсына орналастырылады.</w:t>
      </w:r>
    </w:p>
    <w:bookmarkEnd w:id="113"/>
    <w:bookmarkStart w:name="z129" w:id="114"/>
    <w:p>
      <w:pPr>
        <w:spacing w:after="0"/>
        <w:ind w:left="0"/>
        <w:jc w:val="both"/>
      </w:pPr>
      <w:r>
        <w:rPr>
          <w:rFonts w:ascii="Times New Roman"/>
          <w:b w:val="false"/>
          <w:i w:val="false"/>
          <w:color w:val="000000"/>
          <w:sz w:val="28"/>
        </w:rPr>
        <w:t xml:space="preserve">
      21. Лицензиялары тоқтатылған банк, Қазақстан Республикасы бейрезидент-банкінің филиалы ай сайын әрбір айдың 10 (онынан) кешіктірмей (лицензияның қолданысы жаңартылған не лицензияның қолданысын тоқтата тұру мерзімі аяқталған күнге дейін) уәкілетті органды анықталған бұзушылықтарды жою бойынша банк жүргізген іс-шаралар туралы хабарлайды. </w:t>
      </w:r>
    </w:p>
    <w:bookmarkEnd w:id="114"/>
    <w:bookmarkStart w:name="z130" w:id="115"/>
    <w:p>
      <w:pPr>
        <w:spacing w:after="0"/>
        <w:ind w:left="0"/>
        <w:jc w:val="both"/>
      </w:pPr>
      <w:r>
        <w:rPr>
          <w:rFonts w:ascii="Times New Roman"/>
          <w:b w:val="false"/>
          <w:i w:val="false"/>
          <w:color w:val="000000"/>
          <w:sz w:val="28"/>
        </w:rPr>
        <w:t xml:space="preserve">
      22. Банк уәкілетті органға банк операцияларының барлық немесе жекелеген түрлері және (немесе) өзге де операциялар бойынша барлық міндеттемелерді орындағаннан кейін күнтізбелік 30 (отыз) күн ішінде банк акционерлерінің жалпы жиналысының шешімінің негізінде ерікті түрде өтініш жасаған кезде банк операцияларының барлық немесе жекелеген және (немесе) өзге де операцияларды жүргізуге лицензияның қолданылуын тоқтату туралы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 (бұдан әрі – лицензияның қолданылуын тоқтату туралы өтініш) береді. </w:t>
      </w:r>
    </w:p>
    <w:bookmarkEnd w:id="115"/>
    <w:p>
      <w:pPr>
        <w:spacing w:after="0"/>
        <w:ind w:left="0"/>
        <w:jc w:val="both"/>
      </w:pPr>
      <w:r>
        <w:rPr>
          <w:rFonts w:ascii="Times New Roman"/>
          <w:b w:val="false"/>
          <w:i w:val="false"/>
          <w:color w:val="000000"/>
          <w:sz w:val="28"/>
        </w:rPr>
        <w:t xml:space="preserve">
      Қазақстан Республикасы бейрезидент-банкінің филиалы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 туралы уәкілетті органға ерікті түрде өтініш жасаған кезде Қазақстан Республикасы бейрезидент-банкінің филиалы Қазақстан Республикасы бейрезидент-банкінің шешімі негізінде осы банк операциялары және (немесе) Қазақстан Республикасының банк заңнамасында көзделген өзге де операциялар бойынша барлық міндеттемелер орындалғаннан кейін күнтізбелік 30 (отыз) күн ішінде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лицензияның қолданылуын тоқтату туралы өтінішпен уәкілетті органға жүгінеді. </w:t>
      </w:r>
    </w:p>
    <w:p>
      <w:pPr>
        <w:spacing w:after="0"/>
        <w:ind w:left="0"/>
        <w:jc w:val="both"/>
      </w:pPr>
      <w:r>
        <w:rPr>
          <w:rFonts w:ascii="Times New Roman"/>
          <w:b w:val="false"/>
          <w:i w:val="false"/>
          <w:color w:val="000000"/>
          <w:sz w:val="28"/>
        </w:rPr>
        <w:t xml:space="preserve">
      Банктер туралы заңның 61-4-бабының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еншілес банк акционерлердің жалпы жиналысы шешімінің негізінде активтер мен міндеттемелерді бірмезгілде беру туралы шартқа қол қойылғаннан кейін күнтізбелік 30 (отыз) күн ішінде уәкілетті органға қағаз тасымалдағышпен көрсетілетін қызмет берушінің кеңсесі не портал арқылы электрондық түрде лицензияның қолданылуын тоқтату туралы өтініш жасайды.</w:t>
      </w:r>
    </w:p>
    <w:bookmarkStart w:name="z131" w:id="116"/>
    <w:p>
      <w:pPr>
        <w:spacing w:after="0"/>
        <w:ind w:left="0"/>
        <w:jc w:val="both"/>
      </w:pPr>
      <w:r>
        <w:rPr>
          <w:rFonts w:ascii="Times New Roman"/>
          <w:b w:val="false"/>
          <w:i w:val="false"/>
          <w:color w:val="000000"/>
          <w:sz w:val="28"/>
        </w:rPr>
        <w:t>
      23. Банк уәкілетті органға банк операцияларының барлық немесе жекелеген түрлерін және (немесе) өзге де операцияларды жүргізуге лицензияның қолданылуын тоқтату туралы, сондай-ақ Қазақстан Республикасы бейрезидент-банкі филиалының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 туралы уәкілетті органға ерікті түрде жүгінуі туралы ерікті түрде өтініш жасағаны туралы банктің ақпаратын уәкілетті органға өтініш берген күнге дейін күнтізбелік 60 (алпыс) күннен кешіктірмей, Қазақстан Республикасының барлық аумағында таратылатын мерзімді баспа басылымдарында қазақ және орыс тілдерінде жариялайды.</w:t>
      </w:r>
    </w:p>
    <w:bookmarkEnd w:id="116"/>
    <w:bookmarkStart w:name="z132" w:id="117"/>
    <w:p>
      <w:pPr>
        <w:spacing w:after="0"/>
        <w:ind w:left="0"/>
        <w:jc w:val="both"/>
      </w:pPr>
      <w:r>
        <w:rPr>
          <w:rFonts w:ascii="Times New Roman"/>
          <w:b w:val="false"/>
          <w:i w:val="false"/>
          <w:color w:val="000000"/>
          <w:sz w:val="28"/>
        </w:rPr>
        <w:t xml:space="preserve">
      24. Банк, Қазақстан Республикасы бейрезидент-банкінің филиалы уәкілетті органға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лицензияның қолданылуын тоқтату туралы ерікті түрде өтініш жасаған кезде банк, Қазақстан Республикасы бейрезидент-банкінің филиалы банктің, Қазақстан Республикасы бейрезидент-банкі филиалының атқарушы органының басшысы не олардың міндеттерін атқарушы адам (міндеттерді орындауды жүктеу туралы растаушы құжаттың көшірмесін ұсынумен) қол қойған лицензияның қолданылуын тоқтату туралы өтінішті ұсынады. Лицензияның қолданылуын тоқтату туралы өтінішке көрсетілетін қызметті берушінің кеңсесі арқылы қағаз тасымалдағышта не портал арқылы электрондық түрде мынадай құжаттар қоса беріледі: </w:t>
      </w:r>
    </w:p>
    <w:bookmarkEnd w:id="117"/>
    <w:p>
      <w:pPr>
        <w:spacing w:after="0"/>
        <w:ind w:left="0"/>
        <w:jc w:val="both"/>
      </w:pPr>
      <w:r>
        <w:rPr>
          <w:rFonts w:ascii="Times New Roman"/>
          <w:b w:val="false"/>
          <w:i w:val="false"/>
          <w:color w:val="000000"/>
          <w:sz w:val="28"/>
        </w:rPr>
        <w:t xml:space="preserve">
      1) уәкілетті органға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лицензияның қолданылуын тоқтату туралы ерікті өтініші туралы банк акционерлері жалпы жиналысының шешімі не Қазақстан Республикасы бейрезидент-банкі филиалының шешімі;</w:t>
      </w:r>
    </w:p>
    <w:p>
      <w:pPr>
        <w:spacing w:after="0"/>
        <w:ind w:left="0"/>
        <w:jc w:val="both"/>
      </w:pPr>
      <w:r>
        <w:rPr>
          <w:rFonts w:ascii="Times New Roman"/>
          <w:b w:val="false"/>
          <w:i w:val="false"/>
          <w:color w:val="000000"/>
          <w:sz w:val="28"/>
        </w:rPr>
        <w:t xml:space="preserve">
      2) бас банк пен еншілес банк арасында жасалған, активтер мен міндеттемелерді бірмезгілде беру туралы шарттың түпнұсқасы қоса берілетін, Банктер туралы заңның 61-4-бабының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жағдайды қоспағанда, банк операцияларының барлық немесе жекелеген түрлері және (немесе) өзге де операциялар бойынша міндеттемелердің және қолданыстағы шарттардың жоқ екендігі туралы банктің, Қазақстан Республикасы бейрезидент-банкі филиалының кепілхаты;</w:t>
      </w:r>
    </w:p>
    <w:p>
      <w:pPr>
        <w:spacing w:after="0"/>
        <w:ind w:left="0"/>
        <w:jc w:val="both"/>
      </w:pPr>
      <w:r>
        <w:rPr>
          <w:rFonts w:ascii="Times New Roman"/>
          <w:b w:val="false"/>
          <w:i w:val="false"/>
          <w:color w:val="000000"/>
          <w:sz w:val="28"/>
        </w:rPr>
        <w:t>
      3) лицензияның қолданылуын тоқтату туралы өтініш жіберу күнінің алдындағы соңғы жұмыс күнгі жағдай бойынша жасалған бухгалтерлік баланс және оған түсіндірме жазба. Бухгалтерлік балансқа түсіндірме жазбада кредиторлық берешек сомасы мен оның пайда болу негіздерін көрсетумен банктің, Қазақстан Республикасы бейрезидент-банкі филиалының кредиторлары туралы (олар бар болса) ақпарат жария етіледі;</w:t>
      </w:r>
    </w:p>
    <w:p>
      <w:pPr>
        <w:spacing w:after="0"/>
        <w:ind w:left="0"/>
        <w:jc w:val="both"/>
      </w:pPr>
      <w:r>
        <w:rPr>
          <w:rFonts w:ascii="Times New Roman"/>
          <w:b w:val="false"/>
          <w:i w:val="false"/>
          <w:color w:val="000000"/>
          <w:sz w:val="28"/>
        </w:rPr>
        <w:t xml:space="preserve">
      4) "Бағалы қағаздардың орталық депозитарийі" акционерлік қоғамының орталық депозитарийдің есепке алу жүйесіндегі жеке шотты және банктің, Қазақстан Республикасы бейрезидент-банкі филиалының жеке шотындағы барлық қосалқы шоттарды жабу туралы хаты немесе "Бағалы қағаздардың орталық депозитарийі" акционерлік қоғамынан банктің, Қазақстан Республикасы бейрезидент-банкі филиалының атына ашылған жеке шотқа "жоғалтылған клиент" мәртебесін беру туралы ақпарат; </w:t>
      </w:r>
    </w:p>
    <w:p>
      <w:pPr>
        <w:spacing w:after="0"/>
        <w:ind w:left="0"/>
        <w:jc w:val="both"/>
      </w:pPr>
      <w:r>
        <w:rPr>
          <w:rFonts w:ascii="Times New Roman"/>
          <w:b w:val="false"/>
          <w:i w:val="false"/>
          <w:color w:val="000000"/>
          <w:sz w:val="28"/>
        </w:rPr>
        <w:t>
      5) "Бағалы қағаздардың орталық депозитарийі" акционерлік қоғамының депозитарлық қызмет көрсету шартын, ағымдағы шот шартын және факсимильдік хабарламалар түрінде операциялық құжаттарды қабылдау және беру туралы шартты (лицензияның қолданылуын тоқтату туралы уәкілетті органға ерікті түрде өтініш жасаған жағдайда) бұзу туралы хаты;</w:t>
      </w:r>
    </w:p>
    <w:p>
      <w:pPr>
        <w:spacing w:after="0"/>
        <w:ind w:left="0"/>
        <w:jc w:val="both"/>
      </w:pPr>
      <w:r>
        <w:rPr>
          <w:rFonts w:ascii="Times New Roman"/>
          <w:b w:val="false"/>
          <w:i w:val="false"/>
          <w:color w:val="000000"/>
          <w:sz w:val="28"/>
        </w:rPr>
        <w:t>
      6) "Қазақстан қор биржасы" акционерлік қоғамының алдында банк операцияларының барлық немесе жекелеген түрлері және (немесе) өзге де операциялар бойынша берешектің болмауы туралы "Қазақстан қор биржасы" акционерлік қоғамының хаты;</w:t>
      </w:r>
    </w:p>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23-тармағы</w:t>
      </w:r>
      <w:r>
        <w:rPr>
          <w:rFonts w:ascii="Times New Roman"/>
          <w:b w:val="false"/>
          <w:i w:val="false"/>
          <w:color w:val="000000"/>
          <w:sz w:val="28"/>
        </w:rPr>
        <w:t xml:space="preserve"> талаптарының орындалуы туралы ақпарат.</w:t>
      </w:r>
    </w:p>
    <w:bookmarkStart w:name="z133" w:id="118"/>
    <w:p>
      <w:pPr>
        <w:spacing w:after="0"/>
        <w:ind w:left="0"/>
        <w:jc w:val="both"/>
      </w:pPr>
      <w:r>
        <w:rPr>
          <w:rFonts w:ascii="Times New Roman"/>
          <w:b w:val="false"/>
          <w:i w:val="false"/>
          <w:color w:val="000000"/>
          <w:sz w:val="28"/>
        </w:rPr>
        <w:t xml:space="preserve">
      25. Уәкілетті органға ерікті түрде өтініш жасауға байланысты жекелеген банк операцияларын және (немесе) өзге де операцияларды жүргізуге лицензияның қолданылуы тоқтатылған жағдайда лицензияның қолданылуын тоқтату туралы өтінішті уәкілетті орган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Қазақстан Республикасының банк заңнамасының талаптарына сәйкес құжаттарды алған күннен бастап 30 (отыз) жұмыс күні ішінде қарайды.</w:t>
      </w:r>
    </w:p>
    <w:bookmarkEnd w:id="118"/>
    <w:p>
      <w:pPr>
        <w:spacing w:after="0"/>
        <w:ind w:left="0"/>
        <w:jc w:val="both"/>
      </w:pPr>
      <w:r>
        <w:rPr>
          <w:rFonts w:ascii="Times New Roman"/>
          <w:b w:val="false"/>
          <w:i w:val="false"/>
          <w:color w:val="000000"/>
          <w:sz w:val="28"/>
        </w:rPr>
        <w:t xml:space="preserve">
      Уәкілетті органға ерікті түрде өтініш жасауға байланысты барлық банк операцияларын және Қазақстан Республикасының банк заңнамасында көзделген өзге де операцияларды жүргізуге лицензияның қолданылуы тоқтатылған жағдайда лицензияның қолданылуын тоқтату туралы өтінішті уәкілетті орган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Қазақстан Республикасының банк заңнамасының талаптарына сәйкес құжаттарды алған күннен бастап 3 (үш) ай күні ішінде қарайды.</w:t>
      </w:r>
    </w:p>
    <w:bookmarkStart w:name="z134" w:id="119"/>
    <w:p>
      <w:pPr>
        <w:spacing w:after="0"/>
        <w:ind w:left="0"/>
        <w:jc w:val="both"/>
      </w:pPr>
      <w:r>
        <w:rPr>
          <w:rFonts w:ascii="Times New Roman"/>
          <w:b w:val="false"/>
          <w:i w:val="false"/>
          <w:color w:val="000000"/>
          <w:sz w:val="28"/>
        </w:rPr>
        <w:t xml:space="preserve">
      26.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лицензияның қолданылуын тоқтату туралы уәкілетті органға ерікті түрде өтініш білдіру банк, Қазақстан Республикасы бейрезидент-банкінің филиалы мынадай талаптарды орындаған жағдайда жүргізіледі:</w:t>
      </w:r>
    </w:p>
    <w:bookmarkEnd w:id="11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құжаттардың толық топтамасын ұсыну; </w:t>
      </w:r>
    </w:p>
    <w:p>
      <w:pPr>
        <w:spacing w:after="0"/>
        <w:ind w:left="0"/>
        <w:jc w:val="both"/>
      </w:pPr>
      <w:r>
        <w:rPr>
          <w:rFonts w:ascii="Times New Roman"/>
          <w:b w:val="false"/>
          <w:i w:val="false"/>
          <w:color w:val="000000"/>
          <w:sz w:val="28"/>
        </w:rPr>
        <w:t>
      2) барлық немесе жекелеген банк операциялары және (немесе) өзге де операциялар бойынша міндеттемелердің және қолданыстағы шарттардың болмауы.</w:t>
      </w:r>
    </w:p>
    <w:bookmarkStart w:name="z135" w:id="120"/>
    <w:p>
      <w:pPr>
        <w:spacing w:after="0"/>
        <w:ind w:left="0"/>
        <w:jc w:val="both"/>
      </w:pPr>
      <w:r>
        <w:rPr>
          <w:rFonts w:ascii="Times New Roman"/>
          <w:b w:val="false"/>
          <w:i w:val="false"/>
          <w:color w:val="000000"/>
          <w:sz w:val="28"/>
        </w:rPr>
        <w:t xml:space="preserve">
      27. Банк, Қазақстан Республикасы бейрезидент-банкінің филиалы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талаптарды орындамаған жағдайда, уәкілетті орган барлық немесе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тоқтатудан бас тартады. Банк, Қазақстан Республикасы бейрезидент-банкінің филиалы лицензияның қолданылуын тоқтату туралы өтінішті қайта берген жағдайда уәкілетті орган оны қарау мерзімін өтінішті қайта берген күннен бастап есептейді.</w:t>
      </w:r>
    </w:p>
    <w:bookmarkEnd w:id="120"/>
    <w:p>
      <w:pPr>
        <w:spacing w:after="0"/>
        <w:ind w:left="0"/>
        <w:jc w:val="both"/>
      </w:pPr>
      <w:r>
        <w:rPr>
          <w:rFonts w:ascii="Times New Roman"/>
          <w:b w:val="false"/>
          <w:i w:val="false"/>
          <w:color w:val="000000"/>
          <w:sz w:val="28"/>
        </w:rPr>
        <w:t xml:space="preserve">
      Ұсынылған құжаттардың ресімделуі бойынша ескертулер болған кезде және арифметикалық қателер болған кезде уәкілетті орган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құжаттарды қарау мерзімінде банкке, Қазақстан Республикасы бейрезидент-банкінің филиалына оларды жою және Қазақстан Республикасының банк заңнамасының талаптарына сәйкес келетін пысықталған (түзетілген) құжаттарды ұсыну үшін ескертулері бар хатты жібереді.</w:t>
      </w:r>
    </w:p>
    <w:bookmarkStart w:name="z136" w:id="121"/>
    <w:p>
      <w:pPr>
        <w:spacing w:after="0"/>
        <w:ind w:left="0"/>
        <w:jc w:val="both"/>
      </w:pPr>
      <w:r>
        <w:rPr>
          <w:rFonts w:ascii="Times New Roman"/>
          <w:b w:val="false"/>
          <w:i w:val="false"/>
          <w:color w:val="000000"/>
          <w:sz w:val="28"/>
        </w:rPr>
        <w:t>
      28. Уәкілетті органның барлық немесе жекелеген банк операцияларын және (немесе) Қазақстан Республикасының банк заңнамасында көзделген өзге де операцияларды жүргізуге лицензияның қолданылуын тоқтату мүмкіндігі туралы хатын алған күннен бастап 10 (он) жұмыс күнінен кешіктірмей банк уәкілетті органға қағаз тасымалдағышта берілген лицензияның түпнұсқасын қайтарады.</w:t>
      </w:r>
    </w:p>
    <w:bookmarkEnd w:id="121"/>
    <w:p>
      <w:pPr>
        <w:spacing w:after="0"/>
        <w:ind w:left="0"/>
        <w:jc w:val="both"/>
      </w:pPr>
      <w:r>
        <w:rPr>
          <w:rFonts w:ascii="Times New Roman"/>
          <w:b w:val="false"/>
          <w:i w:val="false"/>
          <w:color w:val="000000"/>
          <w:sz w:val="28"/>
        </w:rPr>
        <w:t xml:space="preserve">
      Банк уәкілетті органның банк операцияларын және Қазақстан Республикасының банк заңнамасында көзделген өзге де операцияларды жүргізуге лицензияның қолданылуын тоқтату мүмкіндігі туралы хатын алған күннен бастап 30 (отыз) жұмыс күнінен кешіктірмей уәкілетті органды банктің атауынан "банк" деген сөзді алып тастау бөлігінде мемлекеттік қайта тіркеу туралы хабардар етеді. </w:t>
      </w:r>
    </w:p>
    <w:bookmarkStart w:name="z137" w:id="122"/>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w:t>
      </w:r>
      <w:r>
        <w:rPr>
          <w:rFonts w:ascii="Times New Roman"/>
          <w:b w:val="false"/>
          <w:i w:val="false"/>
          <w:color w:val="000000"/>
          <w:sz w:val="28"/>
        </w:rPr>
        <w:t>26-тармағы</w:t>
      </w:r>
      <w:r>
        <w:rPr>
          <w:rFonts w:ascii="Times New Roman"/>
          <w:b w:val="false"/>
          <w:i w:val="false"/>
          <w:color w:val="000000"/>
          <w:sz w:val="28"/>
        </w:rPr>
        <w:t xml:space="preserve"> 3) тармақшасының, 28-тармағының екінші бөлігінің талаптары Банктер туралы заңның 61-4-бабының </w:t>
      </w:r>
      <w:r>
        <w:rPr>
          <w:rFonts w:ascii="Times New Roman"/>
          <w:b w:val="false"/>
          <w:i w:val="false"/>
          <w:color w:val="000000"/>
          <w:sz w:val="28"/>
        </w:rPr>
        <w:t>7-тармағына</w:t>
      </w:r>
      <w:r>
        <w:rPr>
          <w:rFonts w:ascii="Times New Roman"/>
          <w:b w:val="false"/>
          <w:i w:val="false"/>
          <w:color w:val="000000"/>
          <w:sz w:val="28"/>
        </w:rPr>
        <w:t xml:space="preserve"> банк операцияларын және сәйкес Қазақстан Республикасының банк заңнамасында көзделген өзге операцияларды жүргізуге лицензияның қолданылуын тоқтату туралы ерікті түрде өтініш жасаған кезде еншілес банкке қолданылмайды.</w:t>
      </w:r>
    </w:p>
    <w:bookmarkEnd w:id="122"/>
    <w:bookmarkStart w:name="z138" w:id="123"/>
    <w:p>
      <w:pPr>
        <w:spacing w:after="0"/>
        <w:ind w:left="0"/>
        <w:jc w:val="both"/>
      </w:pPr>
      <w:r>
        <w:rPr>
          <w:rFonts w:ascii="Times New Roman"/>
          <w:b w:val="false"/>
          <w:i w:val="false"/>
          <w:color w:val="000000"/>
          <w:sz w:val="28"/>
        </w:rPr>
        <w:t>
      30. Барлық банк операцияларын және Қазақстан Республикасының банк заңнамасында көзделген өзге де операцияларды жүргізуге және (немесе) Қазақстан Республикасының бейрезидент-банкі филиалының уәкілетті органға ерікті түрде өтініш жасауына байланысты лицензияның қолданылуын тоқтату Қазақстан Республикасының бейрезидент-банкі филиалының Қазақстан Республикасының аумағында қызметі ерікті түрде тоқтатылған жағдайда жүзеге асырылады.</w:t>
      </w:r>
    </w:p>
    <w:bookmarkEnd w:id="123"/>
    <w:p>
      <w:pPr>
        <w:spacing w:after="0"/>
        <w:ind w:left="0"/>
        <w:jc w:val="both"/>
      </w:pPr>
      <w:r>
        <w:rPr>
          <w:rFonts w:ascii="Times New Roman"/>
          <w:b w:val="false"/>
          <w:i w:val="false"/>
          <w:color w:val="000000"/>
          <w:sz w:val="28"/>
        </w:rPr>
        <w:t xml:space="preserve">
      Уәкілетті органның қызметті ерікті түрде тоқтатуға рұқсатын алған кезде Қазақстан Республикасы бейрезидент-банкінің филиалы уәкілетті органның осы шешімі күшіне енген күннен бастап 10 (он) жұмыс күні ішінде (егер бұрын берілген лицензия қағаздағы түрде ресімделген болса) банк операцияларын және (немесе) Қазақстан Республикасының банк заңнамасында көзделген өзге де операцияларды жүзеге асыру құқығына бұрын берілген лицензияның түпнұсқасын қайтарады. </w:t>
      </w:r>
    </w:p>
    <w:bookmarkStart w:name="z139" w:id="124"/>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124"/>
    <w:bookmarkStart w:name="z140" w:id="125"/>
    <w:p>
      <w:pPr>
        <w:spacing w:after="0"/>
        <w:ind w:left="0"/>
        <w:jc w:val="both"/>
      </w:pPr>
      <w:r>
        <w:rPr>
          <w:rFonts w:ascii="Times New Roman"/>
          <w:b w:val="false"/>
          <w:i w:val="false"/>
          <w:color w:val="000000"/>
          <w:sz w:val="28"/>
        </w:rPr>
        <w:t>
      31.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уәкілетті органның ресми интернет-ресурсында орналастырылған мекенжай бойынша көрсетілетін қызмет берушінің басшысының атына жазбаша түрде жасалады.</w:t>
      </w:r>
    </w:p>
    <w:bookmarkEnd w:id="125"/>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және күні көрсетіледі. </w:t>
      </w:r>
    </w:p>
    <w:p>
      <w:pPr>
        <w:spacing w:after="0"/>
        <w:ind w:left="0"/>
        <w:jc w:val="both"/>
      </w:pPr>
      <w:r>
        <w:rPr>
          <w:rFonts w:ascii="Times New Roman"/>
          <w:b w:val="false"/>
          <w:i w:val="false"/>
          <w:color w:val="000000"/>
          <w:sz w:val="28"/>
        </w:rPr>
        <w:t>
      Өтінішке көрсетілетін қызмет алушы қол қояды.</w:t>
      </w:r>
    </w:p>
    <w:p>
      <w:pPr>
        <w:spacing w:after="0"/>
        <w:ind w:left="0"/>
        <w:jc w:val="both"/>
      </w:pPr>
      <w:r>
        <w:rPr>
          <w:rFonts w:ascii="Times New Roman"/>
          <w:b w:val="false"/>
          <w:i w:val="false"/>
          <w:color w:val="000000"/>
          <w:sz w:val="28"/>
        </w:rPr>
        <w:t xml:space="preserve">
      Шағымды қабылдаған адамның тегі, аты-жөні, берілген шағымға жауап алу мерзімі мен орнын көрсетумен көрсетілетін қызмет берушінің кеңсесінде шағымды тіркеу (мөртабан, кіріс нөмірі және күні) шағымның қабылдануын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мемлекеттік қызметтер көрсету мәселелері бойынша көрсетілетін қызметті алушының шағымы оны тіркеген күнінен бастап 5 (бес) жұмыс күні ішінде қаралады.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 бірыңғай байланыс орталығының 8-800-080-7777 немесе 1414 телефоны арқылы ұсынылады.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bookmarkStart w:name="z141" w:id="126"/>
    <w:p>
      <w:pPr>
        <w:spacing w:after="0"/>
        <w:ind w:left="0"/>
        <w:jc w:val="both"/>
      </w:pPr>
      <w:r>
        <w:rPr>
          <w:rFonts w:ascii="Times New Roman"/>
          <w:b w:val="false"/>
          <w:i w:val="false"/>
          <w:color w:val="000000"/>
          <w:sz w:val="28"/>
        </w:rPr>
        <w:t>
      32.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шағымдана алады.</w:t>
      </w:r>
    </w:p>
    <w:bookmarkEnd w:id="12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күнінен бастап 15 (он бес) жұмыс күні ішінде қаралады.</w:t>
      </w:r>
    </w:p>
    <w:bookmarkStart w:name="z142" w:id="127"/>
    <w:p>
      <w:pPr>
        <w:spacing w:after="0"/>
        <w:ind w:left="0"/>
        <w:jc w:val="both"/>
      </w:pPr>
      <w:r>
        <w:rPr>
          <w:rFonts w:ascii="Times New Roman"/>
          <w:b w:val="false"/>
          <w:i w:val="false"/>
          <w:color w:val="000000"/>
          <w:sz w:val="28"/>
        </w:rPr>
        <w:t>
      33. Көрсетілетін қызметті алушы көрсетілген мемлекеттік қызметтің нәтижелерімен келіспеген жағдайда сотқа жүгінуге құқығы бар.</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 xml:space="preserve">Республикасы </w:t>
            </w:r>
            <w:r>
              <w:br/>
            </w:r>
            <w:r>
              <w:rPr>
                <w:rFonts w:ascii="Times New Roman"/>
                <w:b w:val="false"/>
                <w:i w:val="false"/>
                <w:color w:val="000000"/>
                <w:sz w:val="20"/>
              </w:rPr>
              <w:t xml:space="preserve">бейрезидент-банктерінің </w:t>
            </w:r>
            <w:r>
              <w:br/>
            </w:r>
            <w:r>
              <w:rPr>
                <w:rFonts w:ascii="Times New Roman"/>
                <w:b w:val="false"/>
                <w:i w:val="false"/>
                <w:color w:val="000000"/>
                <w:sz w:val="20"/>
              </w:rPr>
              <w:t xml:space="preserve">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банк операцияларын және</w:t>
            </w:r>
            <w:r>
              <w:br/>
            </w:r>
            <w:r>
              <w:rPr>
                <w:rFonts w:ascii="Times New Roman"/>
                <w:b w:val="false"/>
                <w:i w:val="false"/>
                <w:color w:val="000000"/>
                <w:sz w:val="20"/>
              </w:rPr>
              <w:t xml:space="preserve">өзге де операцияларды </w:t>
            </w:r>
            <w:r>
              <w:br/>
            </w:r>
            <w:r>
              <w:rPr>
                <w:rFonts w:ascii="Times New Roman"/>
                <w:b w:val="false"/>
                <w:i w:val="false"/>
                <w:color w:val="000000"/>
                <w:sz w:val="20"/>
              </w:rPr>
              <w:t xml:space="preserve">жүргізуді лицензиялау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44" w:id="128"/>
    <w:p>
      <w:pPr>
        <w:spacing w:after="0"/>
        <w:ind w:left="0"/>
        <w:jc w:val="left"/>
      </w:pPr>
      <w:r>
        <w:rPr>
          <w:rFonts w:ascii="Times New Roman"/>
          <w:b/>
          <w:i w:val="false"/>
          <w:color w:val="000000"/>
        </w:rPr>
        <w:t xml:space="preserve"> "Банктерге, Қазақстан Республикасы бейрезидент-банктерінің филиалдарына банк операцияларды және Қазақстан Республикасының банк заңнамасында көзделген өзге де операцияларды жүргізуге лицензия беру" мемлекеттік көрсетілетін қызмет стандарты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көрсетілетін қызметті берушіге тапсырған күннен бастап, сондай-ақ порталға өтініш берген күннен бастап:</w:t>
            </w:r>
          </w:p>
          <w:p>
            <w:pPr>
              <w:spacing w:after="20"/>
              <w:ind w:left="20"/>
              <w:jc w:val="both"/>
            </w:pPr>
            <w:r>
              <w:rPr>
                <w:rFonts w:ascii="Times New Roman"/>
                <w:b w:val="false"/>
                <w:i w:val="false"/>
                <w:color w:val="000000"/>
                <w:sz w:val="20"/>
              </w:rPr>
              <w:t>
1) банк операцияларын және өзге де операцияларды жүргізуге арналған лицензия беру кезінде (бұдан әрі – лицензия):</w:t>
            </w:r>
          </w:p>
          <w:p>
            <w:pPr>
              <w:spacing w:after="20"/>
              <w:ind w:left="20"/>
              <w:jc w:val="both"/>
            </w:pPr>
            <w:r>
              <w:rPr>
                <w:rFonts w:ascii="Times New Roman"/>
                <w:b w:val="false"/>
                <w:i w:val="false"/>
                <w:color w:val="000000"/>
                <w:sz w:val="20"/>
              </w:rPr>
              <w:t>
30 (отыз) жұмыс күні ішінде;</w:t>
            </w:r>
          </w:p>
          <w:p>
            <w:pPr>
              <w:spacing w:after="20"/>
              <w:ind w:left="20"/>
              <w:jc w:val="both"/>
            </w:pPr>
            <w:r>
              <w:rPr>
                <w:rFonts w:ascii="Times New Roman"/>
                <w:b w:val="false"/>
                <w:i w:val="false"/>
                <w:color w:val="000000"/>
                <w:sz w:val="20"/>
              </w:rPr>
              <w:t xml:space="preserve">
жаңадан құрылатын банк (Қазақстан Республикасының бейрезидент-банкінің ашылып жатқан филиалы) үшін – мемлекеттік қызмет көрсету нәтижесі көрсетілетін қызметті алушыға көрсетілетін қызметті алушы мемлекеттік тіркелгенін растайтын құжаттарды алған күннен бастап 10 (он) жұмыс күні ішінде жіберіледі ("Қазақстан Республикасындағы банктер және банк қызметі туралы" 1995 жылғы 31 тамыздағы Қазақстан Республикасы заңының (бұдан әрі – Банктер туралы заң) 26-бабының </w:t>
            </w:r>
            <w:r>
              <w:rPr>
                <w:rFonts w:ascii="Times New Roman"/>
                <w:b w:val="false"/>
                <w:i w:val="false"/>
                <w:color w:val="000000"/>
                <w:sz w:val="20"/>
              </w:rPr>
              <w:t>2-тармағына</w:t>
            </w:r>
            <w:r>
              <w:rPr>
                <w:rFonts w:ascii="Times New Roman"/>
                <w:b w:val="false"/>
                <w:i w:val="false"/>
                <w:color w:val="000000"/>
                <w:sz w:val="20"/>
              </w:rPr>
              <w:t xml:space="preserve"> сәйкес құжаттарды берген жағдайда);</w:t>
            </w:r>
          </w:p>
          <w:p>
            <w:pPr>
              <w:spacing w:after="20"/>
              <w:ind w:left="20"/>
              <w:jc w:val="both"/>
            </w:pPr>
            <w:r>
              <w:rPr>
                <w:rFonts w:ascii="Times New Roman"/>
                <w:b w:val="false"/>
                <w:i w:val="false"/>
                <w:color w:val="000000"/>
                <w:sz w:val="20"/>
              </w:rPr>
              <w:t>
2) лицензияны қайта ресімдеген кезде:</w:t>
            </w:r>
          </w:p>
          <w:p>
            <w:pPr>
              <w:spacing w:after="20"/>
              <w:ind w:left="20"/>
              <w:jc w:val="both"/>
            </w:pPr>
            <w:r>
              <w:rPr>
                <w:rFonts w:ascii="Times New Roman"/>
                <w:b w:val="false"/>
                <w:i w:val="false"/>
                <w:color w:val="000000"/>
                <w:sz w:val="20"/>
              </w:rPr>
              <w:t>
3 (үш) жұмыс күні ішінде;</w:t>
            </w:r>
          </w:p>
          <w:p>
            <w:pPr>
              <w:spacing w:after="20"/>
              <w:ind w:left="20"/>
              <w:jc w:val="both"/>
            </w:pPr>
            <w:r>
              <w:rPr>
                <w:rFonts w:ascii="Times New Roman"/>
                <w:b w:val="false"/>
                <w:i w:val="false"/>
                <w:color w:val="000000"/>
                <w:sz w:val="20"/>
              </w:rPr>
              <w:t xml:space="preserve">
көрсетілетін қызметті алушы қайта ұйымдастырылған жағдайда лицензияны қайта ресімдеу кезінде бөлініп шығу немесе бөлу нысанында – 30 (отыз) жұмыс күнінен кешіктірмей; </w:t>
            </w:r>
          </w:p>
          <w:p>
            <w:pPr>
              <w:spacing w:after="20"/>
              <w:ind w:left="20"/>
              <w:jc w:val="both"/>
            </w:pPr>
            <w:r>
              <w:rPr>
                <w:rFonts w:ascii="Times New Roman"/>
                <w:b w:val="false"/>
                <w:i w:val="false"/>
                <w:color w:val="000000"/>
                <w:sz w:val="20"/>
              </w:rPr>
              <w:t>
3) лицензияның телнұсқаларын беру кезінде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лицензияны қайта ресімдеу, лицензияны қоса берумен лицензияның телнұсқаларын беру туралы хабарлама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нәтижесінің нысаны: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операциясы үшін жеке);</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мөлшерлемеден 10 (он) пайызды құрайды (әрбір банктік операция үшін жеке);</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Лицензиялық алым төлемі екінші деңгейдегі банктер, Қазақстан Республикасының аумағында ашылған Қазақстан Республикасы бейрезидент-банктерінің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банк, банк операцияларын және өзге де операцияларды жүргізуге лицензия алу үшін порталға өтініш берген кезде:</w:t>
            </w:r>
          </w:p>
          <w:p>
            <w:pPr>
              <w:spacing w:after="20"/>
              <w:ind w:left="20"/>
              <w:jc w:val="both"/>
            </w:pPr>
            <w:r>
              <w:rPr>
                <w:rFonts w:ascii="Times New Roman"/>
                <w:b w:val="false"/>
                <w:i w:val="false"/>
                <w:color w:val="000000"/>
                <w:sz w:val="20"/>
              </w:rPr>
              <w:t xml:space="preserve">
1) банкті ашуға өтініш берген адамның электрондық цифрлық қолтаңбасы (бұдан әрі – ЭЦҚ) куәландырылған, электрондық құжат нысанында сұрау салу; </w:t>
            </w:r>
          </w:p>
          <w:p>
            <w:pPr>
              <w:spacing w:after="20"/>
              <w:ind w:left="20"/>
              <w:jc w:val="both"/>
            </w:pPr>
            <w:r>
              <w:rPr>
                <w:rFonts w:ascii="Times New Roman"/>
                <w:b w:val="false"/>
                <w:i w:val="false"/>
                <w:color w:val="000000"/>
                <w:sz w:val="20"/>
              </w:rPr>
              <w:t xml:space="preserve">
2) жарғылық капитал төлемін растайтын құжат (PDF форматындағы құжаттардың электрондық көшірмелері түрінде); </w:t>
            </w:r>
          </w:p>
          <w:p>
            <w:pPr>
              <w:spacing w:after="20"/>
              <w:ind w:left="20"/>
              <w:jc w:val="both"/>
            </w:pPr>
            <w:r>
              <w:rPr>
                <w:rFonts w:ascii="Times New Roman"/>
                <w:b w:val="false"/>
                <w:i w:val="false"/>
                <w:color w:val="000000"/>
                <w:sz w:val="20"/>
              </w:rPr>
              <w:t>
3) "электрондық үкіметтің" төлем шлюзі арқылы ақы төлеу жағдайларын қоспағанда, лицензиялық алым төлемін растайтын құжаттың көшірмесі (құжаттың электрондық көшірмесі түрінде);</w:t>
            </w:r>
          </w:p>
          <w:p>
            <w:pPr>
              <w:spacing w:after="20"/>
              <w:ind w:left="20"/>
              <w:jc w:val="both"/>
            </w:pPr>
            <w:r>
              <w:rPr>
                <w:rFonts w:ascii="Times New Roman"/>
                <w:b w:val="false"/>
                <w:i w:val="false"/>
                <w:color w:val="000000"/>
                <w:sz w:val="20"/>
              </w:rPr>
              <w:t xml:space="preserve">
4) Қазақстан Республикасының банк заңнамасына сәйкес қызметті жүзеге асыруға қажетті барлық ұйымдастыру-техникалық іс-шаралардың орындалғанын, оның ішінде үй-жайды, жабдықтарды және бухгалтерлік есеп пен бас бухгалтерлік кітапты жүргізуді автоматтандыру бойынша бағдарламалық қамтамасыз етуді дайындауды, тиісті персонал жалдауды растайтын құжаттар (PDF форматындағы құжаттардың электрондық көшірмелері түрінде); </w:t>
            </w:r>
          </w:p>
          <w:p>
            <w:pPr>
              <w:spacing w:after="20"/>
              <w:ind w:left="20"/>
              <w:jc w:val="both"/>
            </w:pPr>
            <w:r>
              <w:rPr>
                <w:rFonts w:ascii="Times New Roman"/>
                <w:b w:val="false"/>
                <w:i w:val="false"/>
                <w:color w:val="000000"/>
                <w:sz w:val="20"/>
              </w:rPr>
              <w:t>
5) банк және өзге де қызметті жүзеге асыру қағидаларының жобасы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xml:space="preserve">
6) ішкі аудит қызметі туралы ереже жобасы (PDF форматында құжаттардың электрондық көшірмелері түрінде); </w:t>
            </w:r>
          </w:p>
          <w:p>
            <w:pPr>
              <w:spacing w:after="20"/>
              <w:ind w:left="20"/>
              <w:jc w:val="both"/>
            </w:pPr>
            <w:r>
              <w:rPr>
                <w:rFonts w:ascii="Times New Roman"/>
                <w:b w:val="false"/>
                <w:i w:val="false"/>
                <w:color w:val="000000"/>
                <w:sz w:val="20"/>
              </w:rPr>
              <w:t>
7) кредиттік комитет туралы ереже жобасы (PDF форматында құжаттардың электрондық көшірмелері түрінде).</w:t>
            </w:r>
          </w:p>
          <w:p>
            <w:pPr>
              <w:spacing w:after="20"/>
              <w:ind w:left="20"/>
              <w:jc w:val="both"/>
            </w:pPr>
            <w:r>
              <w:rPr>
                <w:rFonts w:ascii="Times New Roman"/>
                <w:b w:val="false"/>
                <w:i w:val="false"/>
                <w:color w:val="000000"/>
                <w:sz w:val="20"/>
              </w:rPr>
              <w:t>
Қазақстан Республикасы бейрезидент-банкінің ашылып жатқан филиалы порталға банк операцияларын және өзге де операцияларды жүргізуге лицензия алу үшін өтініш берген кезде:</w:t>
            </w:r>
          </w:p>
          <w:p>
            <w:pPr>
              <w:spacing w:after="20"/>
              <w:ind w:left="20"/>
              <w:jc w:val="both"/>
            </w:pPr>
            <w:r>
              <w:rPr>
                <w:rFonts w:ascii="Times New Roman"/>
                <w:b w:val="false"/>
                <w:i w:val="false"/>
                <w:color w:val="000000"/>
                <w:sz w:val="20"/>
              </w:rPr>
              <w:t>
1) Қазақстан Республикасы бейрезидент –банкінің филиалын ашуға өтініш берген адамның электрондық цифрлық қолтаңбасымен куәландырылған, электрондық құжат нысанында сұрау салу;</w:t>
            </w:r>
          </w:p>
          <w:p>
            <w:pPr>
              <w:spacing w:after="20"/>
              <w:ind w:left="20"/>
              <w:jc w:val="both"/>
            </w:pPr>
            <w:r>
              <w:rPr>
                <w:rFonts w:ascii="Times New Roman"/>
                <w:b w:val="false"/>
                <w:i w:val="false"/>
                <w:color w:val="000000"/>
                <w:sz w:val="20"/>
              </w:rPr>
              <w:t>
2) Қазақстан Республикасының бейрезидент- банкі филиалының есептік тіркеуден өткенін растайтын құжат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xml:space="preserve">
3)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активтердің қалыптастырылғанын растайтын құжат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4) "электрондық үкіметтің" төлем шлюзі арқылы ақы төлеу жағдайларын қоспағанда, лицензиялық алым төлемін растайтын құжаттың көшірмесі (құжаттың электрондық көшірмесі түрінде);</w:t>
            </w:r>
          </w:p>
          <w:p>
            <w:pPr>
              <w:spacing w:after="20"/>
              <w:ind w:left="20"/>
              <w:jc w:val="both"/>
            </w:pPr>
            <w:r>
              <w:rPr>
                <w:rFonts w:ascii="Times New Roman"/>
                <w:b w:val="false"/>
                <w:i w:val="false"/>
                <w:color w:val="000000"/>
                <w:sz w:val="20"/>
              </w:rPr>
              <w:t>
5) Қазақстан Республикасының банк заңнамасына сәйкес қызметті жүзеге асыруға қажетті барлық ұйымдастыру-техникалық іс-шаралардың орындалғанын, оның ішінде үй-жайды, жабдықтарды және бухгалтерлік есеп пен бас бухгалтерлік кітапты жүргізуді автоматтандыру бойынша бағдарламалық қамтамасыз етуді дайындауды, тиісті персонал жалдауды растайтын құжаттар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6) банк және өзге де қызметті жүзеге асыру қағидаларының жобасы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xml:space="preserve">
7) ішкі аудит қызметі туралы ереже жобасы (PDF форматында құжаттардың электрондық көшірмелері түрінде); </w:t>
            </w:r>
          </w:p>
          <w:p>
            <w:pPr>
              <w:spacing w:after="20"/>
              <w:ind w:left="20"/>
              <w:jc w:val="both"/>
            </w:pPr>
            <w:r>
              <w:rPr>
                <w:rFonts w:ascii="Times New Roman"/>
                <w:b w:val="false"/>
                <w:i w:val="false"/>
                <w:color w:val="000000"/>
                <w:sz w:val="20"/>
              </w:rPr>
              <w:t xml:space="preserve">
8) кредиттік комитет туралы ереже жобасы (PDF форматында құжаттардың электрондық көшірмелері түрінде). </w:t>
            </w:r>
          </w:p>
          <w:p>
            <w:pPr>
              <w:spacing w:after="20"/>
              <w:ind w:left="20"/>
              <w:jc w:val="both"/>
            </w:pPr>
            <w:r>
              <w:rPr>
                <w:rFonts w:ascii="Times New Roman"/>
                <w:b w:val="false"/>
                <w:i w:val="false"/>
                <w:color w:val="000000"/>
                <w:sz w:val="20"/>
              </w:rPr>
              <w:t>
Көрсетілетін қызметті алушы қосымша банк операцияларын және өзге де операцияларды жүргізуге лицензия алу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Қазақстан Республикасының банк заңнамасында көзделген банк операцияларын және өзге де операцияларды жүргізуге лицензия беру туралы өтініш; </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 төлемін растайтын құжаттың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талаптарын айқындайтын қағида.</w:t>
            </w:r>
          </w:p>
          <w:p>
            <w:pPr>
              <w:spacing w:after="20"/>
              <w:ind w:left="20"/>
              <w:jc w:val="both"/>
            </w:pPr>
            <w:r>
              <w:rPr>
                <w:rFonts w:ascii="Times New Roman"/>
                <w:b w:val="false"/>
                <w:i w:val="false"/>
                <w:color w:val="000000"/>
                <w:sz w:val="20"/>
              </w:rPr>
              <w:t>
Көрсетілетін қызметті алушы қосымша банк операцияларын және өзге де операцияларды жүргізуге лицензия алу үшін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міндеттерін атқарушы адамның ЭЦҚ куәландырылған электрондық құжат нысанындағы сұрау салу (міндеттерді атқаруды жүктеу туралы растайтын құжаттың көшірмесін қоса берумен);</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 төлемін растайтын құжат (құжаттың электрондық көшірмесі түрінде);</w:t>
            </w:r>
          </w:p>
          <w:p>
            <w:pPr>
              <w:spacing w:after="20"/>
              <w:ind w:left="20"/>
              <w:jc w:val="both"/>
            </w:pPr>
            <w:r>
              <w:rPr>
                <w:rFonts w:ascii="Times New Roman"/>
                <w:b w:val="false"/>
                <w:i w:val="false"/>
                <w:color w:val="000000"/>
                <w:sz w:val="20"/>
              </w:rPr>
              <w:t>
3) банк операцияларының қосымша түрлерін жүргізудің жалпы талаптарын айқындайтын қағида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ресімделсе)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 не оның міндетін атқарушы адам қол қойған еркін нысанда жазылған өтініш (міндеттерді атқаруды жүктеу туралы растайтын құжаттың көшірмесін қоса берумен);</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ресімделсе)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 адамның ЭЦҚ куәландырылған электрондық құжат нысанындағы сұрау салу (міндеттерді атқаруды жүктеу туралы растайтын құжаттың көшірмесін қоса берумен);</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 (құжаттың электрондық көшірмесі түрінде).</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лицензияны қайта ресімдеу туралы өтініш;</w:t>
            </w:r>
          </w:p>
          <w:p>
            <w:pPr>
              <w:spacing w:after="20"/>
              <w:ind w:left="20"/>
              <w:jc w:val="both"/>
            </w:pPr>
            <w:r>
              <w:rPr>
                <w:rFonts w:ascii="Times New Roman"/>
                <w:b w:val="false"/>
                <w:i w:val="false"/>
                <w:color w:val="000000"/>
                <w:sz w:val="20"/>
              </w:rPr>
              <w:t>
2)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нысанда ресімделсе);</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4)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порталға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басшысының не оның міндетін атқарушы адамның ЭЦҚ куәландырылған электрондық құжат нысанындағы сұрау салу (міндеттерді атқаруды жүктеу туралы растайтын құжаттың көшірмесін қоса берумен);</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 (құжаттың электрондық көшірмелері түрінде);</w:t>
            </w:r>
          </w:p>
          <w:p>
            <w:pPr>
              <w:spacing w:after="20"/>
              <w:ind w:left="20"/>
              <w:jc w:val="both"/>
            </w:pP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4)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нысанда ресімделсе) көрсетілетін қызметті алушының кеңсесіне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Банктер туралы заңның 26-бабының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белгіленген талаптардың кез келгенін сақтамау;</w:t>
            </w:r>
          </w:p>
          <w:p>
            <w:pPr>
              <w:spacing w:after="20"/>
              <w:ind w:left="20"/>
              <w:jc w:val="both"/>
            </w:pPr>
            <w:r>
              <w:rPr>
                <w:rFonts w:ascii="Times New Roman"/>
                <w:b w:val="false"/>
                <w:i w:val="false"/>
                <w:color w:val="000000"/>
                <w:sz w:val="20"/>
              </w:rPr>
              <w:t>
2)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сақтамауы;</w:t>
            </w:r>
          </w:p>
          <w:p>
            <w:pPr>
              <w:spacing w:after="20"/>
              <w:ind w:left="20"/>
              <w:jc w:val="both"/>
            </w:pPr>
            <w:r>
              <w:rPr>
                <w:rFonts w:ascii="Times New Roman"/>
                <w:b w:val="false"/>
                <w:i w:val="false"/>
                <w:color w:val="000000"/>
                <w:sz w:val="20"/>
              </w:rPr>
              <w:t xml:space="preserve">
3)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Қазақстан Республикасының бейрезидент-банкі филиалының активтерін қалыптастыру жөніндегі талапты орындамау; </w:t>
            </w:r>
          </w:p>
          <w:p>
            <w:pPr>
              <w:spacing w:after="20"/>
              <w:ind w:left="20"/>
              <w:jc w:val="both"/>
            </w:pPr>
            <w:r>
              <w:rPr>
                <w:rFonts w:ascii="Times New Roman"/>
                <w:b w:val="false"/>
                <w:i w:val="false"/>
                <w:color w:val="000000"/>
                <w:sz w:val="20"/>
              </w:rPr>
              <w:t xml:space="preserve">
4) Қазақстан Республикасы бейрезидент-банкі резиденті болып табылатын мемлекеттің қаржылық қадағалау органы берген, мәні бойынша ұқсас банк операцияларын немесе өзге операцияны жүргізуге Қазақстан Республикасы бейрезидент-банкінде қолданыстағы лицензияның болмауы; </w:t>
            </w:r>
          </w:p>
          <w:p>
            <w:pPr>
              <w:spacing w:after="20"/>
              <w:ind w:left="20"/>
              <w:jc w:val="both"/>
            </w:pPr>
            <w:r>
              <w:rPr>
                <w:rFonts w:ascii="Times New Roman"/>
                <w:b w:val="false"/>
                <w:i w:val="false"/>
                <w:color w:val="000000"/>
                <w:sz w:val="20"/>
              </w:rPr>
              <w:t xml:space="preserve">
5) банктің жарғылық капиталының мөлшері, құрамы мен құрылымының Банктер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6)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xml:space="preserve">
7) тағайындауға (сайлауға) ұсынылатын кандидаттар санынан басшы қызметкерді келіспеу (жаңадан құрылатын банк, Қазақстан Республикасы бейрезидент-банкінің ашылып жатқан филиалы үшін); </w:t>
            </w:r>
          </w:p>
          <w:p>
            <w:pPr>
              <w:spacing w:after="20"/>
              <w:ind w:left="20"/>
              <w:jc w:val="both"/>
            </w:pPr>
            <w:r>
              <w:rPr>
                <w:rFonts w:ascii="Times New Roman"/>
                <w:b w:val="false"/>
                <w:i w:val="false"/>
                <w:color w:val="000000"/>
                <w:sz w:val="20"/>
              </w:rPr>
              <w:t xml:space="preserve">
8) Қазақстан Республикасының бейрезидент- банкі филиалының басшы қызметкерлерінің қатарында кемінде екі басшы қызметкердің - Қазақстан Республикасының резиденттерінің болуы жөніндегі Банктер туралы Заңның 20-бабының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талапты сақтамау; </w:t>
            </w:r>
          </w:p>
          <w:p>
            <w:pPr>
              <w:spacing w:after="20"/>
              <w:ind w:left="20"/>
              <w:jc w:val="both"/>
            </w:pPr>
            <w:r>
              <w:rPr>
                <w:rFonts w:ascii="Times New Roman"/>
                <w:b w:val="false"/>
                <w:i w:val="false"/>
                <w:color w:val="000000"/>
                <w:sz w:val="20"/>
              </w:rPr>
              <w:t>
9)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11) сот орындаушысының ұсынымы негізінде соттың борышкер-көрсетілетін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13) көрсетілетін қызметті алушы лицензияны алуға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Көрсетілетін қызметті беруші "Банктерге, Қазақстан Республикасының бейрезидент-банктерінің филиалдарына Қазақстан Республикасының банк заңнамасында көзделген банк операцияларын және өзге де операцияларды жүргізуге лицензия беру" мемлекеттік көрсетілетін қызмет стандартының 8-тармағының жетінші және сегізінші бөлімдерінде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орындарының мекенжайлары көрсетілетін қызметті берушінің ресми интернет-ресурсында орналастырылған. </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w:t>
            </w:r>
          </w:p>
          <w:p>
            <w:pPr>
              <w:spacing w:after="20"/>
              <w:ind w:left="20"/>
              <w:jc w:val="both"/>
            </w:pPr>
            <w:r>
              <w:rPr>
                <w:rFonts w:ascii="Times New Roman"/>
                <w:b w:val="false"/>
                <w:i w:val="false"/>
                <w:color w:val="000000"/>
                <w:sz w:val="20"/>
              </w:rPr>
              <w:t>
8-800-080-7777, 1414.</w:t>
            </w:r>
          </w:p>
          <w:p>
            <w:pPr>
              <w:spacing w:after="20"/>
              <w:ind w:left="20"/>
              <w:jc w:val="both"/>
            </w:pPr>
            <w:r>
              <w:rPr>
                <w:rFonts w:ascii="Times New Roman"/>
                <w:b w:val="false"/>
                <w:i w:val="false"/>
                <w:color w:val="000000"/>
                <w:sz w:val="20"/>
              </w:rPr>
              <w:t>
Көрсетілетін қызметті алушының банк, Қазақстан Республикасы бейрезидент-банкінің филиалын ашуға рұқсат алуы шеңберінде көзделген банктерге, Қазақстан Республикасы бейрезидент-банктерінің филиалдарына банк операцияларын және Қазақстан Республикасының банк заңнамасында көзделген өзге де операцияларды жүргізуге лицензия беруді мемлекеттік қызметті беруші бір өтініштің негізінде бірнеше мемлекеттік көрсетілетін қызметтің жиынын көрсетуді көздейтін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Қазақстан </w:t>
            </w:r>
            <w:r>
              <w:br/>
            </w:r>
            <w:r>
              <w:rPr>
                <w:rFonts w:ascii="Times New Roman"/>
                <w:b w:val="false"/>
                <w:i w:val="false"/>
                <w:color w:val="000000"/>
                <w:sz w:val="20"/>
              </w:rPr>
              <w:t xml:space="preserve">Республикасының банк </w:t>
            </w:r>
            <w:r>
              <w:br/>
            </w:r>
            <w:r>
              <w:rPr>
                <w:rFonts w:ascii="Times New Roman"/>
                <w:b w:val="false"/>
                <w:i w:val="false"/>
                <w:color w:val="000000"/>
                <w:sz w:val="20"/>
              </w:rPr>
              <w:t xml:space="preserve">заңнамасында көзделген өзге де </w:t>
            </w:r>
            <w:r>
              <w:br/>
            </w:r>
            <w:r>
              <w:rPr>
                <w:rFonts w:ascii="Times New Roman"/>
                <w:b w:val="false"/>
                <w:i w:val="false"/>
                <w:color w:val="000000"/>
                <w:sz w:val="20"/>
              </w:rPr>
              <w:t xml:space="preserve">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2-қосымша</w:t>
            </w:r>
          </w:p>
        </w:tc>
      </w:tr>
    </w:tbl>
    <w:bookmarkStart w:name="z146" w:id="129"/>
    <w:p>
      <w:pPr>
        <w:spacing w:after="0"/>
        <w:ind w:left="0"/>
        <w:jc w:val="left"/>
      </w:pPr>
      <w:r>
        <w:rPr>
          <w:rFonts w:ascii="Times New Roman"/>
          <w:b/>
          <w:i w:val="false"/>
          <w:color w:val="000000"/>
        </w:rPr>
        <w:t xml:space="preserve">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мемлекеттік көрсетілетін қызмет стандарты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p>
            <w:pPr>
              <w:spacing w:after="20"/>
              <w:ind w:left="20"/>
              <w:jc w:val="both"/>
            </w:pPr>
            <w:r>
              <w:rPr>
                <w:rFonts w:ascii="Times New Roman"/>
                <w:b w:val="false"/>
                <w:i w:val="false"/>
                <w:color w:val="000000"/>
                <w:sz w:val="20"/>
              </w:rPr>
              <w:t>
көрсетілетін қызметі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күннен бастап, сондай-ақ порталға өтініш берген күннен бастап:</w:t>
            </w:r>
          </w:p>
          <w:p>
            <w:pPr>
              <w:spacing w:after="20"/>
              <w:ind w:left="20"/>
              <w:jc w:val="both"/>
            </w:pPr>
            <w:r>
              <w:rPr>
                <w:rFonts w:ascii="Times New Roman"/>
                <w:b w:val="false"/>
                <w:i w:val="false"/>
                <w:color w:val="000000"/>
                <w:sz w:val="20"/>
              </w:rPr>
              <w:t>
1) ислам банктері жүзеге асыратын банк операцияларын және өзге де операцияларды жүргізуге лицензия (бұдан әрі – лицензия) берген кезде:</w:t>
            </w:r>
          </w:p>
          <w:p>
            <w:pPr>
              <w:spacing w:after="20"/>
              <w:ind w:left="20"/>
              <w:jc w:val="both"/>
            </w:pPr>
            <w:r>
              <w:rPr>
                <w:rFonts w:ascii="Times New Roman"/>
                <w:b w:val="false"/>
                <w:i w:val="false"/>
                <w:color w:val="000000"/>
                <w:sz w:val="20"/>
              </w:rPr>
              <w:t>
30 (отыз) жұмыс күні ішінде;</w:t>
            </w:r>
          </w:p>
          <w:p>
            <w:pPr>
              <w:spacing w:after="20"/>
              <w:ind w:left="20"/>
              <w:jc w:val="both"/>
            </w:pPr>
            <w:r>
              <w:rPr>
                <w:rFonts w:ascii="Times New Roman"/>
                <w:b w:val="false"/>
                <w:i w:val="false"/>
                <w:color w:val="000000"/>
                <w:sz w:val="20"/>
              </w:rPr>
              <w:t xml:space="preserve">
жаңадан құрылатын ислам банкі (Қазақстан Республикасы бейрезидент-ислам банкінің ашылып жатқан филиалы) үшін – мемлекеттік қызмет көрсетудің нәтижесі көрсетілетін қызметті алушы мемлекеттік тіркелгенін (есептік тіркелгенін) растайтын құжаттарды алған күннен бастап 10 (он) жұмыс күні ішінде көрсетілетін қызметті алушыға жіберіледі ("Қазақстан Республикасындағы банктер және банк қызметі туралы" 1995 жылғы 31 тамыздағы Қазақстан Республикасы заңының (бұдан әрі – Банктер туралы заң) 26-бабының </w:t>
            </w:r>
            <w:r>
              <w:rPr>
                <w:rFonts w:ascii="Times New Roman"/>
                <w:b w:val="false"/>
                <w:i w:val="false"/>
                <w:color w:val="000000"/>
                <w:sz w:val="20"/>
              </w:rPr>
              <w:t>2-тармағына</w:t>
            </w:r>
            <w:r>
              <w:rPr>
                <w:rFonts w:ascii="Times New Roman"/>
                <w:b w:val="false"/>
                <w:i w:val="false"/>
                <w:color w:val="000000"/>
                <w:sz w:val="20"/>
              </w:rPr>
              <w:t xml:space="preserve"> сәйкес құжаттарды берген жағдайда);</w:t>
            </w:r>
          </w:p>
          <w:p>
            <w:pPr>
              <w:spacing w:after="20"/>
              <w:ind w:left="20"/>
              <w:jc w:val="both"/>
            </w:pPr>
            <w:r>
              <w:rPr>
                <w:rFonts w:ascii="Times New Roman"/>
                <w:b w:val="false"/>
                <w:i w:val="false"/>
                <w:color w:val="000000"/>
                <w:sz w:val="20"/>
              </w:rPr>
              <w:t>
2) лицензияны қайта ресімдеген кезде:</w:t>
            </w:r>
          </w:p>
          <w:p>
            <w:pPr>
              <w:spacing w:after="20"/>
              <w:ind w:left="20"/>
              <w:jc w:val="both"/>
            </w:pPr>
            <w:r>
              <w:rPr>
                <w:rFonts w:ascii="Times New Roman"/>
                <w:b w:val="false"/>
                <w:i w:val="false"/>
                <w:color w:val="000000"/>
                <w:sz w:val="20"/>
              </w:rPr>
              <w:t>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немесе бөлу нысанында қайта ұйымдастырылған жағдайда лицензияны қайта ресімдеген кезде - 30 (отыз) жұмыс күнінен кешіктірмей;</w:t>
            </w:r>
          </w:p>
          <w:p>
            <w:pPr>
              <w:spacing w:after="20"/>
              <w:ind w:left="20"/>
              <w:jc w:val="both"/>
            </w:pPr>
            <w:r>
              <w:rPr>
                <w:rFonts w:ascii="Times New Roman"/>
                <w:b w:val="false"/>
                <w:i w:val="false"/>
                <w:color w:val="000000"/>
                <w:sz w:val="20"/>
              </w:rPr>
              <w:t>
3) лицензияның телнұсқаларын берген кезде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беру, лицензияны қайта ресімдеу, лицензияны қоса берумен лицензияның телнұсқасын беру не мемлекеттік қызмет көрсетуден бас тарту туралы дәлелді жауап. </w:t>
            </w:r>
          </w:p>
          <w:p>
            <w:pPr>
              <w:spacing w:after="20"/>
              <w:ind w:left="20"/>
              <w:jc w:val="both"/>
            </w:pPr>
            <w:r>
              <w:rPr>
                <w:rFonts w:ascii="Times New Roman"/>
                <w:b w:val="false"/>
                <w:i w:val="false"/>
                <w:color w:val="000000"/>
                <w:sz w:val="20"/>
              </w:rPr>
              <w:t>
Мемлекеттік қызмет көрсету нәтижесінің нысаны: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бергені үшін лицензиялық алым 800 (сегіз жүз) айлық есептік көрсеткішті құрайды (әрбір банктік операция үшін жеке);</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мөлшерлемеден 10 (он) пайызды құрайды (әрбір банктік операция үшін жеке);</w:t>
            </w:r>
          </w:p>
          <w:p>
            <w:pPr>
              <w:spacing w:after="20"/>
              <w:ind w:left="20"/>
              <w:jc w:val="both"/>
            </w:pPr>
            <w:r>
              <w:rPr>
                <w:rFonts w:ascii="Times New Roman"/>
                <w:b w:val="false"/>
                <w:i w:val="false"/>
                <w:color w:val="000000"/>
                <w:sz w:val="20"/>
              </w:rPr>
              <w:t>
3) лицензияның телнұсқасын бергені үшін лицензиялық алым осы тармақтың 1) тармақшасында белгіленген мөлшерлемеден 10 (он) пайызды құрайды.</w:t>
            </w:r>
          </w:p>
          <w:p>
            <w:pPr>
              <w:spacing w:after="20"/>
              <w:ind w:left="20"/>
              <w:jc w:val="both"/>
            </w:pPr>
            <w:r>
              <w:rPr>
                <w:rFonts w:ascii="Times New Roman"/>
                <w:b w:val="false"/>
                <w:i w:val="false"/>
                <w:color w:val="000000"/>
                <w:sz w:val="20"/>
              </w:rPr>
              <w:t>
Лицензиялық алым төлемі екінші деңгейдегі банкте, Қазақстан Республикасының аумағында ашылған Қазақстан Республикасы бейрезидент-банктері филиалдарында немесе банк операцияларынң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сағат 13.00-ден 14.30-ға дейінгі түскі үзіліспен сағат 9.00-ден 17.30-ға дейін өтініштерді қабылдау және мемлекеттік қызметті көрсету нәтижелерін беру кестесі;</w:t>
            </w:r>
          </w:p>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 және өзге де операцияларды жүргізуге лицензия алу үшін жаңадан құрылатын банк порталға өтініш берген кезде:</w:t>
            </w:r>
          </w:p>
          <w:p>
            <w:pPr>
              <w:spacing w:after="20"/>
              <w:ind w:left="20"/>
              <w:jc w:val="both"/>
            </w:pPr>
            <w:r>
              <w:rPr>
                <w:rFonts w:ascii="Times New Roman"/>
                <w:b w:val="false"/>
                <w:i w:val="false"/>
                <w:color w:val="000000"/>
                <w:sz w:val="20"/>
              </w:rPr>
              <w:t>
1) ислам банкін ашуға өтініш берген тұлғаның электрондық цифрлық қолтаңбасы (бұдан әрі – ЭЦҚ) куәландырылған, электрондық құжат нысанында сұрау салу;</w:t>
            </w:r>
          </w:p>
          <w:p>
            <w:pPr>
              <w:spacing w:after="20"/>
              <w:ind w:left="20"/>
              <w:jc w:val="both"/>
            </w:pPr>
            <w:r>
              <w:rPr>
                <w:rFonts w:ascii="Times New Roman"/>
                <w:b w:val="false"/>
                <w:i w:val="false"/>
                <w:color w:val="000000"/>
                <w:sz w:val="20"/>
              </w:rPr>
              <w:t xml:space="preserve">
2) жарғылық капитал төлемін растайтын құжат (PDF форматындағы құжаттардың электрондық көшірмелері түрінде); </w:t>
            </w:r>
          </w:p>
          <w:p>
            <w:pPr>
              <w:spacing w:after="20"/>
              <w:ind w:left="20"/>
              <w:jc w:val="both"/>
            </w:pPr>
            <w:r>
              <w:rPr>
                <w:rFonts w:ascii="Times New Roman"/>
                <w:b w:val="false"/>
                <w:i w:val="false"/>
                <w:color w:val="000000"/>
                <w:sz w:val="20"/>
              </w:rPr>
              <w:t>
3) "электрондық үкіметтің" төлем шлюзі арқылы ақы төлеу жағдайларын қоспағанда, лицензиялық алым төлемін растайтын құжаттың көшірмесі (құжаттың электрондық көшірмесі түрінде);</w:t>
            </w:r>
          </w:p>
          <w:p>
            <w:pPr>
              <w:spacing w:after="20"/>
              <w:ind w:left="20"/>
              <w:jc w:val="both"/>
            </w:pPr>
            <w:r>
              <w:rPr>
                <w:rFonts w:ascii="Times New Roman"/>
                <w:b w:val="false"/>
                <w:i w:val="false"/>
                <w:color w:val="000000"/>
                <w:sz w:val="20"/>
              </w:rPr>
              <w:t>
4) Қазақстан Республикасының банк заңнамасына сәйкес қызметті жүзеге асыруға қажетті барлық ұйымдастырушылық-техникалық іс-шаралардың орындалғанын, оның ішінде үй-жайды, жабдықтарды және бухгалтерлік есеп пен бас бухгалтерлік кітапты жүргізуді автоматтандыру жөніндегі бағдарламалық қамтамасыз етуді дайындауға тиісті персонал жалдауды растайтын құжаттар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xml:space="preserve">
5) банк және өзге де қызметті жүзеге асыру қағидаларының жобасы (PDF форматындағы құжаттардың электрондық көшірмелері түрінде); </w:t>
            </w:r>
          </w:p>
          <w:p>
            <w:pPr>
              <w:spacing w:after="20"/>
              <w:ind w:left="20"/>
              <w:jc w:val="both"/>
            </w:pPr>
            <w:r>
              <w:rPr>
                <w:rFonts w:ascii="Times New Roman"/>
                <w:b w:val="false"/>
                <w:i w:val="false"/>
                <w:color w:val="000000"/>
                <w:sz w:val="20"/>
              </w:rPr>
              <w:t xml:space="preserve">
6) ішкі аудит қызметі туралы ереже жобасы (PDF форматында құжаттардың электрондық көшірмелері түрінде); </w:t>
            </w:r>
          </w:p>
          <w:p>
            <w:pPr>
              <w:spacing w:after="20"/>
              <w:ind w:left="20"/>
              <w:jc w:val="both"/>
            </w:pPr>
            <w:r>
              <w:rPr>
                <w:rFonts w:ascii="Times New Roman"/>
                <w:b w:val="false"/>
                <w:i w:val="false"/>
                <w:color w:val="000000"/>
                <w:sz w:val="20"/>
              </w:rPr>
              <w:t>
7) кредиттік комитет туралы ереже жобасы (PDF форматында құжаттардың электрондық көшірмелері түрінде).</w:t>
            </w:r>
          </w:p>
          <w:p>
            <w:pPr>
              <w:spacing w:after="20"/>
              <w:ind w:left="20"/>
              <w:jc w:val="both"/>
            </w:pPr>
            <w:r>
              <w:rPr>
                <w:rFonts w:ascii="Times New Roman"/>
                <w:b w:val="false"/>
                <w:i w:val="false"/>
                <w:color w:val="000000"/>
                <w:sz w:val="20"/>
              </w:rPr>
              <w:t>
Банк операцияларын және өзге де операцияларды жүргізуге лицензия алу үшін Қазақстан Республикасы бейрезидент-ислам банкінің ашылып жатқан филиалы порталға өтініш берген кезде:</w:t>
            </w:r>
          </w:p>
          <w:p>
            <w:pPr>
              <w:spacing w:after="20"/>
              <w:ind w:left="20"/>
              <w:jc w:val="both"/>
            </w:pPr>
            <w:r>
              <w:rPr>
                <w:rFonts w:ascii="Times New Roman"/>
                <w:b w:val="false"/>
                <w:i w:val="false"/>
                <w:color w:val="000000"/>
                <w:sz w:val="20"/>
              </w:rPr>
              <w:t>
1) Қазақстан Республикасы бейрезидент-ислам банкі филиалын ашуға өтініш берген тұлғаның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2) Қазақстан Республикасы бейрезидент-ислам банкі филиалының есептік тіркелгенін растайтын құжат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xml:space="preserve">
3)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активтерді қалыптастыруды растайтын құжат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4) "электрондық үкіметтің" төлем шлюзі арқылы ақы төлеу жағдайларын қоспағанда, лицензиялық алым төлемін растайтын құжаттың көшірмесі (құжаттың электрондық көшірмесі түрінде);</w:t>
            </w:r>
          </w:p>
          <w:p>
            <w:pPr>
              <w:spacing w:after="20"/>
              <w:ind w:left="20"/>
              <w:jc w:val="both"/>
            </w:pPr>
            <w:r>
              <w:rPr>
                <w:rFonts w:ascii="Times New Roman"/>
                <w:b w:val="false"/>
                <w:i w:val="false"/>
                <w:color w:val="000000"/>
                <w:sz w:val="20"/>
              </w:rPr>
              <w:t xml:space="preserve">
5) Қазақстан Республикасының банк заңнамасына сәйкес қызметті жүзеге асыруға қажетті барлық ұйымдастырушылық-техникалық іс-шаралардың орындалғанын, оның ішінде үй-жайды, жабдықтарды және бухгалтерлік есеп пен бас бухгалтерлік кітапты жүргізуді автоматтандыру жөніндегі бағдарламалық қамтамасыз етуді дайындауға тиісті персонал жалдауды растайтын құжаттар (PDF форматындағы құжаттардың электрондық көшірмелері түрінде); </w:t>
            </w:r>
          </w:p>
          <w:p>
            <w:pPr>
              <w:spacing w:after="20"/>
              <w:ind w:left="20"/>
              <w:jc w:val="both"/>
            </w:pPr>
            <w:r>
              <w:rPr>
                <w:rFonts w:ascii="Times New Roman"/>
                <w:b w:val="false"/>
                <w:i w:val="false"/>
                <w:color w:val="000000"/>
                <w:sz w:val="20"/>
              </w:rPr>
              <w:t>
6) банк және өзге де қызметті жүзеге асыру қағидаларының жобасы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xml:space="preserve">
7) ішкі аудит қызметі туралы ереже жобасы (PDF форматында құжаттардың электрондық көшірмелері түрінде); </w:t>
            </w:r>
          </w:p>
          <w:p>
            <w:pPr>
              <w:spacing w:after="20"/>
              <w:ind w:left="20"/>
              <w:jc w:val="both"/>
            </w:pPr>
            <w:r>
              <w:rPr>
                <w:rFonts w:ascii="Times New Roman"/>
                <w:b w:val="false"/>
                <w:i w:val="false"/>
                <w:color w:val="000000"/>
                <w:sz w:val="20"/>
              </w:rPr>
              <w:t>
8) кредиттік комитет туралы ереже жобасы (PDF форматында құжаттардың электрондық көшірмелері түрінде).</w:t>
            </w:r>
          </w:p>
          <w:p>
            <w:pPr>
              <w:spacing w:after="20"/>
              <w:ind w:left="20"/>
              <w:jc w:val="both"/>
            </w:pPr>
            <w:r>
              <w:rPr>
                <w:rFonts w:ascii="Times New Roman"/>
                <w:b w:val="false"/>
                <w:i w:val="false"/>
                <w:color w:val="000000"/>
                <w:sz w:val="20"/>
              </w:rPr>
              <w:t>
Қосымша банк операцияларын және өзге де операцияларды жүргізуге лицензия алу үшін көрсетілетін қызметті алушы порталға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 төлемін растайтын құжаттың көшірмесі";</w:t>
            </w:r>
          </w:p>
          <w:p>
            <w:pPr>
              <w:spacing w:after="20"/>
              <w:ind w:left="20"/>
              <w:jc w:val="both"/>
            </w:pPr>
            <w:r>
              <w:rPr>
                <w:rFonts w:ascii="Times New Roman"/>
                <w:b w:val="false"/>
                <w:i w:val="false"/>
                <w:color w:val="000000"/>
                <w:sz w:val="20"/>
              </w:rPr>
              <w:t>
3) банк операцияларының қосымша түрлерін жүргізудің жалпы шарттары туралы қағида.</w:t>
            </w:r>
          </w:p>
          <w:p>
            <w:pPr>
              <w:spacing w:after="20"/>
              <w:ind w:left="20"/>
              <w:jc w:val="both"/>
            </w:pPr>
            <w:r>
              <w:rPr>
                <w:rFonts w:ascii="Times New Roman"/>
                <w:b w:val="false"/>
                <w:i w:val="false"/>
                <w:color w:val="000000"/>
                <w:sz w:val="20"/>
              </w:rPr>
              <w:t>
Қосымша банк операцияларын және өзге де операцияларды жүргізуге лицензия алу үшін көрсетілетін қызметті алушы порталға өтініш берген кезде:</w:t>
            </w:r>
          </w:p>
          <w:p>
            <w:pPr>
              <w:spacing w:after="20"/>
              <w:ind w:left="20"/>
              <w:jc w:val="both"/>
            </w:pPr>
            <w:r>
              <w:rPr>
                <w:rFonts w:ascii="Times New Roman"/>
                <w:b w:val="false"/>
                <w:i w:val="false"/>
                <w:color w:val="000000"/>
                <w:sz w:val="20"/>
              </w:rPr>
              <w:t xml:space="preserve">
1) көрсетілетін қызметті алушының бірінші басшысының не оның міндеттерін орындайтын тұлғаның ЭЦҚ куәландырылған электрондық құжат нысанындағы сұрау салу (міндеттерді орындауды жүктеу туралы растайтын құжат көшірмесін ұсына отырып); </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лицензиялық алым төлемін растайтын құжат (құжаттың электрондық көшірмесі түрінде)";</w:t>
            </w:r>
          </w:p>
          <w:p>
            <w:pPr>
              <w:spacing w:after="20"/>
              <w:ind w:left="20"/>
              <w:jc w:val="both"/>
            </w:pPr>
            <w:r>
              <w:rPr>
                <w:rFonts w:ascii="Times New Roman"/>
                <w:b w:val="false"/>
                <w:i w:val="false"/>
                <w:color w:val="000000"/>
                <w:sz w:val="20"/>
              </w:rPr>
              <w:t>
3) банк операцияларының қосымша түрлерін жүргізудің жалпы шарттары туралы қағида (PDF форматында құжаттардың электрондық көшірмелері түрінде).</w:t>
            </w:r>
          </w:p>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өтініш жасаған кезде көрсетілетін қызметті алушы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Қағидаларға 4-қосымшаға сәйкес нысан бойынша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p>
            <w:pPr>
              <w:spacing w:after="20"/>
              <w:ind w:left="20"/>
              <w:jc w:val="both"/>
            </w:pPr>
            <w:r>
              <w:rPr>
                <w:rFonts w:ascii="Times New Roman"/>
                <w:b w:val="false"/>
                <w:i w:val="false"/>
                <w:color w:val="000000"/>
                <w:sz w:val="20"/>
              </w:rPr>
              <w:t>
2) қаржылық есептілік депозитарийінің интернет-ресурсында болмаған немесе көрсетілетін қызметті берушінің порталы арқылы алуға мүмкіндігі болмаған жағдайда, ислам банкі жарғысының (салыстырып тексеру үшін тұпнұсқасы берілмеген жағдайда нотариат куәландырған) көшірмесі;</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бюджетке төленгенін растайтын құжаттың көшірмесі;</w:t>
            </w:r>
          </w:p>
          <w:p>
            <w:pPr>
              <w:spacing w:after="20"/>
              <w:ind w:left="20"/>
              <w:jc w:val="both"/>
            </w:pPr>
            <w:r>
              <w:rPr>
                <w:rFonts w:ascii="Times New Roman"/>
                <w:b w:val="false"/>
                <w:i w:val="false"/>
                <w:color w:val="000000"/>
                <w:sz w:val="20"/>
              </w:rPr>
              <w:t>
4) банктің исламдық қаржыландыру қағидаттары жөніндегі кеңес туралы ереже;</w:t>
            </w:r>
          </w:p>
          <w:p>
            <w:pPr>
              <w:spacing w:after="20"/>
              <w:ind w:left="20"/>
              <w:jc w:val="both"/>
            </w:pPr>
            <w:r>
              <w:rPr>
                <w:rFonts w:ascii="Times New Roman"/>
                <w:b w:val="false"/>
                <w:i w:val="false"/>
                <w:color w:val="000000"/>
                <w:sz w:val="20"/>
              </w:rPr>
              <w:t>
5) ислам банкінің операциялар жүргізудің жалпы талаптары туралы қағидалар;</w:t>
            </w:r>
          </w:p>
          <w:p>
            <w:pPr>
              <w:spacing w:after="20"/>
              <w:ind w:left="20"/>
              <w:jc w:val="both"/>
            </w:pPr>
            <w:r>
              <w:rPr>
                <w:rFonts w:ascii="Times New Roman"/>
                <w:b w:val="false"/>
                <w:i w:val="false"/>
                <w:color w:val="000000"/>
                <w:sz w:val="20"/>
              </w:rPr>
              <w:t>
6) ислам банкінің ішкі кредиттік саясаты туралы қағидалар.</w:t>
            </w:r>
          </w:p>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өтініш жасаған кезде көрсетілетін қызметті алушы порталға өтініш берген кезде:</w:t>
            </w:r>
          </w:p>
          <w:p>
            <w:pPr>
              <w:spacing w:after="20"/>
              <w:ind w:left="20"/>
              <w:jc w:val="both"/>
            </w:pPr>
            <w:r>
              <w:rPr>
                <w:rFonts w:ascii="Times New Roman"/>
                <w:b w:val="false"/>
                <w:i w:val="false"/>
                <w:color w:val="000000"/>
                <w:sz w:val="20"/>
              </w:rPr>
              <w:t xml:space="preserve">
1) көрсетілетін қызметті алушының бірінші басшысының не оның міндетін атқарушы адамның ЭЦҚ куәландырылған электрондық құжат нысанындағы сұрау салу (міндеттерді орындауды жүктеу туралы растайтын құжат көшірмесін ұсына отырып); </w:t>
            </w:r>
          </w:p>
          <w:p>
            <w:pPr>
              <w:spacing w:after="20"/>
              <w:ind w:left="20"/>
              <w:jc w:val="both"/>
            </w:pPr>
            <w:r>
              <w:rPr>
                <w:rFonts w:ascii="Times New Roman"/>
                <w:b w:val="false"/>
                <w:i w:val="false"/>
                <w:color w:val="000000"/>
                <w:sz w:val="20"/>
              </w:rPr>
              <w:t>
2) қаржылық есептілік депозитарийінің интернет-ресурсында болмаған немесе көрсетілетін қызметті берушінің порталы арқылы алуға мүмкіндігі болмаған жағдайда, ислам банкінің жарғысы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қызметтің жекелеген түрлерімен айналысу құқығына лицензиялық алымның төленгенін растайтын құжат (құжаттың электрондық көшірмесі түрінде);</w:t>
            </w:r>
          </w:p>
          <w:p>
            <w:pPr>
              <w:spacing w:after="20"/>
              <w:ind w:left="20"/>
              <w:jc w:val="both"/>
            </w:pPr>
            <w:r>
              <w:rPr>
                <w:rFonts w:ascii="Times New Roman"/>
                <w:b w:val="false"/>
                <w:i w:val="false"/>
                <w:color w:val="000000"/>
                <w:sz w:val="20"/>
              </w:rPr>
              <w:t>
4) банктің исламдық қаржыландыру қағидаттары жөніндегі кеңес туралы ереже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5) ислам банкінің операциялар жүргізудің жалпы талаптары туралы қағидалар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6) ислам банкінің ішкі кредиттік саясаты туралы қағидалар (PDF форматындағы құжаттардың электрондық көшірмелері түрінде).</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ресімделсе) көрсетілетін қызметті алушы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көрсетілетін қызметті алушының бірінші басшысы не оның міндетін атқарушы адам қол қойған еркін нысанда жазылған өтініш (міндеттерді атқаруды жүктеу туралы растайтын құжаттың көшірмесін қоса берумен);</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Көрсетілетін қызметті алушы лицензияның телнұсқасын алу үшін (егер бұрын берілген лицензия қағаз нысанда ресімделсе) порталға өтініш берген кезде:</w:t>
            </w:r>
          </w:p>
          <w:p>
            <w:pPr>
              <w:spacing w:after="20"/>
              <w:ind w:left="20"/>
              <w:jc w:val="both"/>
            </w:pPr>
            <w:r>
              <w:rPr>
                <w:rFonts w:ascii="Times New Roman"/>
                <w:b w:val="false"/>
                <w:i w:val="false"/>
                <w:color w:val="000000"/>
                <w:sz w:val="20"/>
              </w:rPr>
              <w:t xml:space="preserve">
1) көрсетілетін қызметті алушының бірінші басшысының не оның міндетін атқарушы адамның ЭЦҚ куәландырылған электрондық құжат нысанындағы сұрау салу (міндеттерді орындауды жүктеу туралы растайтын құжат көшірмесін ұсына отырып); </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лицензияның телнұсқасын берген кезде қызметтің жекелеген түрлерімен айналысу құқығына лицензиялық алымның төленгенін растайтын құжат (құжаттың электрондық көшірмелері түрінде).</w:t>
            </w:r>
          </w:p>
          <w:p>
            <w:pPr>
              <w:spacing w:after="20"/>
              <w:ind w:left="20"/>
              <w:jc w:val="both"/>
            </w:pPr>
            <w:r>
              <w:rPr>
                <w:rFonts w:ascii="Times New Roman"/>
                <w:b w:val="false"/>
                <w:i w:val="false"/>
                <w:color w:val="000000"/>
                <w:sz w:val="20"/>
              </w:rPr>
              <w:t>
Көрсетілетін қызметті алушы лицензияны қайта ресімдеу үшін көрсетілетін қызметті берушінің кеңсесіне өтініш берген кезде:</w:t>
            </w:r>
          </w:p>
          <w:p>
            <w:pPr>
              <w:spacing w:after="20"/>
              <w:ind w:left="20"/>
              <w:jc w:val="both"/>
            </w:pPr>
            <w:r>
              <w:rPr>
                <w:rFonts w:ascii="Times New Roman"/>
                <w:b w:val="false"/>
                <w:i w:val="false"/>
                <w:color w:val="000000"/>
                <w:sz w:val="20"/>
              </w:rPr>
              <w:t>
1) Қағидаларға 10-қосымшаға сәйкес нысан бойынша лицензияны (ислам банкі, Қазақстан Республикасы бейрезидент-ислам банкі филиалы үшін) қайта ресімдеу туралы өтініш;</w:t>
            </w:r>
          </w:p>
          <w:p>
            <w:pPr>
              <w:spacing w:after="20"/>
              <w:ind w:left="20"/>
              <w:jc w:val="both"/>
            </w:pPr>
            <w:r>
              <w:rPr>
                <w:rFonts w:ascii="Times New Roman"/>
                <w:b w:val="false"/>
                <w:i w:val="false"/>
                <w:color w:val="000000"/>
                <w:sz w:val="20"/>
              </w:rPr>
              <w:t>
2)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нысанда ресімделсе);</w:t>
            </w:r>
          </w:p>
          <w:p>
            <w:pPr>
              <w:spacing w:after="20"/>
              <w:ind w:left="20"/>
              <w:jc w:val="both"/>
            </w:pPr>
            <w:r>
              <w:rPr>
                <w:rFonts w:ascii="Times New Roman"/>
                <w:b w:val="false"/>
                <w:i w:val="false"/>
                <w:color w:val="000000"/>
                <w:sz w:val="20"/>
              </w:rPr>
              <w:t>
3)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құжаттың көшірмесі;</w:t>
            </w:r>
          </w:p>
          <w:p>
            <w:pPr>
              <w:spacing w:after="20"/>
              <w:ind w:left="20"/>
              <w:jc w:val="both"/>
            </w:pPr>
            <w:r>
              <w:rPr>
                <w:rFonts w:ascii="Times New Roman"/>
                <w:b w:val="false"/>
                <w:i w:val="false"/>
                <w:color w:val="000000"/>
                <w:sz w:val="20"/>
              </w:rPr>
              <w:t>
4)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w:t>
            </w:r>
          </w:p>
          <w:p>
            <w:pPr>
              <w:spacing w:after="20"/>
              <w:ind w:left="20"/>
              <w:jc w:val="both"/>
            </w:pPr>
            <w:r>
              <w:rPr>
                <w:rFonts w:ascii="Times New Roman"/>
                <w:b w:val="false"/>
                <w:i w:val="false"/>
                <w:color w:val="000000"/>
                <w:sz w:val="20"/>
              </w:rPr>
              <w:t>
Көрсетілетін қызметті алушы лицензияны қайта ресімдеу үшін порталға өтініш берген кезде:</w:t>
            </w:r>
          </w:p>
          <w:p>
            <w:pPr>
              <w:spacing w:after="20"/>
              <w:ind w:left="20"/>
              <w:jc w:val="both"/>
            </w:pPr>
            <w:r>
              <w:rPr>
                <w:rFonts w:ascii="Times New Roman"/>
                <w:b w:val="false"/>
                <w:i w:val="false"/>
                <w:color w:val="000000"/>
                <w:sz w:val="20"/>
              </w:rPr>
              <w:t xml:space="preserve">
1) көрсетілетін қызметті алушының бірінші басшысының не оның міндетін атқарушы адамның ЭЦҚ куәландырылған электрондық құжат нысанындағы сұрау салу (міндеттерді орындауды жүктеу туралы растайтын құжат көшірмесін ұсына отырып); </w:t>
            </w:r>
          </w:p>
          <w:p>
            <w:pPr>
              <w:spacing w:after="20"/>
              <w:ind w:left="20"/>
              <w:jc w:val="both"/>
            </w:pPr>
            <w:r>
              <w:rPr>
                <w:rFonts w:ascii="Times New Roman"/>
                <w:b w:val="false"/>
                <w:i w:val="false"/>
                <w:color w:val="000000"/>
                <w:sz w:val="20"/>
              </w:rPr>
              <w:t>
2) "электрондық үкіметтің" төлем шлюзі арқылы төлеу жағдайларын қоспағанда, лицензияны қайта ресімдеген кезде қызметтің жекелеген түрлерімен айналысу құқығына лицензиялық алымның төленгенін растайтын құжат (құжаттың электрондық көшірмелері түрінде);</w:t>
            </w:r>
          </w:p>
          <w:p>
            <w:pPr>
              <w:spacing w:after="20"/>
              <w:ind w:left="20"/>
              <w:jc w:val="both"/>
            </w:pP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 үшін негіз болған өзгерістер туралы ақпарат қамтылған құжаттардың көшірмелері (құжаттардың PDF форматындағы электрондық көшірмелері түрінде);</w:t>
            </w:r>
          </w:p>
          <w:p>
            <w:pPr>
              <w:spacing w:after="20"/>
              <w:ind w:left="20"/>
              <w:jc w:val="both"/>
            </w:pPr>
            <w:r>
              <w:rPr>
                <w:rFonts w:ascii="Times New Roman"/>
                <w:b w:val="false"/>
                <w:i w:val="false"/>
                <w:color w:val="000000"/>
                <w:sz w:val="20"/>
              </w:rPr>
              <w:t>
4) лицензияланатын қызмет түрінен бір немесе одан көп банк операцияларын және өзге де операцияларды алып тастаған жағдайда лицензияның түпнұсқасы (егер бұрын берілген лицензия қағаз нысанда ресімделсе) көрсетілетін қызметті алушының кеңсесіне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Банктер туралы заңның 26-бабының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52-17-бабының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талаптардың кез келгенін сақтамау;</w:t>
            </w:r>
          </w:p>
          <w:p>
            <w:pPr>
              <w:spacing w:after="20"/>
              <w:ind w:left="20"/>
              <w:jc w:val="both"/>
            </w:pPr>
            <w:r>
              <w:rPr>
                <w:rFonts w:ascii="Times New Roman"/>
                <w:b w:val="false"/>
                <w:i w:val="false"/>
                <w:color w:val="000000"/>
                <w:sz w:val="20"/>
              </w:rPr>
              <w:t>
2) банк операцияларын және өзге де операцияларды жүргізуге лицензия беру туралы өтініш берілгенге дейін 6 (алты) ай кезеңінде құрамына банк кіретін банк конгломератының белгіленген пруденциялық нормативтерді және сақталуы міндетті басқа да нормалар мен лимиттерді сақтамауы;</w:t>
            </w:r>
          </w:p>
          <w:p>
            <w:pPr>
              <w:spacing w:after="20"/>
              <w:ind w:left="20"/>
              <w:jc w:val="both"/>
            </w:pPr>
            <w:r>
              <w:rPr>
                <w:rFonts w:ascii="Times New Roman"/>
                <w:b w:val="false"/>
                <w:i w:val="false"/>
                <w:color w:val="000000"/>
                <w:sz w:val="20"/>
              </w:rPr>
              <w:t xml:space="preserve">
3) Банктер туралы заңның 42-бабы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бөлігіне сәйкес резерв ретінде қабылданатын Қазақстан Республикасы бейрезидент-ислам банкі филиалының активтерін қалыптастыру бойынша талаптарды орындамауы;</w:t>
            </w:r>
          </w:p>
          <w:p>
            <w:pPr>
              <w:spacing w:after="20"/>
              <w:ind w:left="20"/>
              <w:jc w:val="both"/>
            </w:pPr>
            <w:r>
              <w:rPr>
                <w:rFonts w:ascii="Times New Roman"/>
                <w:b w:val="false"/>
                <w:i w:val="false"/>
                <w:color w:val="000000"/>
                <w:sz w:val="20"/>
              </w:rPr>
              <w:t>
4) Қазақстан Республикасы бейрезидент-ислам банкінде резиденті Қазақстан Республикасының бейрезидент-ислам банкі болып табылатын мемлекеттің қаржылық қадағалау органы берген, мәні бойынша ұқсас банк операцияларын немесе өзге де операцияларды жүргізуге қолданыстағы лицензияның болмауы;</w:t>
            </w:r>
          </w:p>
          <w:p>
            <w:pPr>
              <w:spacing w:after="20"/>
              <w:ind w:left="20"/>
              <w:jc w:val="both"/>
            </w:pPr>
            <w:r>
              <w:rPr>
                <w:rFonts w:ascii="Times New Roman"/>
                <w:b w:val="false"/>
                <w:i w:val="false"/>
                <w:color w:val="000000"/>
                <w:sz w:val="20"/>
              </w:rPr>
              <w:t xml:space="preserve">
5) банктің жарғылық капиталының мөлшері, құрамы мен құрылымының Банктер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6) ұсынылған құжаттар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7) тағайындауға (сайлауға) ұсынылатын үміткерлердің ішінен басшы қызметкерді келіспеу (қайтадан құрылатын банк, Қазақстан Республикасы бейрезидент-банкінің ашылып жатқан филиалы үшін);</w:t>
            </w:r>
          </w:p>
          <w:p>
            <w:pPr>
              <w:spacing w:after="20"/>
              <w:ind w:left="20"/>
              <w:jc w:val="both"/>
            </w:pPr>
            <w:r>
              <w:rPr>
                <w:rFonts w:ascii="Times New Roman"/>
                <w:b w:val="false"/>
                <w:i w:val="false"/>
                <w:color w:val="000000"/>
                <w:sz w:val="20"/>
              </w:rPr>
              <w:t xml:space="preserve">
8) Банктер туралы заңның 20-бабының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Қазақстан Республикасы бейрезидент-ислам банкі филиалының басшы қызметкерлері ішінде кемінде екі Қазақстан Республикасы резидент-басшы қызметкерінің болуы туралы талаптардың сақталмауы;</w:t>
            </w:r>
          </w:p>
          <w:p>
            <w:pPr>
              <w:spacing w:after="20"/>
              <w:ind w:left="20"/>
              <w:jc w:val="both"/>
            </w:pPr>
            <w:r>
              <w:rPr>
                <w:rFonts w:ascii="Times New Roman"/>
                <w:b w:val="false"/>
                <w:i w:val="false"/>
                <w:color w:val="000000"/>
                <w:sz w:val="20"/>
              </w:rPr>
              <w:t>
9) қызмет түріне лицензия беруге өтініш берілген жағдайда қызметтің жекелеген түрлерімен басшы қызметкерлері арасында айналысу құқығы үшін лицензиялық алымның енгізілмеуі;</w:t>
            </w:r>
          </w:p>
          <w:p>
            <w:pPr>
              <w:spacing w:after="20"/>
              <w:ind w:left="20"/>
              <w:jc w:val="both"/>
            </w:pPr>
            <w:r>
              <w:rPr>
                <w:rFonts w:ascii="Times New Roman"/>
                <w:b w:val="false"/>
                <w:i w:val="false"/>
                <w:color w:val="000000"/>
                <w:sz w:val="20"/>
              </w:rPr>
              <w:t>
10) көрсетілетін қызметті алушыға қатысты лицензиялануға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11) сот орындаушысының ұсынысы негізінде соттың борышкер 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12) Қазақстан Республикасының заңдарында заңды тұлғалардың осы санаты үшін қызметтің түрімен айналысуға тыйым салынуы;</w:t>
            </w:r>
          </w:p>
          <w:p>
            <w:pPr>
              <w:spacing w:after="20"/>
              <w:ind w:left="20"/>
              <w:jc w:val="both"/>
            </w:pPr>
            <w:r>
              <w:rPr>
                <w:rFonts w:ascii="Times New Roman"/>
                <w:b w:val="false"/>
                <w:i w:val="false"/>
                <w:color w:val="000000"/>
                <w:sz w:val="20"/>
              </w:rPr>
              <w:t>
13) көрсетілетін қызметті алушы лицензияны алуға ұсынған құжаттардың және (немесе) оларда қамтылған деректердің (мәліметтердің) дәйексіздігі белгіленуі.</w:t>
            </w:r>
          </w:p>
          <w:p>
            <w:pPr>
              <w:spacing w:after="20"/>
              <w:ind w:left="20"/>
              <w:jc w:val="both"/>
            </w:pPr>
            <w:r>
              <w:rPr>
                <w:rFonts w:ascii="Times New Roman"/>
                <w:b w:val="false"/>
                <w:i w:val="false"/>
                <w:color w:val="000000"/>
                <w:sz w:val="20"/>
              </w:rPr>
              <w:t>
Көрсетілетін қызметті беруші "Ислам банктері, Қазақстан Республикасы бейрезидент-ислам банктері филиалдары жүзеге асыратын банк операцияларын және өзге операцияларды жүргізуге арналған лицензияны беру" мемлекеттік көрсетілетін қызмет стандартының 8-тармағының тоғызыншы және оныншы бөлімдерінде көрсетілген көрсетілген құжаттар ұсынылмаған және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 Мемлекеттік қызметтер көрсету мәселесі жөніндегі бірыңғай байланыс орталығы: 8-800-080-7777, 1414.</w:t>
            </w:r>
          </w:p>
          <w:p>
            <w:pPr>
              <w:spacing w:after="20"/>
              <w:ind w:left="20"/>
              <w:jc w:val="both"/>
            </w:pPr>
            <w:r>
              <w:rPr>
                <w:rFonts w:ascii="Times New Roman"/>
                <w:b w:val="false"/>
                <w:i w:val="false"/>
                <w:color w:val="000000"/>
                <w:sz w:val="20"/>
              </w:rPr>
              <w:t>
Көрсетілетін қызметті алушының ислам банкін, Қазақстан Республикасы бейрезидент-ислам банкі филиалын ашуға рұқсат алуы шеңберінде көзделген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беруді мемлекеттік қызметті беруші бір өтініштің негізінде бірнеше мемлекеттік қызмет жиынтығын көрсетуді көздейтін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w:t>
            </w:r>
            <w:r>
              <w:br/>
            </w:r>
            <w:r>
              <w:rPr>
                <w:rFonts w:ascii="Times New Roman"/>
                <w:b w:val="false"/>
                <w:i w:val="false"/>
                <w:color w:val="000000"/>
                <w:sz w:val="20"/>
              </w:rPr>
              <w:t>(банктің,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атауы)</w:t>
            </w:r>
          </w:p>
        </w:tc>
      </w:tr>
    </w:tbl>
    <w:bookmarkStart w:name="z148" w:id="130"/>
    <w:p>
      <w:pPr>
        <w:spacing w:after="0"/>
        <w:ind w:left="0"/>
        <w:jc w:val="left"/>
      </w:pPr>
      <w:r>
        <w:rPr>
          <w:rFonts w:ascii="Times New Roman"/>
          <w:b/>
          <w:i w:val="false"/>
          <w:color w:val="000000"/>
        </w:rPr>
        <w:t xml:space="preserve"> Банк операцияларын және Қазақстан Республикасының банк заңнамасында көзделген өзге де операцияларды жүргізуге лицензия беру туралы өтініш </w:t>
      </w:r>
    </w:p>
    <w:bookmarkEnd w:id="130"/>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операцияларды: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жүргізуге (валютаның түрін көрсету – ұлттық және (немесе) шетел) лицензия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туралы мәліметтер: </w:t>
      </w:r>
    </w:p>
    <w:bookmarkStart w:name="z149" w:id="131"/>
    <w:p>
      <w:pPr>
        <w:spacing w:after="0"/>
        <w:ind w:left="0"/>
        <w:jc w:val="both"/>
      </w:pPr>
      <w:r>
        <w:rPr>
          <w:rFonts w:ascii="Times New Roman"/>
          <w:b w:val="false"/>
          <w:i w:val="false"/>
          <w:color w:val="000000"/>
          <w:sz w:val="28"/>
        </w:rPr>
        <w:t xml:space="preserve">
      1. Атауы, орналасқан жері және нақты мекенжайы </w:t>
      </w:r>
    </w:p>
    <w:bookmarkEnd w:id="13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нөмірі, </w:t>
      </w:r>
    </w:p>
    <w:p>
      <w:pPr>
        <w:spacing w:after="0"/>
        <w:ind w:left="0"/>
        <w:jc w:val="both"/>
      </w:pPr>
      <w:r>
        <w:rPr>
          <w:rFonts w:ascii="Times New Roman"/>
          <w:b w:val="false"/>
          <w:i w:val="false"/>
          <w:color w:val="000000"/>
          <w:sz w:val="28"/>
        </w:rPr>
        <w:t xml:space="preserve">
      электрондық пошта мекенжайы, интернет-ресурс) </w:t>
      </w:r>
    </w:p>
    <w:bookmarkStart w:name="z150" w:id="132"/>
    <w:p>
      <w:pPr>
        <w:spacing w:after="0"/>
        <w:ind w:left="0"/>
        <w:jc w:val="both"/>
      </w:pPr>
      <w:r>
        <w:rPr>
          <w:rFonts w:ascii="Times New Roman"/>
          <w:b w:val="false"/>
          <w:i w:val="false"/>
          <w:color w:val="000000"/>
          <w:sz w:val="28"/>
        </w:rPr>
        <w:t xml:space="preserve">
      2. Банк операцияларын және Қазақстан Республикасының банк заңнамасында </w:t>
      </w:r>
    </w:p>
    <w:bookmarkEnd w:id="132"/>
    <w:p>
      <w:pPr>
        <w:spacing w:after="0"/>
        <w:ind w:left="0"/>
        <w:jc w:val="both"/>
      </w:pPr>
      <w:r>
        <w:rPr>
          <w:rFonts w:ascii="Times New Roman"/>
          <w:b w:val="false"/>
          <w:i w:val="false"/>
          <w:color w:val="000000"/>
          <w:sz w:val="28"/>
        </w:rPr>
        <w:t xml:space="preserve">
      көзделген өзге операцияларды жүргізуге бірінші рет алынған лицензия туралы </w:t>
      </w:r>
    </w:p>
    <w:p>
      <w:pPr>
        <w:spacing w:after="0"/>
        <w:ind w:left="0"/>
        <w:jc w:val="both"/>
      </w:pPr>
      <w:r>
        <w:rPr>
          <w:rFonts w:ascii="Times New Roman"/>
          <w:b w:val="false"/>
          <w:i w:val="false"/>
          <w:color w:val="000000"/>
          <w:sz w:val="28"/>
        </w:rPr>
        <w:t xml:space="preserve">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 </w:t>
      </w:r>
    </w:p>
    <w:bookmarkStart w:name="z151" w:id="133"/>
    <w:p>
      <w:pPr>
        <w:spacing w:after="0"/>
        <w:ind w:left="0"/>
        <w:jc w:val="both"/>
      </w:pPr>
      <w:r>
        <w:rPr>
          <w:rFonts w:ascii="Times New Roman"/>
          <w:b w:val="false"/>
          <w:i w:val="false"/>
          <w:color w:val="000000"/>
          <w:sz w:val="28"/>
        </w:rPr>
        <w:t xml:space="preserve">
      3. Жіберілетін құжаттардың тізбесі, олардың әрқайсысы бойынша даналары мен </w:t>
      </w:r>
    </w:p>
    <w:bookmarkEnd w:id="133"/>
    <w:p>
      <w:pPr>
        <w:spacing w:after="0"/>
        <w:ind w:left="0"/>
        <w:jc w:val="both"/>
      </w:pPr>
      <w:r>
        <w:rPr>
          <w:rFonts w:ascii="Times New Roman"/>
          <w:b w:val="false"/>
          <w:i w:val="false"/>
          <w:color w:val="000000"/>
          <w:sz w:val="28"/>
        </w:rPr>
        <w:t xml:space="preserve">
      парақтарының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берілген </w:t>
      </w:r>
    </w:p>
    <w:p>
      <w:pPr>
        <w:spacing w:after="0"/>
        <w:ind w:left="0"/>
        <w:jc w:val="both"/>
      </w:pPr>
      <w:r>
        <w:rPr>
          <w:rFonts w:ascii="Times New Roman"/>
          <w:b w:val="false"/>
          <w:i w:val="false"/>
          <w:color w:val="000000"/>
          <w:sz w:val="28"/>
        </w:rPr>
        <w:t xml:space="preserve">
      құжаттардың (ақпараттың) дәйектілігін, сондай-ақ өтінішті қарауға байланысты </w:t>
      </w:r>
    </w:p>
    <w:p>
      <w:pPr>
        <w:spacing w:after="0"/>
        <w:ind w:left="0"/>
        <w:jc w:val="both"/>
      </w:pPr>
      <w:r>
        <w:rPr>
          <w:rFonts w:ascii="Times New Roman"/>
          <w:b w:val="false"/>
          <w:i w:val="false"/>
          <w:color w:val="000000"/>
          <w:sz w:val="28"/>
        </w:rPr>
        <w:t xml:space="preserve">
      сұратылатын қосымша ақпаратты және құжаттарды уәкілетті органға уақытылы </w:t>
      </w:r>
    </w:p>
    <w:p>
      <w:pPr>
        <w:spacing w:after="0"/>
        <w:ind w:left="0"/>
        <w:jc w:val="both"/>
      </w:pPr>
      <w:r>
        <w:rPr>
          <w:rFonts w:ascii="Times New Roman"/>
          <w:b w:val="false"/>
          <w:i w:val="false"/>
          <w:color w:val="000000"/>
          <w:sz w:val="28"/>
        </w:rPr>
        <w:t xml:space="preserve">
      берілуін растайды.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ақпараттық жүйелердегі </w:t>
      </w:r>
    </w:p>
    <w:p>
      <w:pPr>
        <w:spacing w:after="0"/>
        <w:ind w:left="0"/>
        <w:jc w:val="both"/>
      </w:pPr>
      <w:r>
        <w:rPr>
          <w:rFonts w:ascii="Times New Roman"/>
          <w:b w:val="false"/>
          <w:i w:val="false"/>
          <w:color w:val="000000"/>
          <w:sz w:val="28"/>
        </w:rPr>
        <w:t xml:space="preserve">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Банктің атқарушы органы басшысының, Қазақстан Республикасы бейрезидент-</w:t>
      </w:r>
    </w:p>
    <w:p>
      <w:pPr>
        <w:spacing w:after="0"/>
        <w:ind w:left="0"/>
        <w:jc w:val="both"/>
      </w:pPr>
      <w:r>
        <w:rPr>
          <w:rFonts w:ascii="Times New Roman"/>
          <w:b w:val="false"/>
          <w:i w:val="false"/>
          <w:color w:val="000000"/>
          <w:sz w:val="28"/>
        </w:rPr>
        <w:t xml:space="preserve">
      банкінің филиалы басшысының не өтінішті (растайтын құжаттарды қоса бере отырып) </w:t>
      </w:r>
    </w:p>
    <w:p>
      <w:pPr>
        <w:spacing w:after="0"/>
        <w:ind w:left="0"/>
        <w:jc w:val="both"/>
      </w:pPr>
      <w:r>
        <w:rPr>
          <w:rFonts w:ascii="Times New Roman"/>
          <w:b w:val="false"/>
          <w:i w:val="false"/>
          <w:color w:val="000000"/>
          <w:sz w:val="28"/>
        </w:rPr>
        <w:t xml:space="preserve">
      беруге уәкілетті адамның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 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(уәкілетті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w:t>
            </w:r>
            <w:r>
              <w:br/>
            </w:r>
            <w:r>
              <w:rPr>
                <w:rFonts w:ascii="Times New Roman"/>
                <w:b w:val="false"/>
                <w:i w:val="false"/>
                <w:color w:val="000000"/>
                <w:sz w:val="20"/>
              </w:rPr>
              <w:t xml:space="preserve">(ислам банкінің,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бейрезидент-ислам</w:t>
            </w:r>
            <w:r>
              <w:br/>
            </w:r>
            <w:r>
              <w:rPr>
                <w:rFonts w:ascii="Times New Roman"/>
                <w:b w:val="false"/>
                <w:i w:val="false"/>
                <w:color w:val="000000"/>
                <w:sz w:val="20"/>
              </w:rPr>
              <w:t>банкі филиалының атауы)</w:t>
            </w:r>
          </w:p>
        </w:tc>
      </w:tr>
    </w:tbl>
    <w:bookmarkStart w:name="z153" w:id="134"/>
    <w:p>
      <w:pPr>
        <w:spacing w:after="0"/>
        <w:ind w:left="0"/>
        <w:jc w:val="left"/>
      </w:pPr>
      <w:r>
        <w:rPr>
          <w:rFonts w:ascii="Times New Roman"/>
          <w:b/>
          <w:i w:val="false"/>
          <w:color w:val="000000"/>
        </w:rPr>
        <w:t xml:space="preserve">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 беру туралы өтініш</w:t>
      </w:r>
    </w:p>
    <w:bookmarkEnd w:id="134"/>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w:t>
      </w:r>
    </w:p>
    <w:p>
      <w:pPr>
        <w:spacing w:after="0"/>
        <w:ind w:left="0"/>
        <w:jc w:val="both"/>
      </w:pPr>
      <w:r>
        <w:rPr>
          <w:rFonts w:ascii="Times New Roman"/>
          <w:b w:val="false"/>
          <w:i w:val="false"/>
          <w:color w:val="000000"/>
          <w:sz w:val="28"/>
        </w:rPr>
        <w:t xml:space="preserve">
      филиалдары жүзеге асыратын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жүргізуге (валютаның түрін көрсету – ұлттық және (немесе) шетел) лицензия беруіңізді сұраймын.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банкінің филиалы туралы </w:t>
      </w:r>
    </w:p>
    <w:p>
      <w:pPr>
        <w:spacing w:after="0"/>
        <w:ind w:left="0"/>
        <w:jc w:val="both"/>
      </w:pPr>
      <w:r>
        <w:rPr>
          <w:rFonts w:ascii="Times New Roman"/>
          <w:b w:val="false"/>
          <w:i w:val="false"/>
          <w:color w:val="000000"/>
          <w:sz w:val="28"/>
        </w:rPr>
        <w:t xml:space="preserve">
      мәліметтер: </w:t>
      </w:r>
    </w:p>
    <w:bookmarkStart w:name="z154" w:id="135"/>
    <w:p>
      <w:pPr>
        <w:spacing w:after="0"/>
        <w:ind w:left="0"/>
        <w:jc w:val="both"/>
      </w:pPr>
      <w:r>
        <w:rPr>
          <w:rFonts w:ascii="Times New Roman"/>
          <w:b w:val="false"/>
          <w:i w:val="false"/>
          <w:color w:val="000000"/>
          <w:sz w:val="28"/>
        </w:rPr>
        <w:t xml:space="preserve">
      1. Атауы, орналасқан жері және нақты мекенжайы: </w:t>
      </w:r>
    </w:p>
    <w:bookmarkEnd w:id="13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үйдің, офистің нөмірі, телефон нөмірі, факс нөмірі, </w:t>
      </w:r>
    </w:p>
    <w:p>
      <w:pPr>
        <w:spacing w:after="0"/>
        <w:ind w:left="0"/>
        <w:jc w:val="both"/>
      </w:pPr>
      <w:r>
        <w:rPr>
          <w:rFonts w:ascii="Times New Roman"/>
          <w:b w:val="false"/>
          <w:i w:val="false"/>
          <w:color w:val="000000"/>
          <w:sz w:val="28"/>
        </w:rPr>
        <w:t xml:space="preserve">
      электрондық пошта мекенжайы, интернет-ресурс) </w:t>
      </w:r>
    </w:p>
    <w:bookmarkStart w:name="z155" w:id="136"/>
    <w:p>
      <w:pPr>
        <w:spacing w:after="0"/>
        <w:ind w:left="0"/>
        <w:jc w:val="both"/>
      </w:pPr>
      <w:r>
        <w:rPr>
          <w:rFonts w:ascii="Times New Roman"/>
          <w:b w:val="false"/>
          <w:i w:val="false"/>
          <w:color w:val="000000"/>
          <w:sz w:val="28"/>
        </w:rPr>
        <w:t xml:space="preserve">
      2. Ислам банктері, Қазақстан Республикасы бейрезидент-ислам банктерінің </w:t>
      </w:r>
    </w:p>
    <w:bookmarkEnd w:id="136"/>
    <w:p>
      <w:pPr>
        <w:spacing w:after="0"/>
        <w:ind w:left="0"/>
        <w:jc w:val="both"/>
      </w:pPr>
      <w:r>
        <w:rPr>
          <w:rFonts w:ascii="Times New Roman"/>
          <w:b w:val="false"/>
          <w:i w:val="false"/>
          <w:color w:val="000000"/>
          <w:sz w:val="28"/>
        </w:rPr>
        <w:t xml:space="preserve">
      филиалдары жүзеге асыратын банк операцияларын және өзге де операцияларды </w:t>
      </w:r>
    </w:p>
    <w:p>
      <w:pPr>
        <w:spacing w:after="0"/>
        <w:ind w:left="0"/>
        <w:jc w:val="both"/>
      </w:pPr>
      <w:r>
        <w:rPr>
          <w:rFonts w:ascii="Times New Roman"/>
          <w:b w:val="false"/>
          <w:i w:val="false"/>
          <w:color w:val="000000"/>
          <w:sz w:val="28"/>
        </w:rPr>
        <w:t xml:space="preserve">
      жүргізуге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bookmarkStart w:name="z156" w:id="137"/>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даналары мен </w:t>
      </w:r>
    </w:p>
    <w:bookmarkEnd w:id="137"/>
    <w:p>
      <w:pPr>
        <w:spacing w:after="0"/>
        <w:ind w:left="0"/>
        <w:jc w:val="both"/>
      </w:pPr>
      <w:r>
        <w:rPr>
          <w:rFonts w:ascii="Times New Roman"/>
          <w:b w:val="false"/>
          <w:i w:val="false"/>
          <w:color w:val="000000"/>
          <w:sz w:val="28"/>
        </w:rPr>
        <w:t xml:space="preserve">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өтінішке </w:t>
      </w:r>
    </w:p>
    <w:p>
      <w:pPr>
        <w:spacing w:after="0"/>
        <w:ind w:left="0"/>
        <w:jc w:val="both"/>
      </w:pPr>
      <w:r>
        <w:rPr>
          <w:rFonts w:ascii="Times New Roman"/>
          <w:b w:val="false"/>
          <w:i w:val="false"/>
          <w:color w:val="000000"/>
          <w:sz w:val="28"/>
        </w:rPr>
        <w:t xml:space="preserve">
      қоса берілген құжаттардың (ақпараттың) дәйектілігін, сондай-ақ өтінішті қарауға </w:t>
      </w:r>
    </w:p>
    <w:p>
      <w:pPr>
        <w:spacing w:after="0"/>
        <w:ind w:left="0"/>
        <w:jc w:val="both"/>
      </w:pPr>
      <w:r>
        <w:rPr>
          <w:rFonts w:ascii="Times New Roman"/>
          <w:b w:val="false"/>
          <w:i w:val="false"/>
          <w:color w:val="000000"/>
          <w:sz w:val="28"/>
        </w:rPr>
        <w:t xml:space="preserve">
      байланысты сұратылатын қосымша ақпаратты және құжаттарды уәкілетті органға </w:t>
      </w:r>
    </w:p>
    <w:p>
      <w:pPr>
        <w:spacing w:after="0"/>
        <w:ind w:left="0"/>
        <w:jc w:val="both"/>
      </w:pPr>
      <w:r>
        <w:rPr>
          <w:rFonts w:ascii="Times New Roman"/>
          <w:b w:val="false"/>
          <w:i w:val="false"/>
          <w:color w:val="000000"/>
          <w:sz w:val="28"/>
        </w:rPr>
        <w:t xml:space="preserve">
      уақытылы берілуін растайды.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келісім береді. </w:t>
      </w:r>
    </w:p>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w:t>
      </w:r>
    </w:p>
    <w:p>
      <w:pPr>
        <w:spacing w:after="0"/>
        <w:ind w:left="0"/>
        <w:jc w:val="both"/>
      </w:pPr>
      <w:r>
        <w:rPr>
          <w:rFonts w:ascii="Times New Roman"/>
          <w:b w:val="false"/>
          <w:i w:val="false"/>
          <w:color w:val="000000"/>
          <w:sz w:val="28"/>
        </w:rPr>
        <w:t xml:space="preserve">
      ислам банкінің филиалы басшысының не өтінішті (растайтын құжаттарды қоса бере </w:t>
      </w:r>
    </w:p>
    <w:p>
      <w:pPr>
        <w:spacing w:after="0"/>
        <w:ind w:left="0"/>
        <w:jc w:val="both"/>
      </w:pPr>
      <w:r>
        <w:rPr>
          <w:rFonts w:ascii="Times New Roman"/>
          <w:b w:val="false"/>
          <w:i w:val="false"/>
          <w:color w:val="000000"/>
          <w:sz w:val="28"/>
        </w:rPr>
        <w:t xml:space="preserve">
      отырып) беруге уәкілетті адамның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8" w:id="138"/>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 операцияларын және Қазақстан Республикасының банк заңнамасында көзделген өзге операцияларды жүргізуге лицензия</w:t>
      </w:r>
    </w:p>
    <w:bookmarkEnd w:id="1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нөмірі 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________ ___ жыл</w:t>
            </w:r>
          </w:p>
        </w:tc>
      </w:tr>
    </w:tbl>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w:t>
      </w:r>
    </w:p>
    <w:p>
      <w:pPr>
        <w:spacing w:after="0"/>
        <w:ind w:left="0"/>
        <w:jc w:val="both"/>
      </w:pPr>
      <w:r>
        <w:rPr>
          <w:rFonts w:ascii="Times New Roman"/>
          <w:b w:val="false"/>
          <w:i w:val="false"/>
          <w:color w:val="000000"/>
          <w:sz w:val="28"/>
        </w:rPr>
        <w:t xml:space="preserve">
      мына түрлерін: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операцияларды </w:t>
      </w:r>
    </w:p>
    <w:p>
      <w:pPr>
        <w:spacing w:after="0"/>
        <w:ind w:left="0"/>
        <w:jc w:val="both"/>
      </w:pPr>
      <w:r>
        <w:rPr>
          <w:rFonts w:ascii="Times New Roman"/>
          <w:b w:val="false"/>
          <w:i w:val="false"/>
          <w:color w:val="000000"/>
          <w:sz w:val="28"/>
        </w:rPr>
        <w:t xml:space="preserve">
      жүргізуге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операцияларын және өзге операцияларды жүргізуге бірінші рет алынған лицензия </w:t>
      </w:r>
    </w:p>
    <w:p>
      <w:pPr>
        <w:spacing w:after="0"/>
        <w:ind w:left="0"/>
        <w:jc w:val="both"/>
      </w:pPr>
      <w:r>
        <w:rPr>
          <w:rFonts w:ascii="Times New Roman"/>
          <w:b w:val="false"/>
          <w:i w:val="false"/>
          <w:color w:val="000000"/>
          <w:sz w:val="28"/>
        </w:rPr>
        <w:t xml:space="preserve">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 берген мемлекеттік органның нөмірі, күні, атауы)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 ___________________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(инициалы, тегі)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39"/>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Банк операцияларын және Қазақстан Республикасының банк заңнамасында көзделген өзге де операцияларды жүргізуге және бағалы қағаздар нарығында қызметті жүзеге асыруға лицензия</w:t>
      </w:r>
    </w:p>
    <w:bookmarkEnd w:id="139"/>
    <w:p>
      <w:pPr>
        <w:spacing w:after="0"/>
        <w:ind w:left="0"/>
        <w:jc w:val="both"/>
      </w:pPr>
      <w:r>
        <w:rPr>
          <w:rFonts w:ascii="Times New Roman"/>
          <w:b w:val="false"/>
          <w:i w:val="false"/>
          <w:color w:val="000000"/>
          <w:sz w:val="28"/>
        </w:rPr>
        <w:t xml:space="preserve">
      Лицензия нөмірі ________                   Берілген күні "___" ______ ____ жыл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w:t>
      </w:r>
    </w:p>
    <w:p>
      <w:pPr>
        <w:spacing w:after="0"/>
        <w:ind w:left="0"/>
        <w:jc w:val="both"/>
      </w:pPr>
      <w:r>
        <w:rPr>
          <w:rFonts w:ascii="Times New Roman"/>
          <w:b w:val="false"/>
          <w:i w:val="false"/>
          <w:color w:val="000000"/>
          <w:sz w:val="28"/>
        </w:rPr>
        <w:t xml:space="preserve">
      мына түрлерін):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операцияларын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өзге де операцияларды </w:t>
      </w:r>
    </w:p>
    <w:p>
      <w:pPr>
        <w:spacing w:after="0"/>
        <w:ind w:left="0"/>
        <w:jc w:val="both"/>
      </w:pPr>
      <w:r>
        <w:rPr>
          <w:rFonts w:ascii="Times New Roman"/>
          <w:b w:val="false"/>
          <w:i w:val="false"/>
          <w:color w:val="000000"/>
          <w:sz w:val="28"/>
        </w:rPr>
        <w:t xml:space="preserve">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бағалы қағаздар нарығындағы қызметті жүзеге асыруға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операцияларын және Қазақстан Республикасының банк заңнамасында көзделген </w:t>
      </w:r>
    </w:p>
    <w:p>
      <w:pPr>
        <w:spacing w:after="0"/>
        <w:ind w:left="0"/>
        <w:jc w:val="both"/>
      </w:pPr>
      <w:r>
        <w:rPr>
          <w:rFonts w:ascii="Times New Roman"/>
          <w:b w:val="false"/>
          <w:i w:val="false"/>
          <w:color w:val="000000"/>
          <w:sz w:val="28"/>
        </w:rPr>
        <w:t xml:space="preserve">
      өзге де операцияларды жүргізуге бірінші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 берген мемлекеттік органның нөмірі, күні, атауы ) </w:t>
      </w:r>
    </w:p>
    <w:p>
      <w:pPr>
        <w:spacing w:after="0"/>
        <w:ind w:left="0"/>
        <w:jc w:val="both"/>
      </w:pPr>
      <w:r>
        <w:rPr>
          <w:rFonts w:ascii="Times New Roman"/>
          <w:b w:val="false"/>
          <w:i w:val="false"/>
          <w:color w:val="000000"/>
          <w:sz w:val="28"/>
        </w:rPr>
        <w:t xml:space="preserve">
      бағалы қағаздар нарығындағы қызметті жүзеге асыруға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 берген мемлекеттік органның нөмірі, күні, атауы )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(инициалы, тегі)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40"/>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лицензия</w:t>
      </w:r>
    </w:p>
    <w:bookmarkEnd w:id="1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 ____ жыл</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банкінің, Қазақстан Республикасы бейрезидент- ислам банкі </w:t>
      </w:r>
    </w:p>
    <w:p>
      <w:pPr>
        <w:spacing w:after="0"/>
        <w:ind w:left="0"/>
        <w:jc w:val="both"/>
      </w:pPr>
      <w:r>
        <w:rPr>
          <w:rFonts w:ascii="Times New Roman"/>
          <w:b w:val="false"/>
          <w:i w:val="false"/>
          <w:color w:val="000000"/>
          <w:sz w:val="28"/>
        </w:rPr>
        <w:t xml:space="preserve">
      филиалының атауы) </w:t>
      </w:r>
    </w:p>
    <w:p>
      <w:pPr>
        <w:spacing w:after="0"/>
        <w:ind w:left="0"/>
        <w:jc w:val="both"/>
      </w:pPr>
      <w:r>
        <w:rPr>
          <w:rFonts w:ascii="Times New Roman"/>
          <w:b w:val="false"/>
          <w:i w:val="false"/>
          <w:color w:val="000000"/>
          <w:sz w:val="28"/>
        </w:rPr>
        <w:t xml:space="preserve">
      Осы лицензия операциялардың (ұлттық және (немесе) шетел валютасында) мына түрлерін: </w:t>
      </w:r>
    </w:p>
    <w:bookmarkStart w:name="z163" w:id="141"/>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1995 жылғы </w:t>
      </w:r>
    </w:p>
    <w:bookmarkEnd w:id="141"/>
    <w:p>
      <w:pPr>
        <w:spacing w:after="0"/>
        <w:ind w:left="0"/>
        <w:jc w:val="both"/>
      </w:pPr>
      <w:r>
        <w:rPr>
          <w:rFonts w:ascii="Times New Roman"/>
          <w:b w:val="false"/>
          <w:i w:val="false"/>
          <w:color w:val="000000"/>
          <w:sz w:val="28"/>
        </w:rPr>
        <w:t xml:space="preserve">
      31 тамыздағы Қазақстан Республикасының Заңы </w:t>
      </w:r>
      <w:r>
        <w:rPr>
          <w:rFonts w:ascii="Times New Roman"/>
          <w:b w:val="false"/>
          <w:i w:val="false"/>
          <w:color w:val="000000"/>
          <w:sz w:val="28"/>
        </w:rPr>
        <w:t>52-5-бабының</w:t>
      </w:r>
      <w:r>
        <w:rPr>
          <w:rFonts w:ascii="Times New Roman"/>
          <w:b w:val="false"/>
          <w:i w:val="false"/>
          <w:color w:val="000000"/>
          <w:sz w:val="28"/>
        </w:rPr>
        <w:t xml:space="preserve"> 1-тармағына сәйкес </w:t>
      </w:r>
    </w:p>
    <w:p>
      <w:pPr>
        <w:spacing w:after="0"/>
        <w:ind w:left="0"/>
        <w:jc w:val="both"/>
      </w:pPr>
      <w:r>
        <w:rPr>
          <w:rFonts w:ascii="Times New Roman"/>
          <w:b w:val="false"/>
          <w:i w:val="false"/>
          <w:color w:val="000000"/>
          <w:sz w:val="28"/>
        </w:rPr>
        <w:t xml:space="preserve">
      ислам банктерінің банк операцияларын, "Қазақстан Республикасындағы банктер және </w:t>
      </w:r>
    </w:p>
    <w:p>
      <w:pPr>
        <w:spacing w:after="0"/>
        <w:ind w:left="0"/>
        <w:jc w:val="both"/>
      </w:pPr>
      <w:r>
        <w:rPr>
          <w:rFonts w:ascii="Times New Roman"/>
          <w:b w:val="false"/>
          <w:i w:val="false"/>
          <w:color w:val="000000"/>
          <w:sz w:val="28"/>
        </w:rPr>
        <w:t xml:space="preserve">
      банк қызметі туралы" 1995 жылғы 31 тамыздағы Қазақстан Республикасының Заңы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52-5-бабының</w:t>
      </w:r>
      <w:r>
        <w:rPr>
          <w:rFonts w:ascii="Times New Roman"/>
          <w:b w:val="false"/>
          <w:i w:val="false"/>
          <w:color w:val="000000"/>
          <w:sz w:val="28"/>
        </w:rPr>
        <w:t xml:space="preserve"> 4-тармағының 1) тармақшасына сәйкес Қазақстан Республикасы </w:t>
      </w:r>
    </w:p>
    <w:p>
      <w:pPr>
        <w:spacing w:after="0"/>
        <w:ind w:left="0"/>
        <w:jc w:val="both"/>
      </w:pPr>
      <w:r>
        <w:rPr>
          <w:rFonts w:ascii="Times New Roman"/>
          <w:b w:val="false"/>
          <w:i w:val="false"/>
          <w:color w:val="000000"/>
          <w:sz w:val="28"/>
        </w:rPr>
        <w:t xml:space="preserve">
      бейрезидент-ислам банкі филиалының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64" w:id="142"/>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1995 жылғы </w:t>
      </w:r>
    </w:p>
    <w:bookmarkEnd w:id="142"/>
    <w:p>
      <w:pPr>
        <w:spacing w:after="0"/>
        <w:ind w:left="0"/>
        <w:jc w:val="both"/>
      </w:pPr>
      <w:r>
        <w:rPr>
          <w:rFonts w:ascii="Times New Roman"/>
          <w:b w:val="false"/>
          <w:i w:val="false"/>
          <w:color w:val="000000"/>
          <w:sz w:val="28"/>
        </w:rPr>
        <w:t xml:space="preserve">
      31 тамыздағы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банк операцияларын </w:t>
      </w:r>
    </w:p>
    <w:p>
      <w:pPr>
        <w:spacing w:after="0"/>
        <w:ind w:left="0"/>
        <w:jc w:val="both"/>
      </w:pPr>
      <w:r>
        <w:rPr>
          <w:rFonts w:ascii="Times New Roman"/>
          <w:b w:val="false"/>
          <w:i w:val="false"/>
          <w:color w:val="000000"/>
          <w:sz w:val="28"/>
        </w:rPr>
        <w:t xml:space="preserve">
      және өзге де операцияларды: банк операцияларын: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де операцияларды жүргізуге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филиалдары </w:t>
      </w:r>
    </w:p>
    <w:p>
      <w:pPr>
        <w:spacing w:after="0"/>
        <w:ind w:left="0"/>
        <w:jc w:val="both"/>
      </w:pPr>
      <w:r>
        <w:rPr>
          <w:rFonts w:ascii="Times New Roman"/>
          <w:b w:val="false"/>
          <w:i w:val="false"/>
          <w:color w:val="000000"/>
          <w:sz w:val="28"/>
        </w:rPr>
        <w:t xml:space="preserve">
      жүзеге асыратын банк операцияларын және өзге де операцияларды жүргізуге бірінші </w:t>
      </w:r>
    </w:p>
    <w:p>
      <w:pPr>
        <w:spacing w:after="0"/>
        <w:ind w:left="0"/>
        <w:jc w:val="both"/>
      </w:pPr>
      <w:r>
        <w:rPr>
          <w:rFonts w:ascii="Times New Roman"/>
          <w:b w:val="false"/>
          <w:i w:val="false"/>
          <w:color w:val="000000"/>
          <w:sz w:val="28"/>
        </w:rPr>
        <w:t xml:space="preserve">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 </w:t>
      </w:r>
    </w:p>
    <w:p>
      <w:pPr>
        <w:spacing w:after="0"/>
        <w:ind w:left="0"/>
        <w:jc w:val="both"/>
      </w:pPr>
      <w:r>
        <w:rPr>
          <w:rFonts w:ascii="Times New Roman"/>
          <w:b w:val="false"/>
          <w:i w:val="false"/>
          <w:color w:val="000000"/>
          <w:sz w:val="28"/>
        </w:rPr>
        <w:t xml:space="preserve">
      (қолы немесе электрондық цифрлық қолтаңбасы) (инициалы, тегі)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3"/>
    <w:p>
      <w:pPr>
        <w:spacing w:after="0"/>
        <w:ind w:left="0"/>
        <w:jc w:val="left"/>
      </w:pPr>
      <w:r>
        <w:rPr>
          <w:rFonts w:ascii="Times New Roman"/>
          <w:b/>
          <w:i w:val="false"/>
          <w:color w:val="000000"/>
        </w:rPr>
        <w:t xml:space="preserve"> Қазақстан Республикасының Елтаңбасы  Уәкілетті органның толық атауы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жүргізуге, және бағалы қағаздар нарығында қызметті жүзеге асыруға лицензия</w:t>
      </w:r>
    </w:p>
    <w:bookmarkEnd w:id="1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нөмірі 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 ________ жыл</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банкінің, Қазақстан Республикасы бейрезидент-ислам банкі </w:t>
      </w:r>
    </w:p>
    <w:p>
      <w:pPr>
        <w:spacing w:after="0"/>
        <w:ind w:left="0"/>
        <w:jc w:val="both"/>
      </w:pPr>
      <w:r>
        <w:rPr>
          <w:rFonts w:ascii="Times New Roman"/>
          <w:b w:val="false"/>
          <w:i w:val="false"/>
          <w:color w:val="000000"/>
          <w:sz w:val="28"/>
        </w:rPr>
        <w:t xml:space="preserve">
      филиалының атауы) </w:t>
      </w:r>
    </w:p>
    <w:p>
      <w:pPr>
        <w:spacing w:after="0"/>
        <w:ind w:left="0"/>
        <w:jc w:val="both"/>
      </w:pPr>
      <w:r>
        <w:rPr>
          <w:rFonts w:ascii="Times New Roman"/>
          <w:b w:val="false"/>
          <w:i w:val="false"/>
          <w:color w:val="000000"/>
          <w:sz w:val="28"/>
        </w:rPr>
        <w:t xml:space="preserve">
      Осы лицензия: </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w:t>
      </w:r>
    </w:p>
    <w:p>
      <w:pPr>
        <w:spacing w:after="0"/>
        <w:ind w:left="0"/>
        <w:jc w:val="both"/>
      </w:pPr>
      <w:r>
        <w:rPr>
          <w:rFonts w:ascii="Times New Roman"/>
          <w:b w:val="false"/>
          <w:i w:val="false"/>
          <w:color w:val="000000"/>
          <w:sz w:val="28"/>
        </w:rPr>
        <w:t xml:space="preserve">
      31 тамыздағы Қазақстан Республикасы Заңының </w:t>
      </w:r>
      <w:r>
        <w:rPr>
          <w:rFonts w:ascii="Times New Roman"/>
          <w:b w:val="false"/>
          <w:i w:val="false"/>
          <w:color w:val="000000"/>
          <w:sz w:val="28"/>
        </w:rPr>
        <w:t>52-5-бабының</w:t>
      </w:r>
      <w:r>
        <w:rPr>
          <w:rFonts w:ascii="Times New Roman"/>
          <w:b w:val="false"/>
          <w:i w:val="false"/>
          <w:color w:val="000000"/>
          <w:sz w:val="28"/>
        </w:rPr>
        <w:t xml:space="preserve"> 1 және 4-тармақтарына </w:t>
      </w:r>
    </w:p>
    <w:p>
      <w:pPr>
        <w:spacing w:after="0"/>
        <w:ind w:left="0"/>
        <w:jc w:val="both"/>
      </w:pPr>
      <w:r>
        <w:rPr>
          <w:rFonts w:ascii="Times New Roman"/>
          <w:b w:val="false"/>
          <w:i w:val="false"/>
          <w:color w:val="000000"/>
          <w:sz w:val="28"/>
        </w:rPr>
        <w:t xml:space="preserve">
      сәйкес ислам банктерінің, Қазақстан Республикасы бейрезидент-ислам банктері </w:t>
      </w:r>
    </w:p>
    <w:p>
      <w:pPr>
        <w:spacing w:after="0"/>
        <w:ind w:left="0"/>
        <w:jc w:val="both"/>
      </w:pPr>
      <w:r>
        <w:rPr>
          <w:rFonts w:ascii="Times New Roman"/>
          <w:b w:val="false"/>
          <w:i w:val="false"/>
          <w:color w:val="000000"/>
          <w:sz w:val="28"/>
        </w:rPr>
        <w:t xml:space="preserve">
      филиалдарының банк операцияларын (ұлттық және (немесе) шетел валютасында) </w:t>
      </w:r>
    </w:p>
    <w:p>
      <w:pPr>
        <w:spacing w:after="0"/>
        <w:ind w:left="0"/>
        <w:jc w:val="both"/>
      </w:pPr>
      <w:r>
        <w:rPr>
          <w:rFonts w:ascii="Times New Roman"/>
          <w:b w:val="false"/>
          <w:i w:val="false"/>
          <w:color w:val="000000"/>
          <w:sz w:val="28"/>
        </w:rPr>
        <w:t xml:space="preserve">
      жүргізуіне: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w:t>
      </w:r>
    </w:p>
    <w:p>
      <w:pPr>
        <w:spacing w:after="0"/>
        <w:ind w:left="0"/>
        <w:jc w:val="both"/>
      </w:pPr>
      <w:r>
        <w:rPr>
          <w:rFonts w:ascii="Times New Roman"/>
          <w:b w:val="false"/>
          <w:i w:val="false"/>
          <w:color w:val="000000"/>
          <w:sz w:val="28"/>
        </w:rPr>
        <w:t xml:space="preserve">
      31 тамыздағы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ислам банктерінің </w:t>
      </w:r>
    </w:p>
    <w:p>
      <w:pPr>
        <w:spacing w:after="0"/>
        <w:ind w:left="0"/>
        <w:jc w:val="both"/>
      </w:pPr>
      <w:r>
        <w:rPr>
          <w:rFonts w:ascii="Times New Roman"/>
          <w:b w:val="false"/>
          <w:i w:val="false"/>
          <w:color w:val="000000"/>
          <w:sz w:val="28"/>
        </w:rPr>
        <w:t xml:space="preserve">
      және Қазақстан Республикасы бейрезидент-ислам банктері филиалдарының банк </w:t>
      </w:r>
    </w:p>
    <w:p>
      <w:pPr>
        <w:spacing w:after="0"/>
        <w:ind w:left="0"/>
        <w:jc w:val="both"/>
      </w:pPr>
      <w:r>
        <w:rPr>
          <w:rFonts w:ascii="Times New Roman"/>
          <w:b w:val="false"/>
          <w:i w:val="false"/>
          <w:color w:val="000000"/>
          <w:sz w:val="28"/>
        </w:rPr>
        <w:t xml:space="preserve">
      операцияларын және өзге де операцияларды (ұлттық және (немесе) шетел </w:t>
      </w:r>
    </w:p>
    <w:p>
      <w:pPr>
        <w:spacing w:after="0"/>
        <w:ind w:left="0"/>
        <w:jc w:val="both"/>
      </w:pPr>
      <w:r>
        <w:rPr>
          <w:rFonts w:ascii="Times New Roman"/>
          <w:b w:val="false"/>
          <w:i w:val="false"/>
          <w:color w:val="000000"/>
          <w:sz w:val="28"/>
        </w:rPr>
        <w:t xml:space="preserve">
      валютасында) жүргізуге: банк операцияларын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де операцияларды жүргізуге: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бағалы қағаздар нарығында қызметті жүзеге асыруға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филиалдары </w:t>
      </w:r>
    </w:p>
    <w:p>
      <w:pPr>
        <w:spacing w:after="0"/>
        <w:ind w:left="0"/>
        <w:jc w:val="both"/>
      </w:pPr>
      <w:r>
        <w:rPr>
          <w:rFonts w:ascii="Times New Roman"/>
          <w:b w:val="false"/>
          <w:i w:val="false"/>
          <w:color w:val="000000"/>
          <w:sz w:val="28"/>
        </w:rPr>
        <w:t xml:space="preserve">
      жүзеге асыратын банк операцияларын және өзге де операцияларды жүргізуге бірінші </w:t>
      </w:r>
    </w:p>
    <w:p>
      <w:pPr>
        <w:spacing w:after="0"/>
        <w:ind w:left="0"/>
        <w:jc w:val="both"/>
      </w:pPr>
      <w:r>
        <w:rPr>
          <w:rFonts w:ascii="Times New Roman"/>
          <w:b w:val="false"/>
          <w:i w:val="false"/>
          <w:color w:val="000000"/>
          <w:sz w:val="28"/>
        </w:rPr>
        <w:t xml:space="preserve">
      рет алынған лицензия туралы деректер_____________________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ислам банктері, Қазақстан Республикасы бейрезидент-ислам банктерінің филиалдары </w:t>
      </w:r>
    </w:p>
    <w:p>
      <w:pPr>
        <w:spacing w:after="0"/>
        <w:ind w:left="0"/>
        <w:jc w:val="both"/>
      </w:pPr>
      <w:r>
        <w:rPr>
          <w:rFonts w:ascii="Times New Roman"/>
          <w:b w:val="false"/>
          <w:i w:val="false"/>
          <w:color w:val="000000"/>
          <w:sz w:val="28"/>
        </w:rPr>
        <w:t xml:space="preserve">
      жүзеге асыратын банк операцияларын және өзге операцияларды жүргізуге және бағалы </w:t>
      </w:r>
    </w:p>
    <w:p>
      <w:pPr>
        <w:spacing w:after="0"/>
        <w:ind w:left="0"/>
        <w:jc w:val="both"/>
      </w:pPr>
      <w:r>
        <w:rPr>
          <w:rFonts w:ascii="Times New Roman"/>
          <w:b w:val="false"/>
          <w:i w:val="false"/>
          <w:color w:val="000000"/>
          <w:sz w:val="28"/>
        </w:rPr>
        <w:t xml:space="preserve">
      қағаздар нарығында қызметті жүзеге асыруға құқық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(Төрағаның орынбасары) _______________________ ________________ </w:t>
      </w:r>
    </w:p>
    <w:p>
      <w:pPr>
        <w:spacing w:after="0"/>
        <w:ind w:left="0"/>
        <w:jc w:val="both"/>
      </w:pPr>
      <w:r>
        <w:rPr>
          <w:rFonts w:ascii="Times New Roman"/>
          <w:b w:val="false"/>
          <w:i w:val="false"/>
          <w:color w:val="000000"/>
          <w:sz w:val="28"/>
        </w:rPr>
        <w:t xml:space="preserve">
      (қолы немесе электрондық цифрлық қолтаңбасы) (инициалы, тегі) </w:t>
      </w:r>
    </w:p>
    <w:p>
      <w:pPr>
        <w:spacing w:after="0"/>
        <w:ind w:left="0"/>
        <w:jc w:val="both"/>
      </w:pPr>
      <w:r>
        <w:rPr>
          <w:rFonts w:ascii="Times New Roman"/>
          <w:b w:val="false"/>
          <w:i w:val="false"/>
          <w:color w:val="000000"/>
          <w:sz w:val="28"/>
        </w:rPr>
        <w:t xml:space="preserve">
      Мөр орны (қағаздағы нысан үшін)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атауы )</w:t>
            </w:r>
          </w:p>
        </w:tc>
      </w:tr>
    </w:tbl>
    <w:bookmarkStart w:name="z168" w:id="144"/>
    <w:p>
      <w:pPr>
        <w:spacing w:after="0"/>
        <w:ind w:left="0"/>
        <w:jc w:val="left"/>
      </w:pPr>
      <w:r>
        <w:rPr>
          <w:rFonts w:ascii="Times New Roman"/>
          <w:b/>
          <w:i w:val="false"/>
          <w:color w:val="000000"/>
        </w:rPr>
        <w:t xml:space="preserve"> Лицензияны қайта ресімдеу туралы өтініш</w:t>
      </w:r>
    </w:p>
    <w:bookmarkEnd w:id="144"/>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 қайта ресімдеу себебін көрсету)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(лицензияның атауын, валюта түрін көрсету – ұлттық және (немесе) шетел) </w:t>
      </w:r>
    </w:p>
    <w:p>
      <w:pPr>
        <w:spacing w:after="0"/>
        <w:ind w:left="0"/>
        <w:jc w:val="both"/>
      </w:pPr>
      <w:r>
        <w:rPr>
          <w:rFonts w:ascii="Times New Roman"/>
          <w:b w:val="false"/>
          <w:i w:val="false"/>
          <w:color w:val="000000"/>
          <w:sz w:val="28"/>
        </w:rPr>
        <w:t xml:space="preserve">
      қайта ресімдеуді сұраймын.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69" w:id="145"/>
    <w:p>
      <w:pPr>
        <w:spacing w:after="0"/>
        <w:ind w:left="0"/>
        <w:jc w:val="both"/>
      </w:pPr>
      <w:r>
        <w:rPr>
          <w:rFonts w:ascii="Times New Roman"/>
          <w:b w:val="false"/>
          <w:i w:val="false"/>
          <w:color w:val="000000"/>
          <w:sz w:val="28"/>
        </w:rPr>
        <w:t xml:space="preserve">
      1. Атауы, орналасқан жері ________________________________________ </w:t>
      </w:r>
    </w:p>
    <w:bookmarkEnd w:id="14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 офис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 мекенжайы, интернет-ресурс) </w:t>
      </w:r>
    </w:p>
    <w:bookmarkStart w:name="z170" w:id="146"/>
    <w:p>
      <w:pPr>
        <w:spacing w:after="0"/>
        <w:ind w:left="0"/>
        <w:jc w:val="both"/>
      </w:pPr>
      <w:r>
        <w:rPr>
          <w:rFonts w:ascii="Times New Roman"/>
          <w:b w:val="false"/>
          <w:i w:val="false"/>
          <w:color w:val="000000"/>
          <w:sz w:val="28"/>
        </w:rPr>
        <w:t xml:space="preserve">
      2. Банк операцияларын және Қазақстан Республикасының банк заңнамасында </w:t>
      </w:r>
    </w:p>
    <w:bookmarkEnd w:id="146"/>
    <w:p>
      <w:pPr>
        <w:spacing w:after="0"/>
        <w:ind w:left="0"/>
        <w:jc w:val="both"/>
      </w:pPr>
      <w:r>
        <w:rPr>
          <w:rFonts w:ascii="Times New Roman"/>
          <w:b w:val="false"/>
          <w:i w:val="false"/>
          <w:color w:val="000000"/>
          <w:sz w:val="28"/>
        </w:rPr>
        <w:t xml:space="preserve">
      көзделген өзге де операцияларды жүргізуге және (немесе) бағалы қағаздар </w:t>
      </w:r>
    </w:p>
    <w:p>
      <w:pPr>
        <w:spacing w:after="0"/>
        <w:ind w:left="0"/>
        <w:jc w:val="both"/>
      </w:pPr>
      <w:r>
        <w:rPr>
          <w:rFonts w:ascii="Times New Roman"/>
          <w:b w:val="false"/>
          <w:i w:val="false"/>
          <w:color w:val="000000"/>
          <w:sz w:val="28"/>
        </w:rPr>
        <w:t xml:space="preserve">
      нарығындағы қызметті жүзеге асыруға алғаш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bookmarkStart w:name="z171" w:id="147"/>
    <w:p>
      <w:pPr>
        <w:spacing w:after="0"/>
        <w:ind w:left="0"/>
        <w:jc w:val="both"/>
      </w:pPr>
      <w:r>
        <w:rPr>
          <w:rFonts w:ascii="Times New Roman"/>
          <w:b w:val="false"/>
          <w:i w:val="false"/>
          <w:color w:val="000000"/>
          <w:sz w:val="28"/>
        </w:rPr>
        <w:t xml:space="preserve">
      3. Жіберілетін құжаттардың тізбесі, даналар саны және олардың әрқайсысы бойынша </w:t>
      </w:r>
    </w:p>
    <w:bookmarkEnd w:id="147"/>
    <w:p>
      <w:pPr>
        <w:spacing w:after="0"/>
        <w:ind w:left="0"/>
        <w:jc w:val="both"/>
      </w:pPr>
      <w:r>
        <w:rPr>
          <w:rFonts w:ascii="Times New Roman"/>
          <w:b w:val="false"/>
          <w:i w:val="false"/>
          <w:color w:val="000000"/>
          <w:sz w:val="28"/>
        </w:rPr>
        <w:t xml:space="preserve">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берілетін </w:t>
      </w:r>
    </w:p>
    <w:p>
      <w:pPr>
        <w:spacing w:after="0"/>
        <w:ind w:left="0"/>
        <w:jc w:val="both"/>
      </w:pPr>
      <w:r>
        <w:rPr>
          <w:rFonts w:ascii="Times New Roman"/>
          <w:b w:val="false"/>
          <w:i w:val="false"/>
          <w:color w:val="000000"/>
          <w:sz w:val="28"/>
        </w:rPr>
        <w:t xml:space="preserve">
      құжаттардың (ақпараттың) дәйектілігін растайды.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ақпараттық жүйелердегі </w:t>
      </w:r>
    </w:p>
    <w:p>
      <w:pPr>
        <w:spacing w:after="0"/>
        <w:ind w:left="0"/>
        <w:jc w:val="both"/>
      </w:pPr>
      <w:r>
        <w:rPr>
          <w:rFonts w:ascii="Times New Roman"/>
          <w:b w:val="false"/>
          <w:i w:val="false"/>
          <w:color w:val="000000"/>
          <w:sz w:val="28"/>
        </w:rPr>
        <w:t xml:space="preserve">
      заңмен қорғалатын құпиядан тұратын мәліметтерді пайдалануға келісімін береді. </w:t>
      </w:r>
    </w:p>
    <w:p>
      <w:pPr>
        <w:spacing w:after="0"/>
        <w:ind w:left="0"/>
        <w:jc w:val="both"/>
      </w:pPr>
      <w:r>
        <w:rPr>
          <w:rFonts w:ascii="Times New Roman"/>
          <w:b w:val="false"/>
          <w:i w:val="false"/>
          <w:color w:val="000000"/>
          <w:sz w:val="28"/>
        </w:rPr>
        <w:t>
      Банктің атқарушы органы басшысының, Қазақстан Республикасы бейрезидент-</w:t>
      </w:r>
    </w:p>
    <w:p>
      <w:pPr>
        <w:spacing w:after="0"/>
        <w:ind w:left="0"/>
        <w:jc w:val="both"/>
      </w:pPr>
      <w:r>
        <w:rPr>
          <w:rFonts w:ascii="Times New Roman"/>
          <w:b w:val="false"/>
          <w:i w:val="false"/>
          <w:color w:val="000000"/>
          <w:sz w:val="28"/>
        </w:rPr>
        <w:t xml:space="preserve">
      банкінің филиалы басшысының не өтініш беруге уәкілетті адамның тегі, аты, әкесінің </w:t>
      </w:r>
    </w:p>
    <w:p>
      <w:pPr>
        <w:spacing w:after="0"/>
        <w:ind w:left="0"/>
        <w:jc w:val="both"/>
      </w:pPr>
      <w:r>
        <w:rPr>
          <w:rFonts w:ascii="Times New Roman"/>
          <w:b w:val="false"/>
          <w:i w:val="false"/>
          <w:color w:val="000000"/>
          <w:sz w:val="28"/>
        </w:rPr>
        <w:t xml:space="preserve">
      аты (ол бар болса) (растау құжаттарын қоса берумен). </w:t>
      </w:r>
    </w:p>
    <w:p>
      <w:pPr>
        <w:spacing w:after="0"/>
        <w:ind w:left="0"/>
        <w:jc w:val="both"/>
      </w:pPr>
      <w:r>
        <w:rPr>
          <w:rFonts w:ascii="Times New Roman"/>
          <w:b w:val="false"/>
          <w:i w:val="false"/>
          <w:color w:val="000000"/>
          <w:sz w:val="28"/>
        </w:rPr>
        <w:t xml:space="preserve">
      _____________________________________________ 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(ислам банкінің,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банкі </w:t>
            </w:r>
            <w:r>
              <w:br/>
            </w:r>
            <w:r>
              <w:rPr>
                <w:rFonts w:ascii="Times New Roman"/>
                <w:b w:val="false"/>
                <w:i w:val="false"/>
                <w:color w:val="000000"/>
                <w:sz w:val="20"/>
              </w:rPr>
              <w:t>филиалының атауы)</w:t>
            </w:r>
          </w:p>
        </w:tc>
      </w:tr>
    </w:tbl>
    <w:bookmarkStart w:name="z173" w:id="148"/>
    <w:p>
      <w:pPr>
        <w:spacing w:after="0"/>
        <w:ind w:left="0"/>
        <w:jc w:val="left"/>
      </w:pPr>
      <w:r>
        <w:rPr>
          <w:rFonts w:ascii="Times New Roman"/>
          <w:b/>
          <w:i w:val="false"/>
          <w:color w:val="000000"/>
        </w:rPr>
        <w:t xml:space="preserve"> Лицензияны қайта ресімдеу туралы өтініш  (ислам банкі, Қазақстан Республикасы бейрезидент-ислам банкінің филиалы үшін)</w:t>
      </w:r>
    </w:p>
    <w:bookmarkEnd w:id="148"/>
    <w:p>
      <w:pPr>
        <w:spacing w:after="0"/>
        <w:ind w:left="0"/>
        <w:jc w:val="both"/>
      </w:pPr>
      <w:r>
        <w:rPr>
          <w:rFonts w:ascii="Times New Roman"/>
          <w:b w:val="false"/>
          <w:i w:val="false"/>
          <w:color w:val="000000"/>
          <w:sz w:val="28"/>
        </w:rPr>
        <w:t xml:space="preserve">
      _________________________________________________________ байланысты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 қайта ресімдеу себебін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атауын, валюта түрін көрсету – ұлттық және (немесе) шетел) </w:t>
      </w:r>
    </w:p>
    <w:p>
      <w:pPr>
        <w:spacing w:after="0"/>
        <w:ind w:left="0"/>
        <w:jc w:val="both"/>
      </w:pPr>
      <w:r>
        <w:rPr>
          <w:rFonts w:ascii="Times New Roman"/>
          <w:b w:val="false"/>
          <w:i w:val="false"/>
          <w:color w:val="000000"/>
          <w:sz w:val="28"/>
        </w:rPr>
        <w:t xml:space="preserve">
      қайта ресімдеуді сұраймын.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туралы </w:t>
      </w:r>
    </w:p>
    <w:p>
      <w:pPr>
        <w:spacing w:after="0"/>
        <w:ind w:left="0"/>
        <w:jc w:val="both"/>
      </w:pPr>
      <w:r>
        <w:rPr>
          <w:rFonts w:ascii="Times New Roman"/>
          <w:b w:val="false"/>
          <w:i w:val="false"/>
          <w:color w:val="000000"/>
          <w:sz w:val="28"/>
        </w:rPr>
        <w:t xml:space="preserve">
      мәліметтер____________________________________________________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74" w:id="149"/>
    <w:p>
      <w:pPr>
        <w:spacing w:after="0"/>
        <w:ind w:left="0"/>
        <w:jc w:val="both"/>
      </w:pPr>
      <w:r>
        <w:rPr>
          <w:rFonts w:ascii="Times New Roman"/>
          <w:b w:val="false"/>
          <w:i w:val="false"/>
          <w:color w:val="000000"/>
          <w:sz w:val="28"/>
        </w:rPr>
        <w:t xml:space="preserve">
      1. Атауы, орналасқан жері ________________________________________ </w:t>
      </w:r>
    </w:p>
    <w:bookmarkEnd w:id="14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 облыс, қала, аудан, көше, үй, офис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нөмірі, электрондық пошта мекенжайы, интернет-ресурс) </w:t>
      </w:r>
    </w:p>
    <w:bookmarkStart w:name="z175" w:id="150"/>
    <w:p>
      <w:pPr>
        <w:spacing w:after="0"/>
        <w:ind w:left="0"/>
        <w:jc w:val="both"/>
      </w:pPr>
      <w:r>
        <w:rPr>
          <w:rFonts w:ascii="Times New Roman"/>
          <w:b w:val="false"/>
          <w:i w:val="false"/>
          <w:color w:val="000000"/>
          <w:sz w:val="28"/>
        </w:rPr>
        <w:t xml:space="preserve">
      2. Ислам банктері, Қазақстан Республикасы бейрезидент-ислам банктерінің </w:t>
      </w:r>
    </w:p>
    <w:bookmarkEnd w:id="150"/>
    <w:p>
      <w:pPr>
        <w:spacing w:after="0"/>
        <w:ind w:left="0"/>
        <w:jc w:val="both"/>
      </w:pPr>
      <w:r>
        <w:rPr>
          <w:rFonts w:ascii="Times New Roman"/>
          <w:b w:val="false"/>
          <w:i w:val="false"/>
          <w:color w:val="000000"/>
          <w:sz w:val="28"/>
        </w:rPr>
        <w:t xml:space="preserve">
      филиалдары жүзеге асыратын банк операцияларын және өзге де операцияларды </w:t>
      </w:r>
    </w:p>
    <w:p>
      <w:pPr>
        <w:spacing w:after="0"/>
        <w:ind w:left="0"/>
        <w:jc w:val="both"/>
      </w:pPr>
      <w:r>
        <w:rPr>
          <w:rFonts w:ascii="Times New Roman"/>
          <w:b w:val="false"/>
          <w:i w:val="false"/>
          <w:color w:val="000000"/>
          <w:sz w:val="28"/>
        </w:rPr>
        <w:t xml:space="preserve">
      жүргізуге алғаш рет алынған лицензия туралы деректер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bookmarkStart w:name="z176" w:id="151"/>
    <w:p>
      <w:pPr>
        <w:spacing w:after="0"/>
        <w:ind w:left="0"/>
        <w:jc w:val="both"/>
      </w:pPr>
      <w:r>
        <w:rPr>
          <w:rFonts w:ascii="Times New Roman"/>
          <w:b w:val="false"/>
          <w:i w:val="false"/>
          <w:color w:val="000000"/>
          <w:sz w:val="28"/>
        </w:rPr>
        <w:t xml:space="preserve">
      3. Жіберілетін құжаттардың тізбесі, даналар саны және олардың әрқайсысы бойынша </w:t>
      </w:r>
    </w:p>
    <w:bookmarkEnd w:id="151"/>
    <w:p>
      <w:pPr>
        <w:spacing w:after="0"/>
        <w:ind w:left="0"/>
        <w:jc w:val="both"/>
      </w:pPr>
      <w:r>
        <w:rPr>
          <w:rFonts w:ascii="Times New Roman"/>
          <w:b w:val="false"/>
          <w:i w:val="false"/>
          <w:color w:val="000000"/>
          <w:sz w:val="28"/>
        </w:rPr>
        <w:t xml:space="preserve">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өтінішке </w:t>
      </w:r>
    </w:p>
    <w:p>
      <w:pPr>
        <w:spacing w:after="0"/>
        <w:ind w:left="0"/>
        <w:jc w:val="both"/>
      </w:pPr>
      <w:r>
        <w:rPr>
          <w:rFonts w:ascii="Times New Roman"/>
          <w:b w:val="false"/>
          <w:i w:val="false"/>
          <w:color w:val="000000"/>
          <w:sz w:val="28"/>
        </w:rPr>
        <w:t xml:space="preserve">
      қоса берілетін құжаттардың (ақпараттың) дәйектілігін растайды. </w:t>
      </w:r>
    </w:p>
    <w:p>
      <w:pPr>
        <w:spacing w:after="0"/>
        <w:ind w:left="0"/>
        <w:jc w:val="both"/>
      </w:pPr>
      <w:r>
        <w:rPr>
          <w:rFonts w:ascii="Times New Roman"/>
          <w:b w:val="false"/>
          <w:i w:val="false"/>
          <w:color w:val="000000"/>
          <w:sz w:val="28"/>
        </w:rPr>
        <w:t xml:space="preserve">
      Ислам банкі, Қазақстан Республикасы бейрезидент-ислам банкінің филиалы </w:t>
      </w:r>
    </w:p>
    <w:p>
      <w:pPr>
        <w:spacing w:after="0"/>
        <w:ind w:left="0"/>
        <w:jc w:val="both"/>
      </w:pPr>
      <w:r>
        <w:rPr>
          <w:rFonts w:ascii="Times New Roman"/>
          <w:b w:val="false"/>
          <w:i w:val="false"/>
          <w:color w:val="000000"/>
          <w:sz w:val="28"/>
        </w:rPr>
        <w:t xml:space="preserve">
      ақпараттық жүйелердегі заңмен қорғалатын құпиядан тұратын мәліметтерді </w:t>
      </w:r>
    </w:p>
    <w:p>
      <w:pPr>
        <w:spacing w:after="0"/>
        <w:ind w:left="0"/>
        <w:jc w:val="both"/>
      </w:pPr>
      <w:r>
        <w:rPr>
          <w:rFonts w:ascii="Times New Roman"/>
          <w:b w:val="false"/>
          <w:i w:val="false"/>
          <w:color w:val="000000"/>
          <w:sz w:val="28"/>
        </w:rPr>
        <w:t xml:space="preserve">
      пайдалануға келісімін береді. </w:t>
      </w:r>
    </w:p>
    <w:p>
      <w:pPr>
        <w:spacing w:after="0"/>
        <w:ind w:left="0"/>
        <w:jc w:val="both"/>
      </w:pPr>
      <w:r>
        <w:rPr>
          <w:rFonts w:ascii="Times New Roman"/>
          <w:b w:val="false"/>
          <w:i w:val="false"/>
          <w:color w:val="000000"/>
          <w:sz w:val="28"/>
        </w:rPr>
        <w:t>
      Ислам банкінің атқарушы органы басшысының, Қазақстан Республикасы бейрезидент-</w:t>
      </w:r>
    </w:p>
    <w:p>
      <w:pPr>
        <w:spacing w:after="0"/>
        <w:ind w:left="0"/>
        <w:jc w:val="both"/>
      </w:pPr>
      <w:r>
        <w:rPr>
          <w:rFonts w:ascii="Times New Roman"/>
          <w:b w:val="false"/>
          <w:i w:val="false"/>
          <w:color w:val="000000"/>
          <w:sz w:val="28"/>
        </w:rPr>
        <w:t xml:space="preserve">
      ислам банкінің филиалы басшысының не өтініш беруге уәкілетті адамның тегі, аты, </w:t>
      </w:r>
    </w:p>
    <w:p>
      <w:pPr>
        <w:spacing w:after="0"/>
        <w:ind w:left="0"/>
        <w:jc w:val="both"/>
      </w:pPr>
      <w:r>
        <w:rPr>
          <w:rFonts w:ascii="Times New Roman"/>
          <w:b w:val="false"/>
          <w:i w:val="false"/>
          <w:color w:val="000000"/>
          <w:sz w:val="28"/>
        </w:rPr>
        <w:t xml:space="preserve">
      әкесінің аты (ол бар болса) (растау құжаттарын қоса берумен) </w:t>
      </w:r>
    </w:p>
    <w:p>
      <w:pPr>
        <w:spacing w:after="0"/>
        <w:ind w:left="0"/>
        <w:jc w:val="both"/>
      </w:pPr>
      <w:r>
        <w:rPr>
          <w:rFonts w:ascii="Times New Roman"/>
          <w:b w:val="false"/>
          <w:i w:val="false"/>
          <w:color w:val="000000"/>
          <w:sz w:val="28"/>
        </w:rPr>
        <w:t xml:space="preserve">
      _____________________________________________ 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банктерінің филиалдарын банк </w:t>
            </w:r>
            <w:r>
              <w:br/>
            </w:r>
            <w:r>
              <w:rPr>
                <w:rFonts w:ascii="Times New Roman"/>
                <w:b w:val="false"/>
                <w:i w:val="false"/>
                <w:color w:val="000000"/>
                <w:sz w:val="20"/>
              </w:rPr>
              <w:t xml:space="preserve">операцияларын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банк заңнамасында көзделген </w:t>
            </w:r>
            <w:r>
              <w:br/>
            </w:r>
            <w:r>
              <w:rPr>
                <w:rFonts w:ascii="Times New Roman"/>
                <w:b w:val="false"/>
                <w:i w:val="false"/>
                <w:color w:val="000000"/>
                <w:sz w:val="20"/>
              </w:rPr>
              <w:t xml:space="preserve">өзге де операцияларды жүргізуге </w:t>
            </w:r>
            <w:r>
              <w:br/>
            </w:r>
            <w:r>
              <w:rPr>
                <w:rFonts w:ascii="Times New Roman"/>
                <w:b w:val="false"/>
                <w:i w:val="false"/>
                <w:color w:val="000000"/>
                <w:sz w:val="20"/>
              </w:rPr>
              <w:t xml:space="preserve">лицензиялау, ислам банктері,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бейрезидент-ислам банктерінің </w:t>
            </w:r>
            <w:r>
              <w:br/>
            </w:r>
            <w:r>
              <w:rPr>
                <w:rFonts w:ascii="Times New Roman"/>
                <w:b w:val="false"/>
                <w:i w:val="false"/>
                <w:color w:val="000000"/>
                <w:sz w:val="20"/>
              </w:rPr>
              <w:t xml:space="preserve">филиалдары жүзеге асыратын </w:t>
            </w:r>
            <w:r>
              <w:br/>
            </w:r>
            <w:r>
              <w:rPr>
                <w:rFonts w:ascii="Times New Roman"/>
                <w:b w:val="false"/>
                <w:i w:val="false"/>
                <w:color w:val="000000"/>
                <w:sz w:val="20"/>
              </w:rPr>
              <w:t xml:space="preserve">банк операцияларын және өзге </w:t>
            </w:r>
            <w:r>
              <w:br/>
            </w:r>
            <w:r>
              <w:rPr>
                <w:rFonts w:ascii="Times New Roman"/>
                <w:b w:val="false"/>
                <w:i w:val="false"/>
                <w:color w:val="000000"/>
                <w:sz w:val="20"/>
              </w:rPr>
              <w:t xml:space="preserve">де операцияларды жүргізуді </w:t>
            </w:r>
            <w:r>
              <w:br/>
            </w:r>
            <w:r>
              <w:rPr>
                <w:rFonts w:ascii="Times New Roman"/>
                <w:b w:val="false"/>
                <w:i w:val="false"/>
                <w:color w:val="000000"/>
                <w:sz w:val="20"/>
              </w:rPr>
              <w:t>лицензиялау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 атауы )</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(банктің, Қазақстан </w:t>
            </w:r>
            <w:r>
              <w:br/>
            </w:r>
            <w:r>
              <w:rPr>
                <w:rFonts w:ascii="Times New Roman"/>
                <w:b w:val="false"/>
                <w:i w:val="false"/>
                <w:color w:val="000000"/>
                <w:sz w:val="20"/>
              </w:rPr>
              <w:t>Республикасы бейрезидент-</w:t>
            </w:r>
            <w:r>
              <w:br/>
            </w:r>
            <w:r>
              <w:rPr>
                <w:rFonts w:ascii="Times New Roman"/>
                <w:b w:val="false"/>
                <w:i w:val="false"/>
                <w:color w:val="000000"/>
                <w:sz w:val="20"/>
              </w:rPr>
              <w:t xml:space="preserve">банкі филиалының </w:t>
            </w:r>
            <w:r>
              <w:br/>
            </w:r>
            <w:r>
              <w:rPr>
                <w:rFonts w:ascii="Times New Roman"/>
                <w:b w:val="false"/>
                <w:i w:val="false"/>
                <w:color w:val="000000"/>
                <w:sz w:val="20"/>
              </w:rPr>
              <w:t>атауы)</w:t>
            </w:r>
          </w:p>
        </w:tc>
      </w:tr>
    </w:tbl>
    <w:bookmarkStart w:name="z178" w:id="152"/>
    <w:p>
      <w:pPr>
        <w:spacing w:after="0"/>
        <w:ind w:left="0"/>
        <w:jc w:val="left"/>
      </w:pPr>
      <w:r>
        <w:rPr>
          <w:rFonts w:ascii="Times New Roman"/>
          <w:b/>
          <w:i w:val="false"/>
          <w:color w:val="000000"/>
        </w:rPr>
        <w:t xml:space="preserve"> Барлық немесе жекелеген банк операцияларын және (немесе) өзге де операцияларды жүргізуге лицензияның қолданысын тоқтату туралы өтініш</w:t>
      </w:r>
    </w:p>
    <w:bookmarkEnd w:id="15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бейрезидент-банкі филиалының атауы) </w:t>
      </w:r>
    </w:p>
    <w:p>
      <w:pPr>
        <w:spacing w:after="0"/>
        <w:ind w:left="0"/>
        <w:jc w:val="both"/>
      </w:pPr>
      <w:r>
        <w:rPr>
          <w:rFonts w:ascii="Times New Roman"/>
          <w:b w:val="false"/>
          <w:i w:val="false"/>
          <w:color w:val="000000"/>
          <w:sz w:val="28"/>
        </w:rPr>
        <w:t xml:space="preserve">
      _______ жылғы "____" ________________ банк акционерлерінің жалпы жиналысының, </w:t>
      </w:r>
    </w:p>
    <w:p>
      <w:pPr>
        <w:spacing w:after="0"/>
        <w:ind w:left="0"/>
        <w:jc w:val="both"/>
      </w:pPr>
      <w:r>
        <w:rPr>
          <w:rFonts w:ascii="Times New Roman"/>
          <w:b w:val="false"/>
          <w:i w:val="false"/>
          <w:color w:val="000000"/>
          <w:sz w:val="28"/>
        </w:rPr>
        <w:t xml:space="preserve">
      Қазақстан Республикасының бейрезидент-банкінің жалпы жиналысының </w:t>
      </w:r>
    </w:p>
    <w:p>
      <w:pPr>
        <w:spacing w:after="0"/>
        <w:ind w:left="0"/>
        <w:jc w:val="both"/>
      </w:pPr>
      <w:r>
        <w:rPr>
          <w:rFonts w:ascii="Times New Roman"/>
          <w:b w:val="false"/>
          <w:i w:val="false"/>
          <w:color w:val="000000"/>
          <w:sz w:val="28"/>
        </w:rPr>
        <w:t xml:space="preserve">
      №____ шешіміне сәйкес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(өткізу орны)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банк операцияларын </w:t>
      </w:r>
    </w:p>
    <w:p>
      <w:pPr>
        <w:spacing w:after="0"/>
        <w:ind w:left="0"/>
        <w:jc w:val="both"/>
      </w:pPr>
      <w:r>
        <w:rPr>
          <w:rFonts w:ascii="Times New Roman"/>
          <w:b w:val="false"/>
          <w:i w:val="false"/>
          <w:color w:val="000000"/>
          <w:sz w:val="28"/>
        </w:rPr>
        <w:t xml:space="preserve">
      және өзге де операцияларды жүргізуге </w:t>
      </w:r>
    </w:p>
    <w:p>
      <w:pPr>
        <w:spacing w:after="0"/>
        <w:ind w:left="0"/>
        <w:jc w:val="both"/>
      </w:pPr>
      <w:r>
        <w:rPr>
          <w:rFonts w:ascii="Times New Roman"/>
          <w:b w:val="false"/>
          <w:i w:val="false"/>
          <w:color w:val="000000"/>
          <w:sz w:val="28"/>
        </w:rPr>
        <w:t xml:space="preserve">
      20______"____"___________ № ______________ __________________________ </w:t>
      </w:r>
    </w:p>
    <w:p>
      <w:pPr>
        <w:spacing w:after="0"/>
        <w:ind w:left="0"/>
        <w:jc w:val="both"/>
      </w:pPr>
      <w:r>
        <w:rPr>
          <w:rFonts w:ascii="Times New Roman"/>
          <w:b w:val="false"/>
          <w:i w:val="false"/>
          <w:color w:val="000000"/>
          <w:sz w:val="28"/>
        </w:rPr>
        <w:t xml:space="preserve">
      (банктер үшін)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(лицензияның атауы) </w:t>
      </w:r>
    </w:p>
    <w:p>
      <w:pPr>
        <w:spacing w:after="0"/>
        <w:ind w:left="0"/>
        <w:jc w:val="both"/>
      </w:pPr>
      <w:r>
        <w:rPr>
          <w:rFonts w:ascii="Times New Roman"/>
          <w:b w:val="false"/>
          <w:i w:val="false"/>
          <w:color w:val="000000"/>
          <w:sz w:val="28"/>
        </w:rPr>
        <w:t xml:space="preserve">
      лицензияның қолданысын тоқтатуды сұрайды </w:t>
      </w:r>
    </w:p>
    <w:p>
      <w:pPr>
        <w:spacing w:after="0"/>
        <w:ind w:left="0"/>
        <w:jc w:val="both"/>
      </w:pPr>
      <w:r>
        <w:rPr>
          <w:rFonts w:ascii="Times New Roman"/>
          <w:b w:val="false"/>
          <w:i w:val="false"/>
          <w:color w:val="000000"/>
          <w:sz w:val="28"/>
        </w:rPr>
        <w:t xml:space="preserve">
      Қазақстан Республикасының банк заңнамасында көзделген жекелеген банк </w:t>
      </w:r>
    </w:p>
    <w:p>
      <w:pPr>
        <w:spacing w:after="0"/>
        <w:ind w:left="0"/>
        <w:jc w:val="both"/>
      </w:pPr>
      <w:r>
        <w:rPr>
          <w:rFonts w:ascii="Times New Roman"/>
          <w:b w:val="false"/>
          <w:i w:val="false"/>
          <w:color w:val="000000"/>
          <w:sz w:val="28"/>
        </w:rPr>
        <w:t xml:space="preserve">
      операцияларын және (немесе) өзге де операцияларды жүргізуге </w:t>
      </w:r>
    </w:p>
    <w:p>
      <w:pPr>
        <w:spacing w:after="0"/>
        <w:ind w:left="0"/>
        <w:jc w:val="both"/>
      </w:pPr>
      <w:r>
        <w:rPr>
          <w:rFonts w:ascii="Times New Roman"/>
          <w:b w:val="false"/>
          <w:i w:val="false"/>
          <w:color w:val="000000"/>
          <w:sz w:val="28"/>
        </w:rPr>
        <w:t xml:space="preserve">
      20____"____"___________№_________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(операцияның және (немесе) қызметтің шағын түрінің атауы) </w:t>
      </w:r>
    </w:p>
    <w:p>
      <w:pPr>
        <w:spacing w:after="0"/>
        <w:ind w:left="0"/>
        <w:jc w:val="both"/>
      </w:pPr>
      <w:r>
        <w:rPr>
          <w:rFonts w:ascii="Times New Roman"/>
          <w:b w:val="false"/>
          <w:i w:val="false"/>
          <w:color w:val="000000"/>
          <w:sz w:val="28"/>
        </w:rPr>
        <w:t xml:space="preserve">
      лицензияның қолданысын тоқтатуды сұрайды (керегін таңдау).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өтінішке қоса берілетін </w:t>
      </w:r>
    </w:p>
    <w:p>
      <w:pPr>
        <w:spacing w:after="0"/>
        <w:ind w:left="0"/>
        <w:jc w:val="both"/>
      </w:pPr>
      <w:r>
        <w:rPr>
          <w:rFonts w:ascii="Times New Roman"/>
          <w:b w:val="false"/>
          <w:i w:val="false"/>
          <w:color w:val="000000"/>
          <w:sz w:val="28"/>
        </w:rPr>
        <w:t xml:space="preserve">
      құжаттардың (ақпараттың) дәйектілігін, сондай-ақ өтінішті қарауға байланысты </w:t>
      </w:r>
    </w:p>
    <w:p>
      <w:pPr>
        <w:spacing w:after="0"/>
        <w:ind w:left="0"/>
        <w:jc w:val="both"/>
      </w:pPr>
      <w:r>
        <w:rPr>
          <w:rFonts w:ascii="Times New Roman"/>
          <w:b w:val="false"/>
          <w:i w:val="false"/>
          <w:color w:val="000000"/>
          <w:sz w:val="28"/>
        </w:rPr>
        <w:t xml:space="preserve">
      сұратылған қосымша ақпарат пен құжаттардың уәкілетті органға уақтылы </w:t>
      </w:r>
    </w:p>
    <w:p>
      <w:pPr>
        <w:spacing w:after="0"/>
        <w:ind w:left="0"/>
        <w:jc w:val="both"/>
      </w:pPr>
      <w:r>
        <w:rPr>
          <w:rFonts w:ascii="Times New Roman"/>
          <w:b w:val="false"/>
          <w:i w:val="false"/>
          <w:color w:val="000000"/>
          <w:sz w:val="28"/>
        </w:rPr>
        <w:t xml:space="preserve">
      ұсынылғанын растайды. </w:t>
      </w:r>
    </w:p>
    <w:p>
      <w:pPr>
        <w:spacing w:after="0"/>
        <w:ind w:left="0"/>
        <w:jc w:val="both"/>
      </w:pPr>
      <w:r>
        <w:rPr>
          <w:rFonts w:ascii="Times New Roman"/>
          <w:b w:val="false"/>
          <w:i w:val="false"/>
          <w:color w:val="000000"/>
          <w:sz w:val="28"/>
        </w:rPr>
        <w:t xml:space="preserve">
      Қоса берілген құжаттар (жіберілетін құжаттардың атауы көрсетілген тізбесі, даналар </w:t>
      </w:r>
    </w:p>
    <w:p>
      <w:pPr>
        <w:spacing w:after="0"/>
        <w:ind w:left="0"/>
        <w:jc w:val="both"/>
      </w:pPr>
      <w:r>
        <w:rPr>
          <w:rFonts w:ascii="Times New Roman"/>
          <w:b w:val="false"/>
          <w:i w:val="false"/>
          <w:color w:val="000000"/>
          <w:sz w:val="28"/>
        </w:rPr>
        <w:t xml:space="preserve">
      саны және олардың әрқайсысы бойынша парақтар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Қазақстан Республикасы бейрезидент-банкінің филиалы ақпараттық жүйелердегі </w:t>
      </w:r>
    </w:p>
    <w:p>
      <w:pPr>
        <w:spacing w:after="0"/>
        <w:ind w:left="0"/>
        <w:jc w:val="both"/>
      </w:pPr>
      <w:r>
        <w:rPr>
          <w:rFonts w:ascii="Times New Roman"/>
          <w:b w:val="false"/>
          <w:i w:val="false"/>
          <w:color w:val="000000"/>
          <w:sz w:val="28"/>
        </w:rPr>
        <w:t xml:space="preserve">
      заңмен қорғалатын құпиядан тұратын мәліметтерді пайдалануға келісімін береді. </w:t>
      </w:r>
    </w:p>
    <w:p>
      <w:pPr>
        <w:spacing w:after="0"/>
        <w:ind w:left="0"/>
        <w:jc w:val="both"/>
      </w:pPr>
      <w:r>
        <w:rPr>
          <w:rFonts w:ascii="Times New Roman"/>
          <w:b w:val="false"/>
          <w:i w:val="false"/>
          <w:color w:val="000000"/>
          <w:sz w:val="28"/>
        </w:rPr>
        <w:t xml:space="preserve">
      Банктің атқарушы органы басшысының, Қазақстан Республикасы бейрезидент- </w:t>
      </w:r>
    </w:p>
    <w:p>
      <w:pPr>
        <w:spacing w:after="0"/>
        <w:ind w:left="0"/>
        <w:jc w:val="both"/>
      </w:pPr>
      <w:r>
        <w:rPr>
          <w:rFonts w:ascii="Times New Roman"/>
          <w:b w:val="false"/>
          <w:i w:val="false"/>
          <w:color w:val="000000"/>
          <w:sz w:val="28"/>
        </w:rPr>
        <w:t xml:space="preserve">
      банкінің филиалы басшысының не өтініш беруге уәкілетті адамның тегі, аты, әкесінің </w:t>
      </w:r>
    </w:p>
    <w:p>
      <w:pPr>
        <w:spacing w:after="0"/>
        <w:ind w:left="0"/>
        <w:jc w:val="both"/>
      </w:pPr>
      <w:r>
        <w:rPr>
          <w:rFonts w:ascii="Times New Roman"/>
          <w:b w:val="false"/>
          <w:i w:val="false"/>
          <w:color w:val="000000"/>
          <w:sz w:val="28"/>
        </w:rPr>
        <w:t xml:space="preserve">
      аты (ол бар болса) (растау құжаттарын қоса берумен). </w:t>
      </w:r>
    </w:p>
    <w:p>
      <w:pPr>
        <w:spacing w:after="0"/>
        <w:ind w:left="0"/>
        <w:jc w:val="both"/>
      </w:pPr>
      <w:r>
        <w:rPr>
          <w:rFonts w:ascii="Times New Roman"/>
          <w:b w:val="false"/>
          <w:i w:val="false"/>
          <w:color w:val="000000"/>
          <w:sz w:val="28"/>
        </w:rPr>
        <w:t xml:space="preserve">
      _____________________________________________ _______________ </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