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824c02" w14:textId="3824c0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"Қоғамдық келісім" республикалық мемлекеттік мекеменің заттай нормаларын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Ақпарат және қоғамдық даму министрінің м.а. 2021 жылғы 21 қаңтардағы № 20 бұйрығы. Қазақстан Республикасының Әділет министрлігінде 2021 жылғы 26 қаңтарда № 22120 болып тіркелді. Күші жойылды - Қазақстан Республикасы Мәдениет және ақпарат министрінің 2025 жылғы 13 маусымдағы № 274-НҚ бұйрығымен.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ҚР Мәдениет және ақпарат министрінің 13.06.2025 </w:t>
      </w:r>
      <w:r>
        <w:rPr>
          <w:rFonts w:ascii="Times New Roman"/>
          <w:b w:val="false"/>
          <w:i w:val="false"/>
          <w:color w:val="ff0000"/>
          <w:sz w:val="28"/>
        </w:rPr>
        <w:t>№ 274-НҚ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бұйрығымен.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2008 жылғы 4 желтоқсандағы Қазақстан Республикасы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69-бабына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БҰЙЫРАМЫН: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Мыналар: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осы бұйрыққа </w:t>
      </w:r>
      <w:r>
        <w:rPr>
          <w:rFonts w:ascii="Times New Roman"/>
          <w:b w:val="false"/>
          <w:i w:val="false"/>
          <w:color w:val="000000"/>
          <w:sz w:val="28"/>
        </w:rPr>
        <w:t>1-қосымшаға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телефон байланысымен қамтамасыз етудің заттай нормалары;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осы бұйрыққа </w:t>
      </w:r>
      <w:r>
        <w:rPr>
          <w:rFonts w:ascii="Times New Roman"/>
          <w:b w:val="false"/>
          <w:i w:val="false"/>
          <w:color w:val="000000"/>
          <w:sz w:val="28"/>
        </w:rPr>
        <w:t>2-қосымшаға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кеңсе жиһазымен қамтамасыз етудің заттай нормалары;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осы бұйрыққа </w:t>
      </w:r>
      <w:r>
        <w:rPr>
          <w:rFonts w:ascii="Times New Roman"/>
          <w:b w:val="false"/>
          <w:i w:val="false"/>
          <w:color w:val="000000"/>
          <w:sz w:val="28"/>
        </w:rPr>
        <w:t>3-қосымшаға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орналастыру үшін алаңдармен қамтамасыз етудің заттай нормалары;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осы бұйрыққа </w:t>
      </w:r>
      <w:r>
        <w:rPr>
          <w:rFonts w:ascii="Times New Roman"/>
          <w:b w:val="false"/>
          <w:i w:val="false"/>
          <w:color w:val="000000"/>
          <w:sz w:val="28"/>
        </w:rPr>
        <w:t>4-қосымшаға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қызметтік және кезекші автомобильдермен қамтамасыз етудің заттай нормалары бекітілсін.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Ақпарат және қоғамдық даму министрлігінің Мемлекеттік активтермен және сатып алулармен жұмыс департаменті Қазақстан Республикасының заңнамасында белгіленген тәртіппен: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бұйрықты Қазақстан Республикасы Әділет министрлігінде мемлекеттік тіркеуді;</w:t>
      </w:r>
    </w:p>
    <w:bookmarkEnd w:id="7"/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бұйрық ресми жарияланғаннан кейін оны Қазақстан Республикасы Ақпарат және қоғамдық даму министрлігінің интернет-ресурсында орналастыруды;</w:t>
      </w:r>
    </w:p>
    <w:bookmarkEnd w:id="8"/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осы бұйрық мемлекеттік тіркелгеннен кейін он жұмыс күні ішінде Қазақстан Республикасы Ақпарат және қоғамдық даму министрлігінің Заң департаментіне осы тармақтың </w:t>
      </w:r>
      <w:r>
        <w:rPr>
          <w:rFonts w:ascii="Times New Roman"/>
          <w:b w:val="false"/>
          <w:i w:val="false"/>
          <w:color w:val="000000"/>
          <w:sz w:val="28"/>
        </w:rPr>
        <w:t>1)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2) тармақшаларында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көзделген іс-шаралардың орындалуы туралы мәліметтерді ұсынуды қамтамасыз етсін.</w:t>
      </w:r>
    </w:p>
    <w:bookmarkEnd w:id="9"/>
    <w:bookmarkStart w:name="z1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бұйрықтың орындалуын бақылау жетекшілік ететін Қазақстан Республикасының Ақпарат және қоғамдық даму вице-министріне жүктелсін.</w:t>
      </w:r>
    </w:p>
    <w:bookmarkEnd w:id="10"/>
    <w:bookmarkStart w:name="z1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бұйрық алғашқы ресми жарияланған күнінен кейін күнтізбелік он күн өткен соң қолданысқа енгізіледі.</w:t>
      </w:r>
    </w:p>
    <w:bookmarkEnd w:id="1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Қазақстан Республикасы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Ақпарат және қоғамдық даму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министрінің міндетін атқарушы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Ойшыбаев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"КЕЛІСІЛДІ"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министрлігі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 және қоғамдық даму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министрінің міндетін атқарушы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2021 жылғы 21 қаңтардағы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20 Бұйрығына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bookmarkStart w:name="z14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Телефон байланысымен қамтамасыз етудің заттай нормалары</w:t>
      </w:r>
    </w:p>
    <w:bookmarkEnd w:id="1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Р/с 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Телефон байланысы түрлерінің атауы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Пайдаланушылар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 ішіндегі қалааралық телефон байланысы *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мекеменің басшысы, оның орынбасарлары; басшының қабылдау бөлмесі; құрылымдық бөлімшелердің басшылары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Тәуелсіз Мемлекеттер Достастығы елдерімен халықаралық телефон байланысы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мекеменің басшысы, оның орынбасарлары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Алыс шет елдермен халықаралық телефон байланысы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мекеменің басшысы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Қалалық нөмірлермен телефон байланысы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мекеменің қызметкерлері – (басшысы, оның орынбасарлары; басшының қабылдау бөлмесі; құрылымдық бөлімшелердің басшылары, бас бухгалтер, бас сарапшылар - бір нөмірден, сарапшылар - екеуге бір нөмір), басқа қызметкерлер</w:t>
            </w:r>
          </w:p>
        </w:tc>
      </w:tr>
    </w:tbl>
    <w:bookmarkStart w:name="z1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Ескертпе: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 Осы телефон байланысының түрі сол сияқты стационарлық телефоннан ұялы байланыс желісіне шалынатын қоңырауды қамтиды.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Бұйрығына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2-қосымша </w:t>
            </w:r>
          </w:p>
        </w:tc>
      </w:tr>
    </w:tbl>
    <w:bookmarkStart w:name="z17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Кеңсе жиһазымен қамтамасыз етудің заттай нормалары*</w:t>
      </w:r>
    </w:p>
    <w:bookmarkEnd w:id="1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Р/с 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Лауазымның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Жиһаздың атауы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Кеңселік жиһаздың саны (1 бірлікке)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Басшы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Басшының үстелі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Қағазға арналған тумба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Ұйымдастыру техникасының астына қоятын тумба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Келіссөздер жүргізуге арналған үстел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Қағазға арналған шкаф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Сырт киімге арналған шкаф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Басшыға арналған кресло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Келушілерге арналған кресло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Басшының қабылдау бөлмесі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Үстел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Қағазға арналған тумба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Қағазға арналған шкаф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Ұйымдастыру техникасының астына қоятын тумба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Сырт киімге арналған шкаф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Келушілерге арналған орындық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Кресло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Басшы орынбасарының бөлмесі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Үстел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Қағазға арналған тумба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Ұйымдастыру техникасының астына қоятын тумба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Қағазға арналған шкаф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Сырт киімге арналған шкаф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Кресло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Келушілерге арналған орындық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Құрылымдық бөлімшенің басшысы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Үстел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Қағазға арналған тумба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Сырт киімге арналған шкаф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(2 бірлікке)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Қағазға арналған шкаф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(2 бірлікке)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Кресло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Келушілерге арналған орындық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Құжаттарға арналған сөрелер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(3 бірлікке)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мекеменің қызметкері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Үстел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Қағазға арналған тумба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Қағазға арналған шкаф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(2 бірлікке)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Сырт киімге арналған шкаф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(2 бірлікке)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Құжаттарға арналған сөрелер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(3 бірлікке)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Келушілерге арналған орындық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Кресло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</w:tbl>
    <w:bookmarkStart w:name="z1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Ескертпе: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 Осы заттай нормалар кеңсе жиһазын сатып алу бюджетте тиісті қаржы жылына көзделген қаражат шегінде жүзеге асырылатын көмекші бөлмелерге (келіссөздер жүргізу бөлмелері, конференц-залдар, вестибюль, дәліздер, архив) арналған кеңсе жиһазын сатып алуға қолданылмайды.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Бұйрығына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3-қосымша </w:t>
            </w:r>
          </w:p>
        </w:tc>
      </w:tr>
    </w:tbl>
    <w:bookmarkStart w:name="z20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Орналастыру үшін алаңмен қамтамасыз етудің заттай нормалары*</w:t>
      </w:r>
    </w:p>
    <w:bookmarkEnd w:id="1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Р/с 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Үй-жайдың атауы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Өлшем бірлігі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Үй-жайдың алаңы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Басшының кабинеті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шаршы метр (бұдан әрі – ш.м)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Басшының қабылдау бөлмесі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ш.м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Басшы орынбасарының кабинеті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ш.м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Қызметшінің кабинеті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ш.м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үй-жайлар (мәжіліс залы, мұрағат,серверлік, жабдықтар, мүкәммал және т.б. қоймалары)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ш.м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жиынтығының 25 %-ы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Қосалқы үй-жайлар (дәліздер, желдеткіш камералары, дәретханалар, жеке гигиенаға арналған үй-жайлар және басқалар)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ш.м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жиынтығының 20 %-ы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қаласында Достық үйінің ғимараты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Құрылымдық бөлімше басшысының кабинеті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ш.м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Құрылымдық бөлімше басшысының қабылдау бөлмесі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ш.м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Қызметшінің кабинеті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ш.м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үй-жайлар (мәжіліс залы, кино залы, холл, қоймалар, тамақ ішетін зал, асүй, проектор бөлмесі)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ш.м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жиынтығының 25 %-ы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Қосалқы үй-жайлар (дәліздер, жуғыш, электр қалқаны, дәретханалар, жеке гигиена үшін үй-жай, баспалдақ алаңы, тамбур)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ш.м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жиынтығының 20 %-ы</w:t>
            </w:r>
          </w:p>
        </w:tc>
      </w:tr>
    </w:tbl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Ескертпе: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* Егер мемлекеттік мекемелердің ғимараттарындағы қызметтік үй-жайларды жоспарлау өзгешелігінде осы алаңдарды қысқарту мүмкін болмаған жағдайда, қызметтік алаңдардың заттай нормаларын ұлғайтуға рұқсат етіледі. 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Бұйрығына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4-қосымша </w:t>
            </w:r>
          </w:p>
        </w:tc>
      </w:tr>
    </w:tbl>
    <w:bookmarkStart w:name="z23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Қызметтік және кезекші автомобильдермен қамтамасыз етудің заттай нормалары*</w:t>
      </w:r>
    </w:p>
    <w:bookmarkEnd w:id="1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Р/с №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мекеменің атауы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Лауазымның атауы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Автомобильдер саны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Қозғалтқыш көлемі, текше сантиметр (автобустардан басқа)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автомобильдің бір айдағы жүруі (километр)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қызметтік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(1 бірлікке)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кезекші (оның ішінде автобустар)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"Қоғамдық келісім" республикалық мемлекеттік мекемесі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 – ден көп емес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2600 – ден көп емес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қаласында Достық үйі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 – ден көп емес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 – ден көп емес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Ескертпе: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 Осы заттай нормалардағы қызметтік автомобильдерге арналған жүру лимиті мемлекеттік мекеме басшысын, мемлекеттік мекеме басшысының орынбасарын жақын елдi мекендерге қызметтік автокөлікпен іссапарға жіберген жағдайлардағы жүруді қамтымайды.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