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8083" w14:textId="2568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136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21 қаңтардағы № 38 бұйрығы. Қазақстан Республикасының Әділет министрлігінде 2021 жылғы 25 қаңтарда № 22115 болып тіркелді. Күші жойылды - Қазақстан Республикасы Қаржы министрінің 2025 жылғы 24 маусымдағы № 318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24.06.2025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16423 болып тіркелген, Қазақстан Республикасының Нормативтік құқықтық актілердің эталондық бақылау банкінде 2018 жылғы 16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9-жол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уәкілетті мемлекеттік органдар, Қазақстан Республикасының Ұлттық Банкі (келісім бойынша), Қазақстан Республикасының Әділет министрлігі (мәжбүрлеп орындату туралы сот қаулысы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орталық мемлекеттік органдар, олардың аумақтық бөлімшелері салатын әкімшілік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Қазақстан Республикасы Үкіметінің 2002 жылғы 26 шілдедегі № 833 қаулысы негізінде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реттік нөмірі 13-жол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жүргізуге байланысты емес мақсаттарда ауыл шаруашылығы алқаптарын пайдалану үшін оларды алған кезде ауыл шаруашылығы өндірістерінің зияндарын өтеуден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реттік нөмірі 16-жол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Мемлекеттік материалдық резервтер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материалдық құндылықтарын сатудан түсетін түсімдер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реттік нөмірі 20-жол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ұзақ мерзімді қазынашылық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мерзімді қазынашылық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қысқа мерзімді қазынашылық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қағаздарды ұйымдастырылған бағалы қағаздар рыногында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алатын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мемлекеттерден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коммерциялық банктер мен фирмалардан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капитал рыноктарында орналыстырылған мемлекеттік борыштық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2. Қазақстан Республикасы Қаржы министрлігінің Салық және кеден заңнамасы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0"/>
    <w:bookmarkStart w:name="z12" w:id="11"/>
    <w:p>
      <w:pPr>
        <w:spacing w:after="0"/>
        <w:ind w:left="0"/>
        <w:jc w:val="both"/>
      </w:pPr>
      <w:r>
        <w:rPr>
          <w:rFonts w:ascii="Times New Roman"/>
          <w:b w:val="false"/>
          <w:i w:val="false"/>
          <w:color w:val="000000"/>
          <w:sz w:val="28"/>
        </w:rPr>
        <w:t>
      3. Осы бұйрық алғашқы ресми жарияланған күннен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