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7437" w14:textId="d877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министрінің 2017 жылғы 26 маусымдағы "Өрт сөндіруді ұйымдастыру қағидалары туралы" № 446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21 қаңтардағы № 25 бұйрығы. Қазақстан Республикасының Әділет министрлігінде 2021 жылғы 25 қаңтарда № 22112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"Өрт сөндіруді ұйымдастыру қағидаларын бекіту туралы" Қазақстан Республикасы Ішкі істер министрінің 2017 жылғы 26 маусымдағы № 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15430 болып тіркелген, 2017 жылғы 10 тамызда Қазақстан Республикасының электронды нысандағы нормативтік құқықтық актілердің эталонды бақылау банкіде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Өрт сөндіруді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жол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9"/>
        <w:gridCol w:w="10581"/>
      </w:tblGrid>
      <w:tr>
        <w:trPr>
          <w:trHeight w:val="30" w:hRule="atLeast"/>
        </w:trPr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министрлігінің басшылық құрамы (Қызыл фон)</w:t>
            </w:r>
          </w:p>
        </w:tc>
        <w:tc>
          <w:tcPr>
            <w:tcW w:w="10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16200" cy="2565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6200" cy="256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Өртке қарсы қызмет комитеті заңнамада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Республикасының Әділет министрлігінде мемлекеттік тіркелгеннен кейін он жұмыс күні ішінде Қазақстан Республикасы Төтенше жағдайлар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вице-министрлеріне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